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103BF" w14:textId="77777777" w:rsidR="00E535C7" w:rsidRPr="002C71E6" w:rsidRDefault="00E535C7" w:rsidP="00E535C7">
      <w:pPr>
        <w:jc w:val="center"/>
        <w:rPr>
          <w:b/>
          <w:sz w:val="26"/>
          <w:szCs w:val="26"/>
        </w:rPr>
      </w:pPr>
      <w:r w:rsidRPr="002C71E6">
        <w:rPr>
          <w:b/>
          <w:sz w:val="26"/>
          <w:szCs w:val="26"/>
        </w:rPr>
        <w:t xml:space="preserve">HƯỚNG DẪN ÔN TẬP </w:t>
      </w:r>
      <w:r w:rsidRPr="002C71E6">
        <w:rPr>
          <w:b/>
          <w:sz w:val="26"/>
          <w:szCs w:val="26"/>
          <w:lang w:val="vi-VN"/>
        </w:rPr>
        <w:t>THI TNTHPT</w:t>
      </w:r>
      <w:r w:rsidRPr="002C71E6">
        <w:rPr>
          <w:b/>
          <w:sz w:val="26"/>
          <w:szCs w:val="26"/>
        </w:rPr>
        <w:t xml:space="preserve"> NĂM HỌC 2024 - 2025</w:t>
      </w:r>
    </w:p>
    <w:p w14:paraId="1B599DA4" w14:textId="77777777" w:rsidR="00E535C7" w:rsidRPr="002C71E6" w:rsidRDefault="00E535C7" w:rsidP="00E535C7">
      <w:pPr>
        <w:jc w:val="center"/>
        <w:rPr>
          <w:b/>
          <w:sz w:val="26"/>
          <w:szCs w:val="26"/>
        </w:rPr>
      </w:pPr>
      <w:r w:rsidRPr="002C71E6">
        <w:rPr>
          <w:b/>
          <w:sz w:val="26"/>
          <w:szCs w:val="26"/>
        </w:rPr>
        <w:t>MÔN: TOÁN 12</w:t>
      </w:r>
    </w:p>
    <w:p w14:paraId="15065444" w14:textId="77777777" w:rsidR="00E535C7" w:rsidRPr="002C71E6" w:rsidRDefault="00E535C7" w:rsidP="00E535C7">
      <w:pPr>
        <w:tabs>
          <w:tab w:val="left" w:pos="270"/>
        </w:tabs>
        <w:ind w:left="7380"/>
        <w:jc w:val="both"/>
        <w:rPr>
          <w:b/>
          <w:sz w:val="26"/>
          <w:szCs w:val="26"/>
        </w:rPr>
      </w:pPr>
    </w:p>
    <w:p w14:paraId="316B1A25" w14:textId="08D92026" w:rsidR="0052138C" w:rsidRPr="002C71E6" w:rsidRDefault="0052138C" w:rsidP="00EF7CC1">
      <w:pPr>
        <w:pStyle w:val="ListParagraph"/>
        <w:numPr>
          <w:ilvl w:val="0"/>
          <w:numId w:val="1"/>
        </w:numPr>
        <w:tabs>
          <w:tab w:val="left" w:pos="270"/>
        </w:tabs>
        <w:ind w:left="0" w:firstLine="0"/>
        <w:jc w:val="both"/>
        <w:rPr>
          <w:b/>
          <w:sz w:val="26"/>
          <w:szCs w:val="26"/>
        </w:rPr>
      </w:pPr>
      <w:r w:rsidRPr="002C71E6">
        <w:rPr>
          <w:b/>
          <w:sz w:val="26"/>
          <w:szCs w:val="26"/>
        </w:rPr>
        <w:t>TÓM TẮT LÝ THUYẾT</w:t>
      </w:r>
    </w:p>
    <w:p w14:paraId="7AE36F83" w14:textId="78CF1059" w:rsidR="0052138C" w:rsidRPr="002C71E6" w:rsidRDefault="00A71C8B" w:rsidP="000E1C59">
      <w:pPr>
        <w:jc w:val="both"/>
        <w:rPr>
          <w:b/>
          <w:sz w:val="26"/>
          <w:szCs w:val="26"/>
        </w:rPr>
      </w:pPr>
      <w:r w:rsidRPr="002C71E6">
        <w:rPr>
          <w:rFonts w:eastAsia="Yu Gothic UI"/>
          <w:b/>
          <w:sz w:val="26"/>
          <w:szCs w:val="26"/>
          <w:lang w:val="vi-VN"/>
        </w:rPr>
        <w:t>I</w:t>
      </w:r>
      <w:r w:rsidR="0052138C" w:rsidRPr="002C71E6">
        <w:rPr>
          <w:rFonts w:eastAsia="Yu Gothic UI"/>
          <w:b/>
          <w:sz w:val="26"/>
          <w:szCs w:val="26"/>
        </w:rPr>
        <w:t xml:space="preserve">. </w:t>
      </w:r>
      <w:r w:rsidR="005676F2" w:rsidRPr="002C71E6">
        <w:rPr>
          <w:b/>
          <w:sz w:val="26"/>
          <w:szCs w:val="26"/>
        </w:rPr>
        <w:t>TÍNH ĐƠN ĐIỆU CỦA HÀM SỐ.</w:t>
      </w:r>
    </w:p>
    <w:p w14:paraId="5719DA04" w14:textId="3AB31B12" w:rsidR="00211614" w:rsidRPr="002C71E6" w:rsidRDefault="00A71C8B" w:rsidP="00E535C7">
      <w:pPr>
        <w:jc w:val="both"/>
        <w:rPr>
          <w:b/>
          <w:sz w:val="26"/>
          <w:szCs w:val="26"/>
        </w:rPr>
      </w:pPr>
      <w:r w:rsidRPr="002C71E6">
        <w:rPr>
          <w:b/>
          <w:sz w:val="26"/>
          <w:szCs w:val="26"/>
          <w:lang w:val="vi-VN"/>
        </w:rPr>
        <w:t xml:space="preserve">1. </w:t>
      </w:r>
      <w:r w:rsidR="005676F2" w:rsidRPr="002C71E6">
        <w:rPr>
          <w:b/>
          <w:sz w:val="26"/>
          <w:szCs w:val="26"/>
        </w:rPr>
        <w:t>Định lí.</w:t>
      </w:r>
      <w:r w:rsidR="00E535C7" w:rsidRPr="002C71E6">
        <w:rPr>
          <w:b/>
          <w:sz w:val="26"/>
          <w:szCs w:val="26"/>
          <w:lang w:val="vi-VN"/>
        </w:rPr>
        <w:t xml:space="preserve">  </w:t>
      </w:r>
      <w:r w:rsidR="00211614" w:rsidRPr="002C71E6">
        <w:rPr>
          <w:sz w:val="26"/>
          <w:szCs w:val="26"/>
        </w:rPr>
        <w:t xml:space="preserve">Cho hàm số </w:t>
      </w:r>
      <w:r w:rsidR="00595052" w:rsidRPr="002C71E6">
        <w:rPr>
          <w:position w:val="-14"/>
          <w:sz w:val="26"/>
          <w:szCs w:val="26"/>
        </w:rPr>
        <w:object w:dxaOrig="960" w:dyaOrig="400" w14:anchorId="65AF7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0.4pt" o:ole="">
            <v:imagedata r:id="rId8" o:title=""/>
          </v:shape>
          <o:OLEObject Type="Embed" ProgID="Equation.DSMT4" ShapeID="_x0000_i1025" DrawAspect="Content" ObjectID="_1801668983" r:id="rId9"/>
        </w:object>
      </w:r>
      <w:r w:rsidR="00211614" w:rsidRPr="002C71E6">
        <w:rPr>
          <w:sz w:val="26"/>
          <w:szCs w:val="26"/>
        </w:rPr>
        <w:t xml:space="preserve"> có đạo hàm trên </w:t>
      </w:r>
      <w:proofErr w:type="gramStart"/>
      <w:r w:rsidR="00211614" w:rsidRPr="002C71E6">
        <w:rPr>
          <w:sz w:val="26"/>
          <w:szCs w:val="26"/>
        </w:rPr>
        <w:t xml:space="preserve">khoảng  </w:t>
      </w:r>
      <w:proofErr w:type="gramEnd"/>
      <w:r w:rsidR="00595052" w:rsidRPr="002C71E6">
        <w:rPr>
          <w:position w:val="-4"/>
          <w:sz w:val="26"/>
          <w:szCs w:val="26"/>
        </w:rPr>
        <w:object w:dxaOrig="260" w:dyaOrig="260" w14:anchorId="6EC17780">
          <v:shape id="_x0000_i1026" type="#_x0000_t75" style="width:12.6pt;height:12.6pt" o:ole="">
            <v:imagedata r:id="rId10" o:title=""/>
          </v:shape>
          <o:OLEObject Type="Embed" ProgID="Equation.DSMT4" ShapeID="_x0000_i1026" DrawAspect="Content" ObjectID="_1801668984" r:id="rId11"/>
        </w:object>
      </w:r>
      <w:r w:rsidR="00211614" w:rsidRPr="002C71E6">
        <w:rPr>
          <w:sz w:val="26"/>
          <w:szCs w:val="26"/>
        </w:rPr>
        <w:t>.</w:t>
      </w:r>
    </w:p>
    <w:p w14:paraId="15CDC0F2" w14:textId="07D7219F" w:rsidR="00211614" w:rsidRPr="002C71E6" w:rsidRDefault="00211614" w:rsidP="000E1C59">
      <w:pPr>
        <w:jc w:val="both"/>
        <w:rPr>
          <w:i/>
          <w:sz w:val="26"/>
          <w:szCs w:val="26"/>
          <w:lang w:val="vi-VN"/>
        </w:rPr>
      </w:pPr>
      <w:r w:rsidRPr="002C71E6">
        <w:rPr>
          <w:sz w:val="26"/>
          <w:szCs w:val="26"/>
        </w:rPr>
        <w:t>a)</w:t>
      </w:r>
      <w:r w:rsidRPr="002C71E6">
        <w:rPr>
          <w:sz w:val="26"/>
          <w:szCs w:val="26"/>
          <w:lang w:val="vi-VN"/>
        </w:rPr>
        <w:t xml:space="preserve"> Nếu </w:t>
      </w:r>
      <w:r w:rsidR="00595052" w:rsidRPr="002C71E6">
        <w:rPr>
          <w:position w:val="-14"/>
          <w:sz w:val="26"/>
          <w:szCs w:val="26"/>
        </w:rPr>
        <w:object w:dxaOrig="1820" w:dyaOrig="400" w14:anchorId="1410E587">
          <v:shape id="_x0000_i1027" type="#_x0000_t75" style="width:90.6pt;height:20.4pt" o:ole="">
            <v:imagedata r:id="rId12" o:title=""/>
          </v:shape>
          <o:OLEObject Type="Embed" ProgID="Equation.DSMT4" ShapeID="_x0000_i1027" DrawAspect="Content" ObjectID="_1801668985" r:id="rId13"/>
        </w:object>
      </w:r>
      <w:r w:rsidRPr="002C71E6">
        <w:rPr>
          <w:sz w:val="26"/>
          <w:szCs w:val="26"/>
          <w:lang w:val="vi-VN"/>
        </w:rPr>
        <w:t xml:space="preserve"> thì hàm số đồng biến trên </w:t>
      </w:r>
      <w:r w:rsidRPr="002C71E6">
        <w:rPr>
          <w:i/>
          <w:sz w:val="26"/>
          <w:szCs w:val="26"/>
          <w:lang w:val="vi-VN"/>
        </w:rPr>
        <w:t>K.</w:t>
      </w:r>
    </w:p>
    <w:p w14:paraId="094883AB" w14:textId="701028E9" w:rsidR="00211614" w:rsidRPr="002C71E6" w:rsidRDefault="00211614" w:rsidP="000E1C59">
      <w:pPr>
        <w:jc w:val="both"/>
        <w:rPr>
          <w:i/>
          <w:sz w:val="26"/>
          <w:szCs w:val="26"/>
        </w:rPr>
      </w:pPr>
      <w:r w:rsidRPr="002C71E6">
        <w:rPr>
          <w:sz w:val="26"/>
          <w:szCs w:val="26"/>
        </w:rPr>
        <w:t xml:space="preserve">b) </w:t>
      </w:r>
      <w:r w:rsidRPr="002C71E6">
        <w:rPr>
          <w:sz w:val="26"/>
          <w:szCs w:val="26"/>
          <w:lang w:val="vi-VN"/>
        </w:rPr>
        <w:t>Nếu</w:t>
      </w:r>
      <w:r w:rsidRPr="002C71E6">
        <w:rPr>
          <w:i/>
          <w:sz w:val="26"/>
          <w:szCs w:val="26"/>
          <w:lang w:val="vi-VN"/>
        </w:rPr>
        <w:t xml:space="preserve"> </w:t>
      </w:r>
      <w:r w:rsidR="00595052" w:rsidRPr="002C71E6">
        <w:rPr>
          <w:position w:val="-14"/>
          <w:sz w:val="26"/>
          <w:szCs w:val="26"/>
        </w:rPr>
        <w:object w:dxaOrig="1820" w:dyaOrig="400" w14:anchorId="127DB6FF">
          <v:shape id="_x0000_i1028" type="#_x0000_t75" style="width:90.6pt;height:20.4pt" o:ole="">
            <v:imagedata r:id="rId14" o:title=""/>
          </v:shape>
          <o:OLEObject Type="Embed" ProgID="Equation.DSMT4" ShapeID="_x0000_i1028" DrawAspect="Content" ObjectID="_1801668986" r:id="rId15"/>
        </w:object>
      </w:r>
      <w:r w:rsidRPr="002C71E6">
        <w:rPr>
          <w:sz w:val="26"/>
          <w:szCs w:val="26"/>
          <w:lang w:val="vi-VN"/>
        </w:rPr>
        <w:t xml:space="preserve"> thì hàm số nghịch biến trên </w:t>
      </w:r>
      <w:r w:rsidRPr="002C71E6">
        <w:rPr>
          <w:i/>
          <w:sz w:val="26"/>
          <w:szCs w:val="26"/>
          <w:lang w:val="vi-VN"/>
        </w:rPr>
        <w:t>K</w:t>
      </w:r>
      <w:r w:rsidRPr="002C71E6">
        <w:rPr>
          <w:sz w:val="26"/>
          <w:szCs w:val="26"/>
          <w:lang w:val="vi-VN"/>
        </w:rPr>
        <w:t>.</w:t>
      </w:r>
      <w:r w:rsidRPr="002C71E6">
        <w:rPr>
          <w:sz w:val="26"/>
          <w:szCs w:val="26"/>
        </w:rPr>
        <w:t xml:space="preserve"> </w:t>
      </w:r>
    </w:p>
    <w:p w14:paraId="2FAB3A08" w14:textId="21818254" w:rsidR="005676F2" w:rsidRPr="002C71E6" w:rsidRDefault="00A71C8B" w:rsidP="000E1C59">
      <w:pPr>
        <w:jc w:val="both"/>
        <w:rPr>
          <w:sz w:val="26"/>
          <w:szCs w:val="26"/>
        </w:rPr>
      </w:pPr>
      <w:r w:rsidRPr="002C71E6">
        <w:rPr>
          <w:b/>
          <w:sz w:val="26"/>
          <w:szCs w:val="26"/>
          <w:lang w:val="vi-VN"/>
        </w:rPr>
        <w:t xml:space="preserve">2. </w:t>
      </w:r>
      <w:r w:rsidR="005676F2" w:rsidRPr="002C71E6">
        <w:rPr>
          <w:b/>
          <w:sz w:val="26"/>
          <w:szCs w:val="26"/>
        </w:rPr>
        <w:t>Sử dụng bảng biến thi</w:t>
      </w:r>
      <w:r w:rsidR="00437A07" w:rsidRPr="002C71E6">
        <w:rPr>
          <w:b/>
          <w:sz w:val="26"/>
          <w:szCs w:val="26"/>
        </w:rPr>
        <w:t>ên xét tính đơn điệu của hàm số</w:t>
      </w:r>
    </w:p>
    <w:p w14:paraId="52D629A4" w14:textId="351869E9" w:rsidR="002963D7" w:rsidRPr="002C71E6" w:rsidRDefault="00A71C8B" w:rsidP="000E1C59">
      <w:pPr>
        <w:jc w:val="both"/>
        <w:rPr>
          <w:b/>
          <w:sz w:val="26"/>
          <w:szCs w:val="26"/>
          <w:lang w:val="vi-VN"/>
        </w:rPr>
      </w:pPr>
      <w:r w:rsidRPr="002C71E6">
        <w:rPr>
          <w:b/>
          <w:bCs/>
          <w:iCs/>
          <w:sz w:val="26"/>
          <w:szCs w:val="26"/>
          <w:lang w:val="vi-VN"/>
        </w:rPr>
        <w:t xml:space="preserve">3. </w:t>
      </w:r>
      <w:r w:rsidR="002963D7" w:rsidRPr="002C71E6">
        <w:rPr>
          <w:b/>
          <w:bCs/>
          <w:iCs/>
          <w:sz w:val="26"/>
          <w:szCs w:val="26"/>
          <w:lang w:val="vi-VN"/>
        </w:rPr>
        <w:t xml:space="preserve">Các bước để xét tính đơn điệu của hàm số </w:t>
      </w:r>
      <w:r w:rsidR="00595052" w:rsidRPr="002C71E6">
        <w:rPr>
          <w:b/>
          <w:position w:val="-14"/>
          <w:sz w:val="26"/>
          <w:szCs w:val="26"/>
        </w:rPr>
        <w:object w:dxaOrig="960" w:dyaOrig="400" w14:anchorId="149EB1D0">
          <v:shape id="_x0000_i1029" type="#_x0000_t75" style="width:48pt;height:20.4pt" o:ole="">
            <v:imagedata r:id="rId16" o:title=""/>
          </v:shape>
          <o:OLEObject Type="Embed" ProgID="Equation.DSMT4" ShapeID="_x0000_i1029" DrawAspect="Content" ObjectID="_1801668987" r:id="rId17"/>
        </w:object>
      </w:r>
      <w:r w:rsidR="002963D7" w:rsidRPr="002C71E6">
        <w:rPr>
          <w:b/>
          <w:sz w:val="26"/>
          <w:szCs w:val="26"/>
          <w:lang w:val="vi-VN"/>
        </w:rPr>
        <w:t>:</w:t>
      </w:r>
    </w:p>
    <w:p w14:paraId="7D08496C" w14:textId="77777777" w:rsidR="002963D7" w:rsidRPr="002C71E6" w:rsidRDefault="002963D7" w:rsidP="000E1C59">
      <w:pPr>
        <w:jc w:val="both"/>
        <w:rPr>
          <w:iCs/>
          <w:sz w:val="26"/>
          <w:szCs w:val="26"/>
          <w:lang w:val="vi-VN"/>
        </w:rPr>
      </w:pPr>
      <w:r w:rsidRPr="002C71E6">
        <w:rPr>
          <w:iCs/>
          <w:sz w:val="26"/>
          <w:szCs w:val="26"/>
          <w:lang w:val="vi-VN"/>
        </w:rPr>
        <w:t>1. Tìm tập xác định của hàm số.</w:t>
      </w:r>
    </w:p>
    <w:p w14:paraId="41F5B410" w14:textId="2D40B0E4" w:rsidR="002963D7" w:rsidRPr="002C71E6" w:rsidRDefault="002963D7" w:rsidP="000E1C59">
      <w:pPr>
        <w:jc w:val="both"/>
        <w:rPr>
          <w:sz w:val="26"/>
          <w:szCs w:val="26"/>
          <w:lang w:val="vi-VN"/>
        </w:rPr>
      </w:pPr>
      <w:r w:rsidRPr="002C71E6">
        <w:rPr>
          <w:bCs/>
          <w:iCs/>
          <w:sz w:val="26"/>
          <w:szCs w:val="26"/>
          <w:lang w:val="vi-VN"/>
        </w:rPr>
        <w:t xml:space="preserve">2. Tính đạo hàm </w:t>
      </w:r>
      <w:r w:rsidR="00595052" w:rsidRPr="002C71E6">
        <w:rPr>
          <w:position w:val="-14"/>
          <w:sz w:val="26"/>
          <w:szCs w:val="26"/>
        </w:rPr>
        <w:object w:dxaOrig="639" w:dyaOrig="400" w14:anchorId="0B05F87F">
          <v:shape id="_x0000_i1030" type="#_x0000_t75" style="width:32.4pt;height:20.4pt" o:ole="">
            <v:imagedata r:id="rId18" o:title=""/>
          </v:shape>
          <o:OLEObject Type="Embed" ProgID="Equation.DSMT4" ShapeID="_x0000_i1030" DrawAspect="Content" ObjectID="_1801668988" r:id="rId19"/>
        </w:object>
      </w:r>
      <w:r w:rsidRPr="002C71E6">
        <w:rPr>
          <w:sz w:val="26"/>
          <w:szCs w:val="26"/>
          <w:lang w:val="vi-VN"/>
        </w:rPr>
        <w:t xml:space="preserve"> và tìm các điểm </w:t>
      </w:r>
      <w:r w:rsidR="00595052" w:rsidRPr="002C71E6">
        <w:rPr>
          <w:position w:val="-14"/>
          <w:sz w:val="26"/>
          <w:szCs w:val="26"/>
        </w:rPr>
        <w:object w:dxaOrig="1300" w:dyaOrig="400" w14:anchorId="3ED0D8A6">
          <v:shape id="_x0000_i1031" type="#_x0000_t75" style="width:65.4pt;height:20.4pt" o:ole="">
            <v:imagedata r:id="rId20" o:title=""/>
          </v:shape>
          <o:OLEObject Type="Embed" ProgID="Equation.DSMT4" ShapeID="_x0000_i1031" DrawAspect="Content" ObjectID="_1801668989" r:id="rId21"/>
        </w:object>
      </w:r>
      <w:r w:rsidRPr="002C71E6">
        <w:rPr>
          <w:sz w:val="26"/>
          <w:szCs w:val="26"/>
          <w:lang w:val="vi-VN"/>
        </w:rPr>
        <w:t xml:space="preserve"> mà tại đó đạo hàm bằng 0 hoặc không tồn tại.</w:t>
      </w:r>
    </w:p>
    <w:p w14:paraId="0A099F29" w14:textId="1BCAC1A3" w:rsidR="002963D7" w:rsidRPr="002C71E6" w:rsidRDefault="002963D7" w:rsidP="000E1C59">
      <w:pPr>
        <w:jc w:val="both"/>
        <w:rPr>
          <w:sz w:val="26"/>
          <w:szCs w:val="26"/>
          <w:lang w:val="vi-VN"/>
        </w:rPr>
      </w:pPr>
      <w:r w:rsidRPr="002C71E6">
        <w:rPr>
          <w:bCs/>
          <w:iCs/>
          <w:sz w:val="26"/>
          <w:szCs w:val="26"/>
          <w:lang w:val="vi-VN"/>
        </w:rPr>
        <w:t xml:space="preserve">3. Sắp xếp các điểm </w:t>
      </w:r>
      <w:r w:rsidR="00595052" w:rsidRPr="002C71E6">
        <w:rPr>
          <w:position w:val="-12"/>
          <w:sz w:val="26"/>
          <w:szCs w:val="26"/>
        </w:rPr>
        <w:object w:dxaOrig="240" w:dyaOrig="360" w14:anchorId="40AEA648">
          <v:shape id="_x0000_i1032" type="#_x0000_t75" style="width:12pt;height:18pt" o:ole="">
            <v:imagedata r:id="rId22" o:title=""/>
          </v:shape>
          <o:OLEObject Type="Embed" ProgID="Equation.DSMT4" ShapeID="_x0000_i1032" DrawAspect="Content" ObjectID="_1801668990" r:id="rId23"/>
        </w:object>
      </w:r>
      <w:r w:rsidRPr="002C71E6">
        <w:rPr>
          <w:sz w:val="26"/>
          <w:szCs w:val="26"/>
          <w:lang w:val="vi-VN"/>
        </w:rPr>
        <w:t xml:space="preserve"> theo thứ tự tăng dần và lập bảng biến thiên của hàm số.</w:t>
      </w:r>
    </w:p>
    <w:p w14:paraId="2E2B971A" w14:textId="77777777" w:rsidR="002963D7" w:rsidRPr="002C71E6" w:rsidRDefault="002963D7" w:rsidP="000E1C59">
      <w:pPr>
        <w:jc w:val="both"/>
        <w:rPr>
          <w:bCs/>
          <w:iCs/>
          <w:sz w:val="26"/>
          <w:szCs w:val="26"/>
        </w:rPr>
      </w:pPr>
      <w:r w:rsidRPr="002C71E6">
        <w:rPr>
          <w:bCs/>
          <w:iCs/>
          <w:sz w:val="26"/>
          <w:szCs w:val="26"/>
          <w:lang w:val="vi-VN"/>
        </w:rPr>
        <w:t>4. Nêu kết luận về khoảng đồng biến, nghịch biến của hàm số.</w:t>
      </w:r>
    </w:p>
    <w:p w14:paraId="7CDE5BD5" w14:textId="07C4EFE5" w:rsidR="005676F2" w:rsidRPr="002C71E6" w:rsidRDefault="00A71C8B" w:rsidP="000E1C59">
      <w:pPr>
        <w:jc w:val="both"/>
        <w:rPr>
          <w:rFonts w:eastAsia="Yu Gothic Medium"/>
          <w:b/>
          <w:bCs/>
          <w:kern w:val="24"/>
          <w:sz w:val="26"/>
          <w:szCs w:val="26"/>
        </w:rPr>
      </w:pPr>
      <w:r w:rsidRPr="002C71E6">
        <w:rPr>
          <w:rFonts w:eastAsia="Yu Gothic UI"/>
          <w:b/>
          <w:sz w:val="26"/>
          <w:szCs w:val="26"/>
          <w:lang w:val="vi-VN"/>
        </w:rPr>
        <w:t>II</w:t>
      </w:r>
      <w:r w:rsidR="00B207B0" w:rsidRPr="002C71E6">
        <w:rPr>
          <w:rFonts w:eastAsia="Yu Gothic UI"/>
          <w:b/>
          <w:sz w:val="26"/>
          <w:szCs w:val="26"/>
        </w:rPr>
        <w:t xml:space="preserve">. </w:t>
      </w:r>
      <w:r w:rsidR="005676F2" w:rsidRPr="002C71E6">
        <w:rPr>
          <w:b/>
          <w:sz w:val="26"/>
          <w:szCs w:val="26"/>
        </w:rPr>
        <w:t>CỰC TRỊ CỦA HÀM SỐ.</w:t>
      </w:r>
    </w:p>
    <w:p w14:paraId="1EF14D78" w14:textId="0071911C" w:rsidR="005676F2" w:rsidRPr="002C71E6" w:rsidRDefault="005676F2" w:rsidP="000E1C59">
      <w:pPr>
        <w:jc w:val="both"/>
        <w:rPr>
          <w:sz w:val="26"/>
          <w:szCs w:val="26"/>
        </w:rPr>
      </w:pPr>
      <w:r w:rsidRPr="002C71E6">
        <w:rPr>
          <w:b/>
          <w:sz w:val="26"/>
          <w:szCs w:val="26"/>
        </w:rPr>
        <w:t>Định lí.</w:t>
      </w:r>
      <w:r w:rsidR="00D61701" w:rsidRPr="002C71E6">
        <w:rPr>
          <w:b/>
          <w:sz w:val="26"/>
          <w:szCs w:val="26"/>
        </w:rPr>
        <w:t xml:space="preserve"> </w:t>
      </w:r>
      <w:r w:rsidRPr="002C71E6">
        <w:rPr>
          <w:sz w:val="26"/>
          <w:szCs w:val="26"/>
        </w:rPr>
        <w:t xml:space="preserve">Giả sử hàm số </w:t>
      </w:r>
      <m:oMath>
        <m:r>
          <w:rPr>
            <w:rFonts w:ascii="Cambria Math" w:hAnsi="Cambria Math"/>
            <w:sz w:val="26"/>
            <w:szCs w:val="26"/>
          </w:rPr>
          <m:t>y</m:t>
        </m:r>
        <m:r>
          <m:rPr>
            <m:sty m:val="p"/>
          </m:rPr>
          <w:rPr>
            <w:rFonts w:ascii="Cambria Math" w:hAnsi="Cambria Math"/>
            <w:sz w:val="26"/>
            <w:szCs w:val="26"/>
          </w:rPr>
          <m:t>=</m:t>
        </m:r>
        <m:r>
          <w:rPr>
            <w:rFonts w:ascii="Cambria Math" w:hAnsi="Cambria Math"/>
            <w:sz w:val="26"/>
            <w:szCs w:val="26"/>
          </w:rPr>
          <m:t>f</m:t>
        </m:r>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r w:rsidRPr="002C71E6">
        <w:rPr>
          <w:sz w:val="26"/>
          <w:szCs w:val="26"/>
        </w:rPr>
        <w:t xml:space="preserve"> liên tục trên khoảng </w:t>
      </w:r>
      <m:oMath>
        <m:r>
          <m:rPr>
            <m:sty m:val="p"/>
          </m:rPr>
          <w:rPr>
            <w:rFonts w:ascii="Cambria Math" w:hAnsi="Cambria Math"/>
            <w:sz w:val="26"/>
            <w:szCs w:val="26"/>
          </w:rPr>
          <m:t>(</m:t>
        </m:r>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oMath>
      <w:r w:rsidRPr="002C71E6">
        <w:rPr>
          <w:sz w:val="26"/>
          <w:szCs w:val="26"/>
        </w:rPr>
        <w:t xml:space="preserve"> chứa điểm </w:t>
      </w:r>
      <m:oMath>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0</m:t>
            </m:r>
          </m:sub>
        </m:sSub>
      </m:oMath>
      <w:r w:rsidRPr="002C71E6">
        <w:rPr>
          <w:sz w:val="26"/>
          <w:szCs w:val="26"/>
        </w:rPr>
        <w:t xml:space="preserve"> và có đạo hàm trên các khoảng </w:t>
      </w:r>
      <m:oMath>
        <m:d>
          <m:dPr>
            <m:ctrlPr>
              <w:rPr>
                <w:rFonts w:ascii="Cambria Math" w:hAnsi="Cambria Math"/>
                <w:sz w:val="26"/>
                <w:szCs w:val="26"/>
              </w:rPr>
            </m:ctrlPr>
          </m:dPr>
          <m:e>
            <m:r>
              <w:rPr>
                <w:rFonts w:ascii="Cambria Math" w:hAnsi="Cambria Math"/>
                <w:sz w:val="26"/>
                <w:szCs w:val="26"/>
              </w:rPr>
              <m:t>a</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0</m:t>
                </m:r>
              </m:sub>
            </m:sSub>
          </m:e>
        </m:d>
      </m:oMath>
      <w:r w:rsidRPr="002C71E6">
        <w:rPr>
          <w:sz w:val="26"/>
          <w:szCs w:val="26"/>
        </w:rPr>
        <w:t xml:space="preserve"> </w:t>
      </w:r>
      <w:proofErr w:type="gramStart"/>
      <w:r w:rsidRPr="002C71E6">
        <w:rPr>
          <w:sz w:val="26"/>
          <w:szCs w:val="26"/>
        </w:rPr>
        <w:t xml:space="preserve">và </w:t>
      </w:r>
      <w:proofErr w:type="gramEnd"/>
      <m:oMath>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0</m:t>
                </m:r>
              </m:sub>
            </m:sSub>
            <m:r>
              <m:rPr>
                <m:sty m:val="p"/>
              </m:rPr>
              <w:rPr>
                <w:rFonts w:ascii="Cambria Math" w:hAnsi="Cambria Math"/>
                <w:sz w:val="26"/>
                <w:szCs w:val="26"/>
              </w:rPr>
              <m:t>;</m:t>
            </m:r>
            <m:r>
              <w:rPr>
                <w:rFonts w:ascii="Cambria Math" w:hAnsi="Cambria Math"/>
                <w:sz w:val="26"/>
                <w:szCs w:val="26"/>
              </w:rPr>
              <m:t>b</m:t>
            </m:r>
          </m:e>
        </m:d>
      </m:oMath>
      <w:r w:rsidRPr="002C71E6">
        <w:rPr>
          <w:sz w:val="26"/>
          <w:szCs w:val="26"/>
        </w:rPr>
        <w:t xml:space="preserve">. Khi đó: </w:t>
      </w:r>
    </w:p>
    <w:p w14:paraId="2A35C658" w14:textId="77777777" w:rsidR="005676F2" w:rsidRPr="002C71E6" w:rsidRDefault="005676F2" w:rsidP="000E1C59">
      <w:pPr>
        <w:jc w:val="both"/>
        <w:rPr>
          <w:sz w:val="26"/>
          <w:szCs w:val="26"/>
        </w:rPr>
      </w:pPr>
      <w:r w:rsidRPr="002C71E6">
        <w:rPr>
          <w:sz w:val="26"/>
          <w:szCs w:val="26"/>
        </w:rPr>
        <w:t xml:space="preserve">a) Nếu </w:t>
      </w:r>
      <m:oMath>
        <m:sSup>
          <m:sSupPr>
            <m:ctrlPr>
              <w:rPr>
                <w:rFonts w:ascii="Cambria Math" w:hAnsi="Cambria Math"/>
                <w:sz w:val="26"/>
                <w:szCs w:val="26"/>
              </w:rPr>
            </m:ctrlPr>
          </m:sSupPr>
          <m:e>
            <m:r>
              <w:rPr>
                <w:rFonts w:ascii="Cambria Math" w:hAnsi="Cambria Math"/>
                <w:sz w:val="26"/>
                <w:szCs w:val="26"/>
              </w:rPr>
              <m:t>f</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)&lt;0</m:t>
        </m:r>
      </m:oMath>
      <w:r w:rsidRPr="002C71E6">
        <w:rPr>
          <w:sz w:val="26"/>
          <w:szCs w:val="26"/>
        </w:rPr>
        <w:t xml:space="preserve"> với mọi </w:t>
      </w:r>
      <m:oMath>
        <m:r>
          <w:rPr>
            <w:rFonts w:ascii="Cambria Math" w:hAnsi="Cambria Math"/>
            <w:sz w:val="26"/>
            <w:szCs w:val="26"/>
          </w:rPr>
          <m:t>x</m:t>
        </m:r>
        <m:r>
          <m:rPr>
            <m:sty m:val="p"/>
          </m:rPr>
          <w:rPr>
            <w:rFonts w:ascii="Cambria Math" w:hAnsi="Cambria Math"/>
            <w:sz w:val="26"/>
            <w:szCs w:val="26"/>
          </w:rPr>
          <m:t>∈</m:t>
        </m:r>
        <m:d>
          <m:dPr>
            <m:ctrlPr>
              <w:rPr>
                <w:rFonts w:ascii="Cambria Math" w:hAnsi="Cambria Math"/>
                <w:sz w:val="26"/>
                <w:szCs w:val="26"/>
              </w:rPr>
            </m:ctrlPr>
          </m:dPr>
          <m:e>
            <m:r>
              <w:rPr>
                <w:rFonts w:ascii="Cambria Math" w:hAnsi="Cambria Math"/>
                <w:sz w:val="26"/>
                <w:szCs w:val="26"/>
              </w:rPr>
              <m:t>a</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0</m:t>
                </m:r>
              </m:sub>
            </m:sSub>
          </m:e>
        </m:d>
      </m:oMath>
      <w:r w:rsidRPr="002C71E6">
        <w:rPr>
          <w:sz w:val="26"/>
          <w:szCs w:val="26"/>
        </w:rPr>
        <w:t xml:space="preserve"> và </w:t>
      </w:r>
      <m:oMath>
        <m:sSup>
          <m:sSupPr>
            <m:ctrlPr>
              <w:rPr>
                <w:rFonts w:ascii="Cambria Math" w:hAnsi="Cambria Math"/>
                <w:sz w:val="26"/>
                <w:szCs w:val="26"/>
              </w:rPr>
            </m:ctrlPr>
          </m:sSupPr>
          <m:e>
            <m:r>
              <w:rPr>
                <w:rFonts w:ascii="Cambria Math" w:hAnsi="Cambria Math"/>
                <w:sz w:val="26"/>
                <w:szCs w:val="26"/>
              </w:rPr>
              <m:t>f</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)&gt;0</m:t>
        </m:r>
      </m:oMath>
      <w:r w:rsidRPr="002C71E6">
        <w:rPr>
          <w:sz w:val="26"/>
          <w:szCs w:val="26"/>
        </w:rPr>
        <w:t xml:space="preserve"> với mọi </w:t>
      </w:r>
      <m:oMath>
        <m:r>
          <w:rPr>
            <w:rFonts w:ascii="Cambria Math" w:hAnsi="Cambria Math"/>
            <w:sz w:val="26"/>
            <w:szCs w:val="26"/>
          </w:rPr>
          <m:t>x</m:t>
        </m:r>
        <m:r>
          <m:rPr>
            <m:sty m:val="p"/>
          </m:rPr>
          <w:rPr>
            <w:rFonts w:ascii="Cambria Math" w:hAnsi="Cambria Math"/>
            <w:sz w:val="26"/>
            <w:szCs w:val="26"/>
          </w:rPr>
          <m:t>∈</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0</m:t>
                </m:r>
              </m:sub>
            </m:sSub>
            <m:r>
              <m:rPr>
                <m:sty m:val="p"/>
              </m:rPr>
              <w:rPr>
                <w:rFonts w:ascii="Cambria Math" w:hAnsi="Cambria Math"/>
                <w:sz w:val="26"/>
                <w:szCs w:val="26"/>
              </w:rPr>
              <m:t>;</m:t>
            </m:r>
            <m:r>
              <w:rPr>
                <w:rFonts w:ascii="Cambria Math" w:hAnsi="Cambria Math"/>
                <w:sz w:val="26"/>
                <w:szCs w:val="26"/>
              </w:rPr>
              <m:t>b</m:t>
            </m:r>
          </m:e>
        </m:d>
      </m:oMath>
      <w:r w:rsidRPr="002C71E6">
        <w:rPr>
          <w:sz w:val="26"/>
          <w:szCs w:val="26"/>
        </w:rPr>
        <w:t xml:space="preserve"> thì </w:t>
      </w:r>
      <m:oMath>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0</m:t>
            </m:r>
          </m:sub>
        </m:sSub>
      </m:oMath>
      <w:r w:rsidRPr="002C71E6">
        <w:rPr>
          <w:sz w:val="26"/>
          <w:szCs w:val="26"/>
        </w:rPr>
        <w:t xml:space="preserve"> là một điểm cực tiểu của hàm </w:t>
      </w:r>
      <w:proofErr w:type="gramStart"/>
      <w:r w:rsidRPr="002C71E6">
        <w:rPr>
          <w:sz w:val="26"/>
          <w:szCs w:val="26"/>
        </w:rPr>
        <w:t xml:space="preserve">số </w:t>
      </w:r>
      <w:proofErr w:type="gramEnd"/>
      <m:oMath>
        <m:r>
          <w:rPr>
            <w:rFonts w:ascii="Cambria Math" w:hAnsi="Cambria Math"/>
            <w:sz w:val="26"/>
            <w:szCs w:val="26"/>
          </w:rPr>
          <m:t>f</m:t>
        </m:r>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r w:rsidRPr="002C71E6">
        <w:rPr>
          <w:sz w:val="26"/>
          <w:szCs w:val="26"/>
        </w:rPr>
        <w:t>.</w:t>
      </w:r>
    </w:p>
    <w:p w14:paraId="6C06D7F6" w14:textId="77777777" w:rsidR="005676F2" w:rsidRPr="002C71E6" w:rsidRDefault="005676F2" w:rsidP="000E1C59">
      <w:pPr>
        <w:jc w:val="both"/>
        <w:rPr>
          <w:sz w:val="26"/>
          <w:szCs w:val="26"/>
        </w:rPr>
      </w:pPr>
      <w:r w:rsidRPr="002C71E6">
        <w:rPr>
          <w:sz w:val="26"/>
          <w:szCs w:val="26"/>
        </w:rPr>
        <w:t xml:space="preserve">b) Nếu </w:t>
      </w:r>
      <m:oMath>
        <m:sSup>
          <m:sSupPr>
            <m:ctrlPr>
              <w:rPr>
                <w:rFonts w:ascii="Cambria Math" w:hAnsi="Cambria Math"/>
                <w:sz w:val="26"/>
                <w:szCs w:val="26"/>
              </w:rPr>
            </m:ctrlPr>
          </m:sSupPr>
          <m:e>
            <m:r>
              <w:rPr>
                <w:rFonts w:ascii="Cambria Math" w:hAnsi="Cambria Math"/>
                <w:sz w:val="26"/>
                <w:szCs w:val="26"/>
              </w:rPr>
              <m:t>f</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)&gt;0</m:t>
        </m:r>
      </m:oMath>
      <w:r w:rsidRPr="002C71E6">
        <w:rPr>
          <w:sz w:val="26"/>
          <w:szCs w:val="26"/>
        </w:rPr>
        <w:t xml:space="preserve"> với mọi </w:t>
      </w:r>
      <m:oMath>
        <m:r>
          <w:rPr>
            <w:rFonts w:ascii="Cambria Math" w:hAnsi="Cambria Math"/>
            <w:sz w:val="26"/>
            <w:szCs w:val="26"/>
          </w:rPr>
          <m:t>x</m:t>
        </m:r>
        <m:r>
          <m:rPr>
            <m:sty m:val="p"/>
          </m:rPr>
          <w:rPr>
            <w:rFonts w:ascii="Cambria Math" w:hAnsi="Cambria Math"/>
            <w:sz w:val="26"/>
            <w:szCs w:val="26"/>
          </w:rPr>
          <m:t>∈</m:t>
        </m:r>
        <m:d>
          <m:dPr>
            <m:ctrlPr>
              <w:rPr>
                <w:rFonts w:ascii="Cambria Math" w:hAnsi="Cambria Math"/>
                <w:sz w:val="26"/>
                <w:szCs w:val="26"/>
              </w:rPr>
            </m:ctrlPr>
          </m:dPr>
          <m:e>
            <m:r>
              <w:rPr>
                <w:rFonts w:ascii="Cambria Math" w:hAnsi="Cambria Math"/>
                <w:sz w:val="26"/>
                <w:szCs w:val="26"/>
              </w:rPr>
              <m:t>a</m:t>
            </m:r>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0</m:t>
                </m:r>
              </m:sub>
            </m:sSub>
          </m:e>
        </m:d>
      </m:oMath>
      <w:r w:rsidRPr="002C71E6">
        <w:rPr>
          <w:sz w:val="26"/>
          <w:szCs w:val="26"/>
        </w:rPr>
        <w:t xml:space="preserve"> và </w:t>
      </w:r>
      <m:oMath>
        <m:sSup>
          <m:sSupPr>
            <m:ctrlPr>
              <w:rPr>
                <w:rFonts w:ascii="Cambria Math" w:hAnsi="Cambria Math"/>
                <w:sz w:val="26"/>
                <w:szCs w:val="26"/>
              </w:rPr>
            </m:ctrlPr>
          </m:sSupPr>
          <m:e>
            <m:r>
              <w:rPr>
                <w:rFonts w:ascii="Cambria Math" w:hAnsi="Cambria Math"/>
                <w:sz w:val="26"/>
                <w:szCs w:val="26"/>
              </w:rPr>
              <m:t>f</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)&lt;0</m:t>
        </m:r>
      </m:oMath>
      <w:r w:rsidRPr="002C71E6">
        <w:rPr>
          <w:sz w:val="26"/>
          <w:szCs w:val="26"/>
        </w:rPr>
        <w:t xml:space="preserve"> với mọi </w:t>
      </w:r>
      <m:oMath>
        <m:r>
          <w:rPr>
            <w:rFonts w:ascii="Cambria Math" w:hAnsi="Cambria Math"/>
            <w:sz w:val="26"/>
            <w:szCs w:val="26"/>
          </w:rPr>
          <m:t>x</m:t>
        </m:r>
        <m:r>
          <m:rPr>
            <m:sty m:val="p"/>
          </m:rPr>
          <w:rPr>
            <w:rFonts w:ascii="Cambria Math" w:hAnsi="Cambria Math"/>
            <w:sz w:val="26"/>
            <w:szCs w:val="26"/>
          </w:rPr>
          <m:t>∈</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0</m:t>
                </m:r>
              </m:sub>
            </m:sSub>
            <m:r>
              <m:rPr>
                <m:sty m:val="p"/>
              </m:rPr>
              <w:rPr>
                <w:rFonts w:ascii="Cambria Math" w:hAnsi="Cambria Math"/>
                <w:sz w:val="26"/>
                <w:szCs w:val="26"/>
              </w:rPr>
              <m:t>;</m:t>
            </m:r>
            <m:r>
              <w:rPr>
                <w:rFonts w:ascii="Cambria Math" w:hAnsi="Cambria Math"/>
                <w:sz w:val="26"/>
                <w:szCs w:val="26"/>
              </w:rPr>
              <m:t>b</m:t>
            </m:r>
          </m:e>
        </m:d>
      </m:oMath>
      <w:r w:rsidRPr="002C71E6">
        <w:rPr>
          <w:sz w:val="26"/>
          <w:szCs w:val="26"/>
        </w:rPr>
        <w:t xml:space="preserve"> thì </w:t>
      </w:r>
      <m:oMath>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0</m:t>
            </m:r>
          </m:sub>
        </m:sSub>
      </m:oMath>
      <w:r w:rsidRPr="002C71E6">
        <w:rPr>
          <w:sz w:val="26"/>
          <w:szCs w:val="26"/>
        </w:rPr>
        <w:t xml:space="preserve"> là một điểm cực đại của hàm </w:t>
      </w:r>
      <w:proofErr w:type="gramStart"/>
      <w:r w:rsidRPr="002C71E6">
        <w:rPr>
          <w:sz w:val="26"/>
          <w:szCs w:val="26"/>
        </w:rPr>
        <w:t xml:space="preserve">số </w:t>
      </w:r>
      <w:proofErr w:type="gramEnd"/>
      <m:oMath>
        <m:r>
          <w:rPr>
            <w:rFonts w:ascii="Cambria Math" w:hAnsi="Cambria Math"/>
            <w:sz w:val="26"/>
            <w:szCs w:val="26"/>
          </w:rPr>
          <m:t>f</m:t>
        </m:r>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r w:rsidRPr="002C71E6">
        <w:rPr>
          <w:sz w:val="26"/>
          <w:szCs w:val="26"/>
        </w:rPr>
        <w:t>.</w:t>
      </w:r>
    </w:p>
    <w:p w14:paraId="5D97E8D5" w14:textId="15F77655" w:rsidR="005676F2" w:rsidRPr="002C71E6" w:rsidRDefault="005676F2" w:rsidP="00F90874">
      <w:pPr>
        <w:pStyle w:val="ListParagraph"/>
        <w:ind w:left="0"/>
        <w:jc w:val="center"/>
        <w:rPr>
          <w:sz w:val="26"/>
          <w:szCs w:val="26"/>
        </w:rPr>
      </w:pPr>
      <w:r w:rsidRPr="002C71E6">
        <w:rPr>
          <w:noProof/>
          <w:sz w:val="26"/>
          <w:szCs w:val="26"/>
        </w:rPr>
        <w:drawing>
          <wp:inline distT="0" distB="0" distL="0" distR="0" wp14:anchorId="5659C5C3" wp14:editId="4D04A09B">
            <wp:extent cx="3044190" cy="1444431"/>
            <wp:effectExtent l="0" t="0" r="3810" b="3810"/>
            <wp:docPr id="25823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67901" name=""/>
                    <pic:cNvPicPr/>
                  </pic:nvPicPr>
                  <pic:blipFill>
                    <a:blip r:embed="rId24">
                      <a:clrChange>
                        <a:clrFrom>
                          <a:srgbClr val="FFFFFF"/>
                        </a:clrFrom>
                        <a:clrTo>
                          <a:srgbClr val="FFFFFF">
                            <a:alpha val="0"/>
                          </a:srgbClr>
                        </a:clrTo>
                      </a:clrChange>
                      <a:duotone>
                        <a:prstClr val="black"/>
                        <a:srgbClr val="D9C3A5">
                          <a:tint val="50000"/>
                          <a:satMod val="180000"/>
                        </a:srgbClr>
                      </a:duotone>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tretch>
                      <a:fillRect/>
                    </a:stretch>
                  </pic:blipFill>
                  <pic:spPr>
                    <a:xfrm>
                      <a:off x="0" y="0"/>
                      <a:ext cx="3071860" cy="1457560"/>
                    </a:xfrm>
                    <a:prstGeom prst="rect">
                      <a:avLst/>
                    </a:prstGeom>
                  </pic:spPr>
                </pic:pic>
              </a:graphicData>
            </a:graphic>
          </wp:inline>
        </w:drawing>
      </w:r>
    </w:p>
    <w:p w14:paraId="2BF998D6" w14:textId="0879146F" w:rsidR="00B207B0" w:rsidRPr="002C71E6" w:rsidRDefault="00A71C8B" w:rsidP="000E1C59">
      <w:pPr>
        <w:jc w:val="both"/>
        <w:rPr>
          <w:rFonts w:eastAsia="Yu Gothic Medium"/>
          <w:b/>
          <w:bCs/>
          <w:kern w:val="24"/>
          <w:sz w:val="26"/>
          <w:szCs w:val="26"/>
        </w:rPr>
      </w:pPr>
      <w:r w:rsidRPr="002C71E6">
        <w:rPr>
          <w:rFonts w:eastAsia="Yu Gothic UI"/>
          <w:b/>
          <w:sz w:val="26"/>
          <w:szCs w:val="26"/>
          <w:lang w:val="vi-VN"/>
        </w:rPr>
        <w:t>III</w:t>
      </w:r>
      <w:r w:rsidR="00B207B0" w:rsidRPr="002C71E6">
        <w:rPr>
          <w:rFonts w:eastAsia="Yu Gothic UI"/>
          <w:b/>
          <w:sz w:val="26"/>
          <w:szCs w:val="26"/>
        </w:rPr>
        <w:t xml:space="preserve">. </w:t>
      </w:r>
      <w:r w:rsidR="00B207B0" w:rsidRPr="002C71E6">
        <w:rPr>
          <w:b/>
          <w:sz w:val="26"/>
          <w:szCs w:val="26"/>
        </w:rPr>
        <w:t>GIÁ TRỊ LỚN NHẤT VÀ GIÁ TRỊ NHỎ NHẤT CỦA HÀM SỐ.</w:t>
      </w:r>
    </w:p>
    <w:p w14:paraId="7DA6F438" w14:textId="1FD88251" w:rsidR="00B207B0" w:rsidRPr="002C71E6" w:rsidRDefault="00B207B0" w:rsidP="000E1C59">
      <w:pPr>
        <w:jc w:val="both"/>
        <w:rPr>
          <w:rFonts w:eastAsia="Yu Gothic"/>
          <w:b/>
          <w:sz w:val="26"/>
          <w:szCs w:val="26"/>
        </w:rPr>
      </w:pPr>
      <w:r w:rsidRPr="002C71E6">
        <w:rPr>
          <w:rFonts w:eastAsia="Yu Gothic"/>
          <w:b/>
          <w:sz w:val="26"/>
          <w:szCs w:val="26"/>
        </w:rPr>
        <w:t>Cách tìm giá trị lớn nhất và giá trị nhỏ nhất của hàm số trên một đoạn</w:t>
      </w:r>
    </w:p>
    <w:p w14:paraId="4AB4DE77" w14:textId="5D866513" w:rsidR="00B207B0" w:rsidRPr="002C71E6" w:rsidRDefault="00B207B0" w:rsidP="00263FA9">
      <w:pPr>
        <w:pStyle w:val="ListParagraph"/>
        <w:ind w:left="270"/>
        <w:jc w:val="both"/>
        <w:rPr>
          <w:sz w:val="26"/>
          <w:szCs w:val="26"/>
        </w:rPr>
      </w:pPr>
      <w:r w:rsidRPr="002C71E6">
        <w:rPr>
          <w:sz w:val="26"/>
          <w:szCs w:val="26"/>
        </w:rPr>
        <w:t xml:space="preserve">Giả sử </w:t>
      </w:r>
      <m:oMath>
        <m:r>
          <w:rPr>
            <w:rFonts w:ascii="Cambria Math" w:hAnsi="Cambria Math"/>
            <w:sz w:val="26"/>
            <w:szCs w:val="26"/>
          </w:rPr>
          <m:t>y</m:t>
        </m:r>
        <m:r>
          <m:rPr>
            <m:sty m:val="p"/>
          </m:rPr>
          <w:rPr>
            <w:rFonts w:ascii="Cambria Math" w:hAnsi="Cambria Math"/>
            <w:sz w:val="26"/>
            <w:szCs w:val="26"/>
          </w:rPr>
          <m:t>=</m:t>
        </m:r>
        <m:r>
          <w:rPr>
            <w:rFonts w:ascii="Cambria Math" w:hAnsi="Cambria Math"/>
            <w:sz w:val="26"/>
            <w:szCs w:val="26"/>
          </w:rPr>
          <m:t>f</m:t>
        </m:r>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r w:rsidRPr="002C71E6">
        <w:rPr>
          <w:sz w:val="26"/>
          <w:szCs w:val="26"/>
        </w:rPr>
        <w:t xml:space="preserve"> là hàm số liên tục trên </w:t>
      </w:r>
      <m:oMath>
        <m:r>
          <m:rPr>
            <m:sty m:val="p"/>
          </m:rPr>
          <w:rPr>
            <w:rFonts w:ascii="Cambria Math" w:hAnsi="Cambria Math"/>
            <w:sz w:val="26"/>
            <w:szCs w:val="26"/>
          </w:rPr>
          <m:t>[</m:t>
        </m:r>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oMath>
      <w:r w:rsidRPr="002C71E6">
        <w:rPr>
          <w:sz w:val="26"/>
          <w:szCs w:val="26"/>
        </w:rPr>
        <w:t xml:space="preserve"> và có đạo hàm </w:t>
      </w:r>
      <w:proofErr w:type="gramStart"/>
      <w:r w:rsidRPr="002C71E6">
        <w:rPr>
          <w:sz w:val="26"/>
          <w:szCs w:val="26"/>
        </w:rPr>
        <w:t xml:space="preserve">trên </w:t>
      </w:r>
      <w:proofErr w:type="gramEnd"/>
      <m:oMath>
        <m:r>
          <m:rPr>
            <m:sty m:val="p"/>
          </m:rPr>
          <w:rPr>
            <w:rFonts w:ascii="Cambria Math" w:hAnsi="Cambria Math"/>
            <w:sz w:val="26"/>
            <w:szCs w:val="26"/>
          </w:rPr>
          <m:t>(</m:t>
        </m:r>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oMath>
      <w:r w:rsidRPr="002C71E6">
        <w:rPr>
          <w:sz w:val="26"/>
          <w:szCs w:val="26"/>
        </w:rPr>
        <w:t xml:space="preserve">, có thể trừ ra tại một số hữu hạn điểm mà tại đó hàm số không có đạo hàm. Giả sử chỉ có hữu hạn điểm trong đoạn </w:t>
      </w:r>
      <m:oMath>
        <m:r>
          <m:rPr>
            <m:sty m:val="p"/>
          </m:rPr>
          <w:rPr>
            <w:rFonts w:ascii="Cambria Math" w:hAnsi="Cambria Math"/>
            <w:sz w:val="26"/>
            <w:szCs w:val="26"/>
          </w:rPr>
          <m:t>[</m:t>
        </m:r>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oMath>
      <w:r w:rsidRPr="002C71E6">
        <w:rPr>
          <w:sz w:val="26"/>
          <w:szCs w:val="26"/>
        </w:rPr>
        <w:t xml:space="preserve"> mà đạo hàm </w:t>
      </w:r>
      <m:oMath>
        <m:sSup>
          <m:sSupPr>
            <m:ctrlPr>
              <w:rPr>
                <w:rFonts w:ascii="Cambria Math" w:hAnsi="Cambria Math"/>
                <w:sz w:val="26"/>
                <w:szCs w:val="26"/>
              </w:rPr>
            </m:ctrlPr>
          </m:sSupPr>
          <m:e>
            <m:r>
              <w:rPr>
                <w:rFonts w:ascii="Cambria Math" w:hAnsi="Cambria Math"/>
                <w:sz w:val="26"/>
                <w:szCs w:val="26"/>
              </w:rPr>
              <m:t>f</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r w:rsidRPr="002C71E6">
        <w:rPr>
          <w:sz w:val="26"/>
          <w:szCs w:val="26"/>
        </w:rPr>
        <w:t xml:space="preserve"> bằng 0.</w:t>
      </w:r>
    </w:p>
    <w:p w14:paraId="17C74E7B" w14:textId="3C5C1E73" w:rsidR="00B207B0" w:rsidRPr="002C71E6" w:rsidRDefault="00B207B0" w:rsidP="0026138B">
      <w:pPr>
        <w:pStyle w:val="ListParagraph"/>
        <w:numPr>
          <w:ilvl w:val="0"/>
          <w:numId w:val="4"/>
        </w:numPr>
        <w:ind w:left="270" w:hanging="270"/>
        <w:jc w:val="both"/>
        <w:rPr>
          <w:sz w:val="26"/>
          <w:szCs w:val="26"/>
        </w:rPr>
      </w:pPr>
      <w:r w:rsidRPr="002C71E6">
        <w:rPr>
          <w:sz w:val="26"/>
          <w:szCs w:val="26"/>
        </w:rPr>
        <w:t xml:space="preserve">Các bước tìm giá trị lớn nhất và giá trị nhỏ nhất của hàm số </w:t>
      </w:r>
      <m:oMath>
        <m:r>
          <w:rPr>
            <w:rFonts w:ascii="Cambria Math" w:hAnsi="Cambria Math"/>
            <w:sz w:val="26"/>
            <w:szCs w:val="26"/>
          </w:rPr>
          <m:t>f</m:t>
        </m:r>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r w:rsidRPr="002C71E6">
        <w:rPr>
          <w:sz w:val="26"/>
          <w:szCs w:val="26"/>
        </w:rPr>
        <w:t xml:space="preserve"> trên đoạn </w:t>
      </w:r>
      <m:oMath>
        <m:r>
          <m:rPr>
            <m:sty m:val="p"/>
          </m:rPr>
          <w:rPr>
            <w:rFonts w:ascii="Cambria Math" w:hAnsi="Cambria Math"/>
            <w:sz w:val="26"/>
            <w:szCs w:val="26"/>
          </w:rPr>
          <m:t>[</m:t>
        </m:r>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oMath>
      <w:r w:rsidRPr="002C71E6">
        <w:rPr>
          <w:sz w:val="26"/>
          <w:szCs w:val="26"/>
        </w:rPr>
        <w:t xml:space="preserve"> :</w:t>
      </w:r>
    </w:p>
    <w:p w14:paraId="541A7097" w14:textId="77777777" w:rsidR="00B207B0" w:rsidRPr="002C71E6" w:rsidRDefault="00B207B0" w:rsidP="000E1C59">
      <w:pPr>
        <w:jc w:val="both"/>
        <w:rPr>
          <w:sz w:val="26"/>
          <w:szCs w:val="26"/>
        </w:rPr>
      </w:pPr>
      <w:r w:rsidRPr="002C71E6">
        <w:rPr>
          <w:rFonts w:ascii="Cambria Math" w:eastAsia="Yu Gothic" w:hAnsi="Cambria Math" w:cs="Cambria Math"/>
          <w:sz w:val="26"/>
          <w:szCs w:val="26"/>
        </w:rPr>
        <w:t>①</w:t>
      </w:r>
      <w:r w:rsidRPr="002C71E6">
        <w:rPr>
          <w:sz w:val="26"/>
          <w:szCs w:val="26"/>
        </w:rPr>
        <w:t xml:space="preserve">. Tìm các </w:t>
      </w:r>
      <w:proofErr w:type="gramStart"/>
      <w:r w:rsidRPr="002C71E6">
        <w:rPr>
          <w:sz w:val="26"/>
          <w:szCs w:val="26"/>
        </w:rPr>
        <w:t xml:space="preserve">điểm </w:t>
      </w:r>
      <w:proofErr w:type="gramEnd"/>
      <m:oMath>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2</m:t>
            </m:r>
          </m:sub>
        </m:sSub>
        <m:r>
          <m:rPr>
            <m:sty m:val="p"/>
          </m:rPr>
          <w:rPr>
            <w:rFonts w:ascii="Cambria Math" w:hAnsi="Cambria Math"/>
            <w:sz w:val="26"/>
            <w:szCs w:val="26"/>
          </w:rPr>
          <m:t>,…,</m:t>
        </m:r>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n</m:t>
            </m:r>
          </m:sub>
        </m:sSub>
        <m:r>
          <m:rPr>
            <m:sty m:val="p"/>
          </m:rPr>
          <w:rPr>
            <w:rFonts w:ascii="Cambria Math" w:hAnsi="Cambria Math"/>
            <w:sz w:val="26"/>
            <w:szCs w:val="26"/>
          </w:rPr>
          <m:t>∈(</m:t>
        </m:r>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oMath>
      <w:r w:rsidRPr="002C71E6">
        <w:rPr>
          <w:sz w:val="26"/>
          <w:szCs w:val="26"/>
        </w:rPr>
        <w:t xml:space="preserve">, tại đó </w:t>
      </w:r>
      <m:oMath>
        <m:sSup>
          <m:sSupPr>
            <m:ctrlPr>
              <w:rPr>
                <w:rFonts w:ascii="Cambria Math" w:hAnsi="Cambria Math"/>
                <w:sz w:val="26"/>
                <w:szCs w:val="26"/>
              </w:rPr>
            </m:ctrlPr>
          </m:sSupPr>
          <m:e>
            <m:r>
              <w:rPr>
                <w:rFonts w:ascii="Cambria Math" w:hAnsi="Cambria Math"/>
                <w:sz w:val="26"/>
                <w:szCs w:val="26"/>
              </w:rPr>
              <m:t>f</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r w:rsidRPr="002C71E6">
        <w:rPr>
          <w:sz w:val="26"/>
          <w:szCs w:val="26"/>
        </w:rPr>
        <w:t xml:space="preserve"> bằng 0 hoặc không tồn tại.</w:t>
      </w:r>
    </w:p>
    <w:p w14:paraId="155E3BA2" w14:textId="77777777" w:rsidR="00B207B0" w:rsidRPr="002C71E6" w:rsidRDefault="00B207B0" w:rsidP="000E1C59">
      <w:pPr>
        <w:jc w:val="both"/>
        <w:rPr>
          <w:sz w:val="26"/>
          <w:szCs w:val="26"/>
        </w:rPr>
      </w:pPr>
      <w:r w:rsidRPr="002C71E6">
        <w:rPr>
          <w:rFonts w:ascii="Cambria Math" w:eastAsia="Yu Gothic" w:hAnsi="Cambria Math" w:cs="Cambria Math"/>
          <w:sz w:val="26"/>
          <w:szCs w:val="26"/>
        </w:rPr>
        <w:t>②</w:t>
      </w:r>
      <w:r w:rsidRPr="002C71E6">
        <w:rPr>
          <w:sz w:val="26"/>
          <w:szCs w:val="26"/>
        </w:rPr>
        <w:t xml:space="preserve">. Tính </w:t>
      </w:r>
      <m:oMath>
        <m:r>
          <w:rPr>
            <w:rFonts w:ascii="Cambria Math" w:hAnsi="Cambria Math"/>
            <w:sz w:val="26"/>
            <w:szCs w:val="26"/>
          </w:rPr>
          <m:t>f</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1</m:t>
                </m:r>
              </m:sub>
            </m:sSub>
          </m:e>
        </m:d>
        <m:r>
          <m:rPr>
            <m:sty m:val="p"/>
          </m:rPr>
          <w:rPr>
            <w:rFonts w:ascii="Cambria Math" w:hAnsi="Cambria Math"/>
            <w:sz w:val="26"/>
            <w:szCs w:val="26"/>
          </w:rPr>
          <m:t>,</m:t>
        </m:r>
        <m:r>
          <w:rPr>
            <w:rFonts w:ascii="Cambria Math" w:hAnsi="Cambria Math"/>
            <w:sz w:val="26"/>
            <w:szCs w:val="26"/>
          </w:rPr>
          <m:t>f</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x</m:t>
                </m:r>
              </m:e>
              <m:sub>
                <m:r>
                  <m:rPr>
                    <m:sty m:val="p"/>
                  </m:rPr>
                  <w:rPr>
                    <w:rFonts w:ascii="Cambria Math" w:hAnsi="Cambria Math"/>
                    <w:sz w:val="26"/>
                    <w:szCs w:val="26"/>
                  </w:rPr>
                  <m:t>2</m:t>
                </m:r>
              </m:sub>
            </m:sSub>
          </m:e>
        </m:d>
        <m:r>
          <m:rPr>
            <m:sty m:val="p"/>
          </m:rPr>
          <w:rPr>
            <w:rFonts w:ascii="Cambria Math" w:hAnsi="Cambria Math"/>
            <w:sz w:val="26"/>
            <w:szCs w:val="26"/>
          </w:rPr>
          <m:t>,…,</m:t>
        </m:r>
        <m:r>
          <w:rPr>
            <w:rFonts w:ascii="Cambria Math" w:hAnsi="Cambria Math"/>
            <w:sz w:val="26"/>
            <w:szCs w:val="26"/>
          </w:rPr>
          <m:t>f</m:t>
        </m:r>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x</m:t>
                </m:r>
              </m:e>
              <m:sub>
                <m:r>
                  <w:rPr>
                    <w:rFonts w:ascii="Cambria Math" w:hAnsi="Cambria Math"/>
                    <w:sz w:val="26"/>
                    <w:szCs w:val="26"/>
                  </w:rPr>
                  <m:t>n</m:t>
                </m:r>
              </m:sub>
            </m:sSub>
          </m:e>
        </m:d>
        <m:r>
          <m:rPr>
            <m:sty m:val="p"/>
          </m:rPr>
          <w:rPr>
            <w:rFonts w:ascii="Cambria Math" w:hAnsi="Cambria Math"/>
            <w:sz w:val="26"/>
            <w:szCs w:val="26"/>
          </w:rPr>
          <m:t>,</m:t>
        </m:r>
        <m:r>
          <w:rPr>
            <w:rFonts w:ascii="Cambria Math" w:hAnsi="Cambria Math"/>
            <w:sz w:val="26"/>
            <w:szCs w:val="26"/>
          </w:rPr>
          <m:t>f</m:t>
        </m:r>
        <m:r>
          <m:rPr>
            <m:sty m:val="p"/>
          </m:rPr>
          <w:rPr>
            <w:rFonts w:ascii="Cambria Math" w:hAnsi="Cambria Math"/>
            <w:sz w:val="26"/>
            <w:szCs w:val="26"/>
          </w:rPr>
          <m:t>(</m:t>
        </m:r>
        <m:r>
          <w:rPr>
            <w:rFonts w:ascii="Cambria Math" w:hAnsi="Cambria Math"/>
            <w:sz w:val="26"/>
            <w:szCs w:val="26"/>
          </w:rPr>
          <m:t>a</m:t>
        </m:r>
        <m:r>
          <m:rPr>
            <m:sty m:val="p"/>
          </m:rPr>
          <w:rPr>
            <w:rFonts w:ascii="Cambria Math" w:hAnsi="Cambria Math"/>
            <w:sz w:val="26"/>
            <w:szCs w:val="26"/>
          </w:rPr>
          <m:t>)</m:t>
        </m:r>
      </m:oMath>
      <w:r w:rsidRPr="002C71E6">
        <w:rPr>
          <w:sz w:val="26"/>
          <w:szCs w:val="26"/>
        </w:rPr>
        <w:t xml:space="preserve"> </w:t>
      </w:r>
      <w:proofErr w:type="gramStart"/>
      <w:r w:rsidRPr="002C71E6">
        <w:rPr>
          <w:sz w:val="26"/>
          <w:szCs w:val="26"/>
        </w:rPr>
        <w:t xml:space="preserve">và </w:t>
      </w:r>
      <w:proofErr w:type="gramEnd"/>
      <m:oMath>
        <m:r>
          <w:rPr>
            <w:rFonts w:ascii="Cambria Math" w:hAnsi="Cambria Math"/>
            <w:sz w:val="26"/>
            <w:szCs w:val="26"/>
          </w:rPr>
          <m:t>f</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oMath>
      <w:r w:rsidRPr="002C71E6">
        <w:rPr>
          <w:sz w:val="26"/>
          <w:szCs w:val="26"/>
        </w:rPr>
        <w:t>.</w:t>
      </w:r>
    </w:p>
    <w:p w14:paraId="5B22631B" w14:textId="77777777" w:rsidR="00B207B0" w:rsidRPr="002C71E6" w:rsidRDefault="00B207B0" w:rsidP="000E1C59">
      <w:pPr>
        <w:jc w:val="both"/>
        <w:rPr>
          <w:sz w:val="26"/>
          <w:szCs w:val="26"/>
        </w:rPr>
      </w:pPr>
      <w:r w:rsidRPr="002C71E6">
        <w:rPr>
          <w:rFonts w:ascii="Cambria Math" w:eastAsia="Yu Gothic" w:hAnsi="Cambria Math" w:cs="Cambria Math"/>
          <w:sz w:val="26"/>
          <w:szCs w:val="26"/>
        </w:rPr>
        <w:t>③</w:t>
      </w:r>
      <w:r w:rsidRPr="002C71E6">
        <w:rPr>
          <w:sz w:val="26"/>
          <w:szCs w:val="26"/>
        </w:rPr>
        <w:t xml:space="preserve">. Tìm số lớn nhất </w:t>
      </w:r>
      <m:oMath>
        <m:r>
          <w:rPr>
            <w:rFonts w:ascii="Cambria Math" w:hAnsi="Cambria Math"/>
            <w:sz w:val="26"/>
            <w:szCs w:val="26"/>
          </w:rPr>
          <m:t>M</m:t>
        </m:r>
      </m:oMath>
      <w:r w:rsidRPr="002C71E6">
        <w:rPr>
          <w:sz w:val="26"/>
          <w:szCs w:val="26"/>
        </w:rPr>
        <w:t xml:space="preserve"> và số nhỏ nhất </w:t>
      </w:r>
      <m:oMath>
        <m:r>
          <w:rPr>
            <w:rFonts w:ascii="Cambria Math" w:hAnsi="Cambria Math"/>
            <w:sz w:val="26"/>
            <w:szCs w:val="26"/>
          </w:rPr>
          <m:t>m</m:t>
        </m:r>
      </m:oMath>
      <w:r w:rsidRPr="002C71E6">
        <w:rPr>
          <w:sz w:val="26"/>
          <w:szCs w:val="26"/>
        </w:rPr>
        <w:t xml:space="preserve"> trong các số trên. </w:t>
      </w:r>
    </w:p>
    <w:p w14:paraId="5140F7EC" w14:textId="77777777" w:rsidR="00B207B0" w:rsidRPr="002C71E6" w:rsidRDefault="00B207B0" w:rsidP="000E1C59">
      <w:pPr>
        <w:tabs>
          <w:tab w:val="left" w:pos="90"/>
          <w:tab w:val="left" w:pos="1620"/>
        </w:tabs>
        <w:jc w:val="both"/>
        <w:rPr>
          <w:rFonts w:eastAsiaTheme="minorEastAsia"/>
          <w:sz w:val="26"/>
          <w:szCs w:val="26"/>
        </w:rPr>
      </w:pPr>
      <w:r w:rsidRPr="002C71E6">
        <w:rPr>
          <w:sz w:val="26"/>
          <w:szCs w:val="26"/>
        </w:rPr>
        <w:t>Ta có:</w:t>
      </w:r>
      <m:oMath>
        <m:r>
          <w:rPr>
            <w:rFonts w:ascii="Cambria Math" w:hAnsi="Cambria Math"/>
            <w:sz w:val="26"/>
            <w:szCs w:val="26"/>
          </w:rPr>
          <m:t xml:space="preserve"> M</m:t>
        </m:r>
        <m:r>
          <m:rPr>
            <m:sty m:val="p"/>
          </m:rPr>
          <w:rPr>
            <w:rFonts w:ascii="Cambria Math" w:hAnsi="Cambria Math"/>
            <w:sz w:val="26"/>
            <w:szCs w:val="26"/>
          </w:rPr>
          <m:t>=</m:t>
        </m:r>
        <m:limLow>
          <m:limLowPr>
            <m:ctrlPr>
              <w:rPr>
                <w:rFonts w:ascii="Cambria Math" w:hAnsi="Cambria Math"/>
                <w:sz w:val="26"/>
                <w:szCs w:val="26"/>
              </w:rPr>
            </m:ctrlPr>
          </m:limLowPr>
          <m:e>
            <m:r>
              <m:rPr>
                <m:sty m:val="p"/>
              </m:rPr>
              <w:rPr>
                <w:rFonts w:ascii="Cambria Math" w:hAnsi="Cambria Math"/>
                <w:sz w:val="26"/>
                <w:szCs w:val="26"/>
              </w:rPr>
              <m:t>max</m:t>
            </m:r>
          </m:e>
          <m:lim>
            <m:r>
              <m:rPr>
                <m:sty m:val="p"/>
              </m:rPr>
              <w:rPr>
                <w:rFonts w:ascii="Cambria Math" w:hAnsi="Cambria Math"/>
                <w:sz w:val="26"/>
                <w:szCs w:val="26"/>
              </w:rPr>
              <m:t>[</m:t>
            </m:r>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lim>
        </m:limLow>
        <m:r>
          <m:rPr>
            <m:sty m:val="p"/>
          </m:rPr>
          <w:rPr>
            <w:rFonts w:ascii="Cambria Math" w:hAnsi="Cambria Math"/>
            <w:sz w:val="26"/>
            <w:szCs w:val="26"/>
          </w:rPr>
          <m:t> </m:t>
        </m:r>
        <m:r>
          <w:rPr>
            <w:rFonts w:ascii="Cambria Math" w:hAnsi="Cambria Math"/>
            <w:sz w:val="26"/>
            <w:szCs w:val="26"/>
          </w:rPr>
          <m:t>f</m:t>
        </m:r>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r>
          <w:rPr>
            <w:rFonts w:ascii="Cambria Math" w:hAnsi="Cambria Math"/>
            <w:sz w:val="26"/>
            <w:szCs w:val="26"/>
          </w:rPr>
          <m:t>m</m:t>
        </m:r>
        <m:r>
          <m:rPr>
            <m:sty m:val="p"/>
          </m:rPr>
          <w:rPr>
            <w:rFonts w:ascii="Cambria Math" w:hAnsi="Cambria Math"/>
            <w:sz w:val="26"/>
            <w:szCs w:val="26"/>
          </w:rPr>
          <m:t>=</m:t>
        </m:r>
        <m:limLow>
          <m:limLowPr>
            <m:ctrlPr>
              <w:rPr>
                <w:rFonts w:ascii="Cambria Math" w:hAnsi="Cambria Math"/>
                <w:sz w:val="26"/>
                <w:szCs w:val="26"/>
              </w:rPr>
            </m:ctrlPr>
          </m:limLowPr>
          <m:e>
            <m:r>
              <m:rPr>
                <m:sty m:val="p"/>
              </m:rPr>
              <w:rPr>
                <w:rFonts w:ascii="Cambria Math" w:hAnsi="Cambria Math"/>
                <w:sz w:val="26"/>
                <w:szCs w:val="26"/>
              </w:rPr>
              <m:t>min</m:t>
            </m:r>
          </m:e>
          <m:lim>
            <m:r>
              <m:rPr>
                <m:sty m:val="p"/>
              </m:rPr>
              <w:rPr>
                <w:rFonts w:ascii="Cambria Math" w:hAnsi="Cambria Math"/>
                <w:sz w:val="26"/>
                <w:szCs w:val="26"/>
              </w:rPr>
              <m:t>[</m:t>
            </m:r>
            <m:r>
              <w:rPr>
                <w:rFonts w:ascii="Cambria Math" w:hAnsi="Cambria Math"/>
                <w:sz w:val="26"/>
                <w:szCs w:val="26"/>
              </w:rPr>
              <m:t>a</m:t>
            </m:r>
            <m:r>
              <m:rPr>
                <m:sty m:val="p"/>
              </m:rPr>
              <w:rPr>
                <w:rFonts w:ascii="Cambria Math" w:hAnsi="Cambria Math"/>
                <w:sz w:val="26"/>
                <w:szCs w:val="26"/>
              </w:rPr>
              <m:t>;</m:t>
            </m:r>
            <m:r>
              <w:rPr>
                <w:rFonts w:ascii="Cambria Math" w:hAnsi="Cambria Math"/>
                <w:sz w:val="26"/>
                <w:szCs w:val="26"/>
              </w:rPr>
              <m:t>b</m:t>
            </m:r>
            <m:r>
              <m:rPr>
                <m:sty m:val="p"/>
              </m:rPr>
              <w:rPr>
                <w:rFonts w:ascii="Cambria Math" w:hAnsi="Cambria Math"/>
                <w:sz w:val="26"/>
                <w:szCs w:val="26"/>
              </w:rPr>
              <m:t>]</m:t>
            </m:r>
          </m:lim>
        </m:limLow>
        <m:r>
          <m:rPr>
            <m:sty m:val="p"/>
          </m:rPr>
          <w:rPr>
            <w:rFonts w:ascii="Cambria Math" w:hAnsi="Cambria Math"/>
            <w:sz w:val="26"/>
            <w:szCs w:val="26"/>
          </w:rPr>
          <m:t> </m:t>
        </m:r>
        <m:r>
          <w:rPr>
            <w:rFonts w:ascii="Cambria Math" w:hAnsi="Cambria Math"/>
            <w:sz w:val="26"/>
            <w:szCs w:val="26"/>
          </w:rPr>
          <m:t>f</m:t>
        </m:r>
        <m:r>
          <m:rPr>
            <m:sty m:val="p"/>
          </m:rPr>
          <w:rPr>
            <w:rFonts w:ascii="Cambria Math" w:hAnsi="Cambria Math"/>
            <w:sz w:val="26"/>
            <w:szCs w:val="26"/>
          </w:rPr>
          <m:t>(</m:t>
        </m:r>
        <m:r>
          <w:rPr>
            <w:rFonts w:ascii="Cambria Math" w:hAnsi="Cambria Math"/>
            <w:sz w:val="26"/>
            <w:szCs w:val="26"/>
          </w:rPr>
          <m:t>x</m:t>
        </m:r>
        <m:r>
          <m:rPr>
            <m:sty m:val="p"/>
          </m:rPr>
          <w:rPr>
            <w:rFonts w:ascii="Cambria Math" w:hAnsi="Cambria Math"/>
            <w:sz w:val="26"/>
            <w:szCs w:val="26"/>
          </w:rPr>
          <m:t>).</m:t>
        </m:r>
      </m:oMath>
    </w:p>
    <w:p w14:paraId="0B60F202" w14:textId="4FCBAEE8" w:rsidR="002963D7" w:rsidRPr="002C71E6" w:rsidRDefault="00263FA9" w:rsidP="000E1C59">
      <w:pPr>
        <w:jc w:val="both"/>
        <w:rPr>
          <w:rFonts w:eastAsia="Yu Gothic Medium"/>
          <w:b/>
          <w:bCs/>
          <w:kern w:val="24"/>
          <w:sz w:val="26"/>
          <w:szCs w:val="26"/>
        </w:rPr>
      </w:pPr>
      <w:r w:rsidRPr="002C71E6">
        <w:rPr>
          <w:rFonts w:eastAsia="Yu Gothic UI"/>
          <w:b/>
          <w:sz w:val="26"/>
          <w:szCs w:val="26"/>
          <w:lang w:val="vi-VN"/>
        </w:rPr>
        <w:t>IV</w:t>
      </w:r>
      <w:r w:rsidR="002963D7" w:rsidRPr="002C71E6">
        <w:rPr>
          <w:rFonts w:eastAsia="Yu Gothic UI"/>
          <w:b/>
          <w:sz w:val="26"/>
          <w:szCs w:val="26"/>
        </w:rPr>
        <w:t xml:space="preserve">. </w:t>
      </w:r>
      <w:r w:rsidR="002963D7" w:rsidRPr="002C71E6">
        <w:rPr>
          <w:b/>
          <w:sz w:val="26"/>
          <w:szCs w:val="26"/>
        </w:rPr>
        <w:t>ĐƯỜNG TIỆM CẬN CỦA ĐỒ THỊ HÀM SỐ.</w:t>
      </w:r>
    </w:p>
    <w:p w14:paraId="0D9BD107" w14:textId="02A2A4E6" w:rsidR="002963D7" w:rsidRPr="002C71E6" w:rsidRDefault="00263FA9" w:rsidP="000E1C59">
      <w:pPr>
        <w:jc w:val="both"/>
        <w:rPr>
          <w:rFonts w:eastAsia="Yu Gothic"/>
          <w:b/>
          <w:sz w:val="26"/>
          <w:szCs w:val="26"/>
        </w:rPr>
      </w:pPr>
      <w:r w:rsidRPr="002C71E6">
        <w:rPr>
          <w:rFonts w:eastAsia="Yu Gothic"/>
          <w:b/>
          <w:sz w:val="26"/>
          <w:szCs w:val="26"/>
          <w:lang w:val="vi-VN"/>
        </w:rPr>
        <w:t>1.</w:t>
      </w:r>
      <w:r w:rsidR="002963D7" w:rsidRPr="002C71E6">
        <w:rPr>
          <w:rFonts w:eastAsia="Yu Gothic"/>
          <w:b/>
          <w:sz w:val="26"/>
          <w:szCs w:val="26"/>
        </w:rPr>
        <w:t xml:space="preserve"> Đường tiệm cận ngang</w:t>
      </w:r>
    </w:p>
    <w:p w14:paraId="5DFC4D69" w14:textId="558F4F5D" w:rsidR="002963D7" w:rsidRPr="002C71E6" w:rsidRDefault="002963D7" w:rsidP="000E1C59">
      <w:pPr>
        <w:jc w:val="both"/>
        <w:rPr>
          <w:sz w:val="26"/>
          <w:szCs w:val="26"/>
        </w:rPr>
      </w:pPr>
      <w:r w:rsidRPr="002C71E6">
        <w:rPr>
          <w:sz w:val="26"/>
          <w:szCs w:val="26"/>
        </w:rPr>
        <w:t xml:space="preserve">Đường thẳng </w:t>
      </w:r>
      <w:r w:rsidR="00595052" w:rsidRPr="002C71E6">
        <w:rPr>
          <w:position w:val="-12"/>
          <w:sz w:val="26"/>
          <w:szCs w:val="26"/>
        </w:rPr>
        <w:object w:dxaOrig="660" w:dyaOrig="360" w14:anchorId="08778070">
          <v:shape id="_x0000_i1033" type="#_x0000_t75" style="width:33pt;height:18pt" o:ole="">
            <v:imagedata r:id="rId26" o:title=""/>
          </v:shape>
          <o:OLEObject Type="Embed" ProgID="Equation.DSMT4" ShapeID="_x0000_i1033" DrawAspect="Content" ObjectID="_1801668991" r:id="rId27"/>
        </w:object>
      </w:r>
      <w:r w:rsidR="00F37595" w:rsidRPr="002C71E6">
        <w:rPr>
          <w:sz w:val="26"/>
          <w:szCs w:val="26"/>
        </w:rPr>
        <w:t xml:space="preserve"> </w:t>
      </w:r>
      <w:r w:rsidRPr="002C71E6">
        <w:rPr>
          <w:sz w:val="26"/>
          <w:szCs w:val="26"/>
        </w:rPr>
        <w:t xml:space="preserve">gọi là đường tiệm cận ngang (gọi tắt là tiệm cận ngang) của đồ thị hàm số </w:t>
      </w:r>
      <w:r w:rsidR="00595052" w:rsidRPr="002C71E6">
        <w:rPr>
          <w:position w:val="-14"/>
          <w:sz w:val="26"/>
          <w:szCs w:val="26"/>
        </w:rPr>
        <w:object w:dxaOrig="960" w:dyaOrig="400" w14:anchorId="0FA698D6">
          <v:shape id="_x0000_i1034" type="#_x0000_t75" style="width:48pt;height:20.4pt" o:ole="">
            <v:imagedata r:id="rId28" o:title=""/>
          </v:shape>
          <o:OLEObject Type="Embed" ProgID="Equation.DSMT4" ShapeID="_x0000_i1034" DrawAspect="Content" ObjectID="_1801668992" r:id="rId29"/>
        </w:object>
      </w:r>
      <w:r w:rsidRPr="002C71E6">
        <w:rPr>
          <w:sz w:val="26"/>
          <w:szCs w:val="26"/>
        </w:rPr>
        <w:t xml:space="preserve"> nếu</w:t>
      </w:r>
      <w:r w:rsidR="00595052" w:rsidRPr="002C71E6">
        <w:rPr>
          <w:position w:val="-20"/>
          <w:sz w:val="26"/>
          <w:szCs w:val="26"/>
        </w:rPr>
        <w:object w:dxaOrig="1460" w:dyaOrig="460" w14:anchorId="07ABF6C2">
          <v:shape id="_x0000_i1035" type="#_x0000_t75" style="width:72.6pt;height:23.4pt" o:ole="">
            <v:imagedata r:id="rId30" o:title=""/>
          </v:shape>
          <o:OLEObject Type="Embed" ProgID="Equation.DSMT4" ShapeID="_x0000_i1035" DrawAspect="Content" ObjectID="_1801668993" r:id="rId31"/>
        </w:object>
      </w:r>
      <w:r w:rsidRPr="002C71E6">
        <w:rPr>
          <w:sz w:val="26"/>
          <w:szCs w:val="26"/>
        </w:rPr>
        <w:t xml:space="preserve"> hoặc </w:t>
      </w:r>
      <w:r w:rsidR="00595052" w:rsidRPr="002C71E6">
        <w:rPr>
          <w:position w:val="-20"/>
          <w:sz w:val="26"/>
          <w:szCs w:val="26"/>
        </w:rPr>
        <w:object w:dxaOrig="1460" w:dyaOrig="460" w14:anchorId="5D074E58">
          <v:shape id="_x0000_i1036" type="#_x0000_t75" style="width:72.6pt;height:23.4pt" o:ole="">
            <v:imagedata r:id="rId32" o:title=""/>
          </v:shape>
          <o:OLEObject Type="Embed" ProgID="Equation.DSMT4" ShapeID="_x0000_i1036" DrawAspect="Content" ObjectID="_1801668994" r:id="rId33"/>
        </w:object>
      </w:r>
    </w:p>
    <w:p w14:paraId="4A93720D" w14:textId="2CCB2777" w:rsidR="002963D7" w:rsidRPr="002C71E6" w:rsidRDefault="00263FA9" w:rsidP="000E1C59">
      <w:pPr>
        <w:jc w:val="both"/>
        <w:rPr>
          <w:rFonts w:eastAsia="Yu Gothic"/>
          <w:b/>
          <w:sz w:val="26"/>
          <w:szCs w:val="26"/>
        </w:rPr>
      </w:pPr>
      <w:r w:rsidRPr="002C71E6">
        <w:rPr>
          <w:rFonts w:eastAsia="Yu Gothic"/>
          <w:b/>
          <w:sz w:val="26"/>
          <w:szCs w:val="26"/>
          <w:lang w:val="vi-VN"/>
        </w:rPr>
        <w:t>2.</w:t>
      </w:r>
      <w:r w:rsidR="002963D7" w:rsidRPr="002C71E6">
        <w:rPr>
          <w:rFonts w:eastAsia="Yu Gothic"/>
          <w:b/>
          <w:sz w:val="26"/>
          <w:szCs w:val="26"/>
        </w:rPr>
        <w:t xml:space="preserve"> Đường tiệm cận đứng</w:t>
      </w:r>
    </w:p>
    <w:p w14:paraId="12E14467" w14:textId="179AB6DF" w:rsidR="002963D7" w:rsidRPr="002C71E6" w:rsidRDefault="002963D7" w:rsidP="000E1C59">
      <w:pPr>
        <w:jc w:val="both"/>
        <w:rPr>
          <w:sz w:val="26"/>
          <w:szCs w:val="26"/>
        </w:rPr>
      </w:pPr>
      <w:r w:rsidRPr="002C71E6">
        <w:rPr>
          <w:sz w:val="26"/>
          <w:szCs w:val="26"/>
        </w:rPr>
        <w:t xml:space="preserve">Đường thẳng </w:t>
      </w:r>
      <w:r w:rsidR="00595052" w:rsidRPr="002C71E6">
        <w:rPr>
          <w:position w:val="-12"/>
          <w:sz w:val="26"/>
          <w:szCs w:val="26"/>
        </w:rPr>
        <w:object w:dxaOrig="620" w:dyaOrig="360" w14:anchorId="6DF9745B">
          <v:shape id="_x0000_i1037" type="#_x0000_t75" style="width:30.6pt;height:18pt" o:ole="">
            <v:imagedata r:id="rId34" o:title=""/>
          </v:shape>
          <o:OLEObject Type="Embed" ProgID="Equation.DSMT4" ShapeID="_x0000_i1037" DrawAspect="Content" ObjectID="_1801668995" r:id="rId35"/>
        </w:object>
      </w:r>
      <w:r w:rsidRPr="002C71E6">
        <w:rPr>
          <w:sz w:val="26"/>
          <w:szCs w:val="26"/>
        </w:rPr>
        <w:t xml:space="preserve"> gọi là đường tiệm cận đứng (gọi tắt là tiệm cận đứng) của đồ thị hàm số </w:t>
      </w:r>
      <w:r w:rsidR="00595052" w:rsidRPr="002C71E6">
        <w:rPr>
          <w:position w:val="-14"/>
          <w:sz w:val="26"/>
          <w:szCs w:val="26"/>
        </w:rPr>
        <w:object w:dxaOrig="960" w:dyaOrig="400" w14:anchorId="4314230E">
          <v:shape id="_x0000_i1038" type="#_x0000_t75" style="width:48pt;height:20.4pt" o:ole="">
            <v:imagedata r:id="rId36" o:title=""/>
          </v:shape>
          <o:OLEObject Type="Embed" ProgID="Equation.DSMT4" ShapeID="_x0000_i1038" DrawAspect="Content" ObjectID="_1801668996" r:id="rId37"/>
        </w:object>
      </w:r>
      <w:r w:rsidRPr="002C71E6">
        <w:rPr>
          <w:sz w:val="26"/>
          <w:szCs w:val="26"/>
        </w:rPr>
        <w:t xml:space="preserve"> nếu ít nhất một trong các điều kiện sau đây thoả mãn:</w:t>
      </w:r>
    </w:p>
    <w:p w14:paraId="6709CC07" w14:textId="1E90E974" w:rsidR="002963D7" w:rsidRPr="002C71E6" w:rsidRDefault="00595052" w:rsidP="000E1C59">
      <w:pPr>
        <w:jc w:val="both"/>
        <w:rPr>
          <w:sz w:val="26"/>
          <w:szCs w:val="26"/>
        </w:rPr>
      </w:pPr>
      <w:r w:rsidRPr="002C71E6">
        <w:rPr>
          <w:position w:val="-24"/>
          <w:sz w:val="26"/>
          <w:szCs w:val="26"/>
        </w:rPr>
        <w:object w:dxaOrig="1579" w:dyaOrig="499" w14:anchorId="69D58089">
          <v:shape id="_x0000_i1039" type="#_x0000_t75" style="width:78.6pt;height:24.6pt" o:ole="">
            <v:imagedata r:id="rId38" o:title=""/>
          </v:shape>
          <o:OLEObject Type="Embed" ProgID="Equation.DSMT4" ShapeID="_x0000_i1039" DrawAspect="Content" ObjectID="_1801668997" r:id="rId39"/>
        </w:object>
      </w:r>
      <w:r w:rsidR="002963D7" w:rsidRPr="002C71E6">
        <w:rPr>
          <w:sz w:val="26"/>
          <w:szCs w:val="26"/>
        </w:rPr>
        <w:t xml:space="preserve">; </w:t>
      </w:r>
      <w:r w:rsidRPr="002C71E6">
        <w:rPr>
          <w:position w:val="-24"/>
          <w:sz w:val="26"/>
          <w:szCs w:val="26"/>
        </w:rPr>
        <w:object w:dxaOrig="1579" w:dyaOrig="499" w14:anchorId="6453F760">
          <v:shape id="_x0000_i1040" type="#_x0000_t75" style="width:78.6pt;height:24.6pt" o:ole="">
            <v:imagedata r:id="rId40" o:title=""/>
          </v:shape>
          <o:OLEObject Type="Embed" ProgID="Equation.DSMT4" ShapeID="_x0000_i1040" DrawAspect="Content" ObjectID="_1801668998" r:id="rId41"/>
        </w:object>
      </w:r>
      <w:r w:rsidR="002963D7" w:rsidRPr="002C71E6">
        <w:rPr>
          <w:sz w:val="26"/>
          <w:szCs w:val="26"/>
        </w:rPr>
        <w:t xml:space="preserve">; </w:t>
      </w:r>
      <w:r w:rsidRPr="002C71E6">
        <w:rPr>
          <w:position w:val="-24"/>
          <w:sz w:val="26"/>
          <w:szCs w:val="26"/>
        </w:rPr>
        <w:object w:dxaOrig="1579" w:dyaOrig="499" w14:anchorId="573C2469">
          <v:shape id="_x0000_i1041" type="#_x0000_t75" style="width:78.6pt;height:24.6pt" o:ole="">
            <v:imagedata r:id="rId42" o:title=""/>
          </v:shape>
          <o:OLEObject Type="Embed" ProgID="Equation.DSMT4" ShapeID="_x0000_i1041" DrawAspect="Content" ObjectID="_1801668999" r:id="rId43"/>
        </w:object>
      </w:r>
      <w:r w:rsidR="002963D7" w:rsidRPr="002C71E6">
        <w:rPr>
          <w:sz w:val="26"/>
          <w:szCs w:val="26"/>
        </w:rPr>
        <w:t xml:space="preserve">; </w:t>
      </w:r>
      <w:r w:rsidRPr="002C71E6">
        <w:rPr>
          <w:position w:val="-24"/>
          <w:sz w:val="26"/>
          <w:szCs w:val="26"/>
        </w:rPr>
        <w:object w:dxaOrig="1579" w:dyaOrig="499" w14:anchorId="2D8D75BC">
          <v:shape id="_x0000_i1042" type="#_x0000_t75" style="width:78.6pt;height:24.6pt" o:ole="">
            <v:imagedata r:id="rId44" o:title=""/>
          </v:shape>
          <o:OLEObject Type="Embed" ProgID="Equation.DSMT4" ShapeID="_x0000_i1042" DrawAspect="Content" ObjectID="_1801669000" r:id="rId45"/>
        </w:object>
      </w:r>
      <w:r w:rsidR="002963D7" w:rsidRPr="002C71E6">
        <w:rPr>
          <w:sz w:val="26"/>
          <w:szCs w:val="26"/>
        </w:rPr>
        <w:t>.</w:t>
      </w:r>
    </w:p>
    <w:p w14:paraId="610B25E5" w14:textId="51398CBF" w:rsidR="002963D7" w:rsidRPr="002C71E6" w:rsidRDefault="00263FA9" w:rsidP="000E1C59">
      <w:pPr>
        <w:jc w:val="both"/>
        <w:rPr>
          <w:rFonts w:eastAsia="Yu Gothic"/>
          <w:b/>
          <w:sz w:val="26"/>
          <w:szCs w:val="26"/>
        </w:rPr>
      </w:pPr>
      <w:r w:rsidRPr="002C71E6">
        <w:rPr>
          <w:rFonts w:eastAsia="Yu Gothic"/>
          <w:b/>
          <w:sz w:val="26"/>
          <w:szCs w:val="26"/>
          <w:lang w:val="vi-VN"/>
        </w:rPr>
        <w:t>3.</w:t>
      </w:r>
      <w:r w:rsidR="002963D7" w:rsidRPr="002C71E6">
        <w:rPr>
          <w:rFonts w:eastAsia="Yu Gothic"/>
          <w:b/>
          <w:sz w:val="26"/>
          <w:szCs w:val="26"/>
        </w:rPr>
        <w:t xml:space="preserve"> Đường tiệm cận xiên</w:t>
      </w:r>
    </w:p>
    <w:p w14:paraId="71517FE5" w14:textId="48EE1349" w:rsidR="002963D7" w:rsidRPr="002C71E6" w:rsidRDefault="002963D7" w:rsidP="000E1C59">
      <w:pPr>
        <w:jc w:val="both"/>
        <w:rPr>
          <w:sz w:val="26"/>
          <w:szCs w:val="26"/>
        </w:rPr>
      </w:pPr>
      <w:r w:rsidRPr="002C71E6">
        <w:rPr>
          <w:sz w:val="26"/>
          <w:szCs w:val="26"/>
        </w:rPr>
        <w:t xml:space="preserve">Đường thẳng </w:t>
      </w:r>
      <w:r w:rsidR="00595052" w:rsidRPr="002C71E6">
        <w:rPr>
          <w:position w:val="-14"/>
          <w:sz w:val="26"/>
          <w:szCs w:val="26"/>
        </w:rPr>
        <w:object w:dxaOrig="1760" w:dyaOrig="400" w14:anchorId="23C4E157">
          <v:shape id="_x0000_i1043" type="#_x0000_t75" style="width:87.6pt;height:20.4pt" o:ole="">
            <v:imagedata r:id="rId46" o:title=""/>
          </v:shape>
          <o:OLEObject Type="Embed" ProgID="Equation.DSMT4" ShapeID="_x0000_i1043" DrawAspect="Content" ObjectID="_1801669001" r:id="rId47"/>
        </w:object>
      </w:r>
      <w:r w:rsidRPr="002C71E6">
        <w:rPr>
          <w:sz w:val="26"/>
          <w:szCs w:val="26"/>
        </w:rPr>
        <w:t xml:space="preserve"> gọi là đường tiệm cận xiên (gọi tắt là tiệm cận xiên) của đồ thị hàm số </w:t>
      </w:r>
      <w:r w:rsidR="00595052" w:rsidRPr="002C71E6">
        <w:rPr>
          <w:position w:val="-14"/>
          <w:sz w:val="26"/>
          <w:szCs w:val="26"/>
        </w:rPr>
        <w:object w:dxaOrig="960" w:dyaOrig="400" w14:anchorId="01ABC7A8">
          <v:shape id="_x0000_i1044" type="#_x0000_t75" style="width:48pt;height:20.4pt" o:ole="">
            <v:imagedata r:id="rId48" o:title=""/>
          </v:shape>
          <o:OLEObject Type="Embed" ProgID="Equation.DSMT4" ShapeID="_x0000_i1044" DrawAspect="Content" ObjectID="_1801669002" r:id="rId49"/>
        </w:object>
      </w:r>
      <w:r w:rsidRPr="002C71E6">
        <w:rPr>
          <w:sz w:val="26"/>
          <w:szCs w:val="26"/>
        </w:rPr>
        <w:t xml:space="preserve"> nếu: </w:t>
      </w:r>
      <w:r w:rsidR="00595052" w:rsidRPr="002C71E6">
        <w:rPr>
          <w:position w:val="-20"/>
          <w:sz w:val="26"/>
          <w:szCs w:val="26"/>
        </w:rPr>
        <w:object w:dxaOrig="2540" w:dyaOrig="480" w14:anchorId="247736DE">
          <v:shape id="_x0000_i1045" type="#_x0000_t75" style="width:126.6pt;height:24pt" o:ole="">
            <v:imagedata r:id="rId50" o:title=""/>
          </v:shape>
          <o:OLEObject Type="Embed" ProgID="Equation.DSMT4" ShapeID="_x0000_i1045" DrawAspect="Content" ObjectID="_1801669003" r:id="rId51"/>
        </w:object>
      </w:r>
      <w:r w:rsidRPr="002C71E6">
        <w:rPr>
          <w:sz w:val="26"/>
          <w:szCs w:val="26"/>
        </w:rPr>
        <w:t xml:space="preserve"> </w:t>
      </w:r>
      <w:proofErr w:type="gramStart"/>
      <w:r w:rsidRPr="002C71E6">
        <w:rPr>
          <w:sz w:val="26"/>
          <w:szCs w:val="26"/>
        </w:rPr>
        <w:t xml:space="preserve">hoặc </w:t>
      </w:r>
      <w:proofErr w:type="gramEnd"/>
      <w:r w:rsidR="00595052" w:rsidRPr="002C71E6">
        <w:rPr>
          <w:position w:val="-20"/>
          <w:sz w:val="26"/>
          <w:szCs w:val="26"/>
        </w:rPr>
        <w:object w:dxaOrig="2540" w:dyaOrig="480" w14:anchorId="65C75B94">
          <v:shape id="_x0000_i1046" type="#_x0000_t75" style="width:126.6pt;height:24pt" o:ole="">
            <v:imagedata r:id="rId52" o:title=""/>
          </v:shape>
          <o:OLEObject Type="Embed" ProgID="Equation.DSMT4" ShapeID="_x0000_i1046" DrawAspect="Content" ObjectID="_1801669004" r:id="rId53"/>
        </w:object>
      </w:r>
      <w:r w:rsidRPr="002C71E6">
        <w:rPr>
          <w:sz w:val="26"/>
          <w:szCs w:val="26"/>
        </w:rPr>
        <w:t>.</w:t>
      </w:r>
    </w:p>
    <w:p w14:paraId="105C0F17" w14:textId="57E3C106" w:rsidR="002963D7" w:rsidRPr="002C71E6" w:rsidRDefault="00263FA9" w:rsidP="000E1C59">
      <w:pPr>
        <w:jc w:val="both"/>
        <w:rPr>
          <w:b/>
          <w:sz w:val="26"/>
          <w:szCs w:val="26"/>
        </w:rPr>
      </w:pPr>
      <w:r w:rsidRPr="002C71E6">
        <w:rPr>
          <w:rFonts w:eastAsia="Yu Gothic UI"/>
          <w:b/>
          <w:sz w:val="26"/>
          <w:szCs w:val="26"/>
          <w:lang w:val="vi-VN"/>
        </w:rPr>
        <w:t>V</w:t>
      </w:r>
      <w:r w:rsidR="002963D7" w:rsidRPr="002C71E6">
        <w:rPr>
          <w:rFonts w:eastAsia="Yu Gothic UI"/>
          <w:b/>
          <w:sz w:val="26"/>
          <w:szCs w:val="26"/>
        </w:rPr>
        <w:t>. KHẢO SÁT SỰ BIẾN THIÊN VÀ VẼ</w:t>
      </w:r>
      <w:r w:rsidR="002963D7" w:rsidRPr="002C71E6">
        <w:rPr>
          <w:b/>
          <w:sz w:val="26"/>
          <w:szCs w:val="26"/>
        </w:rPr>
        <w:t xml:space="preserve"> ĐỒ THỊ</w:t>
      </w:r>
      <w:r w:rsidR="001C2389" w:rsidRPr="002C71E6">
        <w:rPr>
          <w:b/>
          <w:sz w:val="26"/>
          <w:szCs w:val="26"/>
        </w:rPr>
        <w:t xml:space="preserve"> CỦA</w:t>
      </w:r>
      <w:r w:rsidR="002963D7" w:rsidRPr="002C71E6">
        <w:rPr>
          <w:b/>
          <w:sz w:val="26"/>
          <w:szCs w:val="26"/>
        </w:rPr>
        <w:t xml:space="preserve"> HÀM SỐ.</w:t>
      </w:r>
    </w:p>
    <w:p w14:paraId="13474FF4" w14:textId="597EE3CC" w:rsidR="001C2389" w:rsidRPr="002C71E6" w:rsidRDefault="00263FA9" w:rsidP="000E1C59">
      <w:pPr>
        <w:jc w:val="both"/>
        <w:rPr>
          <w:rFonts w:eastAsia="Yu Gothic"/>
          <w:b/>
          <w:sz w:val="26"/>
          <w:szCs w:val="26"/>
        </w:rPr>
      </w:pPr>
      <w:r w:rsidRPr="002C71E6">
        <w:rPr>
          <w:rFonts w:eastAsia="Yu Gothic"/>
          <w:b/>
          <w:sz w:val="26"/>
          <w:szCs w:val="26"/>
          <w:lang w:val="vi-VN"/>
        </w:rPr>
        <w:t>1.</w:t>
      </w:r>
      <w:r w:rsidR="00F37595" w:rsidRPr="002C71E6">
        <w:rPr>
          <w:rFonts w:eastAsia="Yu Gothic"/>
          <w:b/>
          <w:sz w:val="26"/>
          <w:szCs w:val="26"/>
        </w:rPr>
        <w:t xml:space="preserve"> </w:t>
      </w:r>
      <w:r w:rsidR="001C2389" w:rsidRPr="002C71E6">
        <w:rPr>
          <w:rFonts w:eastAsia="Yu Gothic"/>
          <w:b/>
          <w:sz w:val="26"/>
          <w:szCs w:val="26"/>
        </w:rPr>
        <w:t>Khảo sát và vẽ đồ thị hàm số đa thức bậc ba</w:t>
      </w:r>
    </w:p>
    <w:p w14:paraId="1B8A421B" w14:textId="73F5F0BB" w:rsidR="001C2389" w:rsidRPr="002C71E6" w:rsidRDefault="00263FA9" w:rsidP="000E1C59">
      <w:pPr>
        <w:jc w:val="both"/>
        <w:rPr>
          <w:sz w:val="26"/>
          <w:szCs w:val="26"/>
          <w:lang w:val="pt-BR"/>
        </w:rPr>
      </w:pPr>
      <w:r w:rsidRPr="002C71E6">
        <w:rPr>
          <w:b/>
          <w:bCs/>
          <w:sz w:val="26"/>
          <w:szCs w:val="26"/>
          <w:lang w:val="vi-VN"/>
        </w:rPr>
        <w:t xml:space="preserve">* </w:t>
      </w:r>
      <w:r w:rsidR="001C2389" w:rsidRPr="002C71E6">
        <w:rPr>
          <w:b/>
          <w:bCs/>
          <w:sz w:val="26"/>
          <w:szCs w:val="26"/>
          <w:lang w:val="pt-BR"/>
        </w:rPr>
        <w:t>Chú ý:</w:t>
      </w:r>
      <w:r w:rsidR="001C2389" w:rsidRPr="002C71E6">
        <w:rPr>
          <w:sz w:val="26"/>
          <w:szCs w:val="26"/>
          <w:lang w:val="pt-BR"/>
        </w:rPr>
        <w:t xml:space="preserve">  Đồ thị của hàm số bậc ba </w:t>
      </w:r>
      <w:r w:rsidR="00595052" w:rsidRPr="002C71E6">
        <w:rPr>
          <w:position w:val="-14"/>
          <w:sz w:val="26"/>
          <w:szCs w:val="26"/>
        </w:rPr>
        <w:object w:dxaOrig="2860" w:dyaOrig="400" w14:anchorId="27532998">
          <v:shape id="_x0000_i1047" type="#_x0000_t75" style="width:143.4pt;height:20.4pt" o:ole="">
            <v:imagedata r:id="rId54" o:title=""/>
          </v:shape>
          <o:OLEObject Type="Embed" ProgID="Equation.DSMT4" ShapeID="_x0000_i1047" DrawAspect="Content" ObjectID="_1801669005" r:id="rId55"/>
        </w:object>
      </w:r>
      <w:r w:rsidR="001C2389" w:rsidRPr="002C71E6">
        <w:rPr>
          <w:sz w:val="26"/>
          <w:szCs w:val="26"/>
          <w:lang w:val="pt-BR"/>
        </w:rPr>
        <w:t>:</w:t>
      </w:r>
    </w:p>
    <w:p w14:paraId="2216D35D" w14:textId="5C1EBA71" w:rsidR="001C2389" w:rsidRPr="002C71E6" w:rsidRDefault="001C2389" w:rsidP="00DB4CDF">
      <w:pPr>
        <w:pStyle w:val="ListParagraph"/>
        <w:numPr>
          <w:ilvl w:val="0"/>
          <w:numId w:val="2"/>
        </w:numPr>
        <w:ind w:left="270" w:hanging="270"/>
        <w:jc w:val="both"/>
        <w:rPr>
          <w:sz w:val="26"/>
          <w:szCs w:val="26"/>
          <w:lang w:val="pt-BR"/>
        </w:rPr>
      </w:pPr>
      <w:r w:rsidRPr="002C71E6">
        <w:rPr>
          <w:sz w:val="26"/>
          <w:szCs w:val="26"/>
          <w:lang w:val="pt-BR"/>
        </w:rPr>
        <w:t xml:space="preserve">Có tâm đối xứng là điểm có hoành độ thỏa mãn </w:t>
      </w:r>
      <w:r w:rsidR="00595052" w:rsidRPr="002C71E6">
        <w:rPr>
          <w:position w:val="-10"/>
          <w:sz w:val="26"/>
          <w:szCs w:val="26"/>
        </w:rPr>
        <w:object w:dxaOrig="660" w:dyaOrig="320" w14:anchorId="250852CE">
          <v:shape id="_x0000_i1048" type="#_x0000_t75" style="width:33pt;height:15.6pt" o:ole="">
            <v:imagedata r:id="rId56" o:title=""/>
          </v:shape>
          <o:OLEObject Type="Embed" ProgID="Equation.DSMT4" ShapeID="_x0000_i1048" DrawAspect="Content" ObjectID="_1801669006" r:id="rId57"/>
        </w:object>
      </w:r>
      <w:r w:rsidRPr="002C71E6">
        <w:rPr>
          <w:sz w:val="26"/>
          <w:szCs w:val="26"/>
          <w:lang w:val="pt-BR"/>
        </w:rPr>
        <w:t xml:space="preserve"> hay </w:t>
      </w:r>
      <w:r w:rsidR="00595052" w:rsidRPr="002C71E6">
        <w:rPr>
          <w:position w:val="-24"/>
          <w:sz w:val="26"/>
          <w:szCs w:val="26"/>
        </w:rPr>
        <w:object w:dxaOrig="880" w:dyaOrig="620" w14:anchorId="1A5B0B71">
          <v:shape id="_x0000_i1049" type="#_x0000_t75" style="width:44.4pt;height:30.6pt" o:ole="">
            <v:imagedata r:id="rId58" o:title=""/>
          </v:shape>
          <o:OLEObject Type="Embed" ProgID="Equation.DSMT4" ShapeID="_x0000_i1049" DrawAspect="Content" ObjectID="_1801669007" r:id="rId59"/>
        </w:object>
      </w:r>
      <w:r w:rsidRPr="002C71E6">
        <w:rPr>
          <w:sz w:val="26"/>
          <w:szCs w:val="26"/>
          <w:lang w:val="pt-BR"/>
        </w:rPr>
        <w:t>.</w:t>
      </w:r>
    </w:p>
    <w:p w14:paraId="60B74A2F" w14:textId="77777777" w:rsidR="001C2389" w:rsidRPr="002C71E6" w:rsidRDefault="001C2389" w:rsidP="00DB4CDF">
      <w:pPr>
        <w:pStyle w:val="ListParagraph"/>
        <w:numPr>
          <w:ilvl w:val="0"/>
          <w:numId w:val="2"/>
        </w:numPr>
        <w:ind w:left="270" w:hanging="270"/>
        <w:jc w:val="both"/>
        <w:rPr>
          <w:b/>
          <w:bCs/>
          <w:sz w:val="26"/>
          <w:szCs w:val="26"/>
        </w:rPr>
      </w:pPr>
      <w:r w:rsidRPr="002C71E6">
        <w:rPr>
          <w:sz w:val="26"/>
          <w:szCs w:val="26"/>
          <w:lang w:val="pt-BR"/>
        </w:rPr>
        <w:t>Không có tiệm cận.</w:t>
      </w:r>
    </w:p>
    <w:p w14:paraId="0E4597EE" w14:textId="4EEC3B29" w:rsidR="001C2389" w:rsidRPr="002C71E6" w:rsidRDefault="00263FA9" w:rsidP="000E1C59">
      <w:pPr>
        <w:jc w:val="both"/>
        <w:rPr>
          <w:rFonts w:eastAsia="Yu Gothic"/>
          <w:b/>
          <w:sz w:val="26"/>
          <w:szCs w:val="26"/>
        </w:rPr>
      </w:pPr>
      <w:r w:rsidRPr="002C71E6">
        <w:rPr>
          <w:rFonts w:eastAsia="Yu Gothic"/>
          <w:b/>
          <w:sz w:val="26"/>
          <w:szCs w:val="26"/>
          <w:lang w:val="vi-VN"/>
        </w:rPr>
        <w:t>2.</w:t>
      </w:r>
      <w:r w:rsidR="001C2389" w:rsidRPr="002C71E6">
        <w:rPr>
          <w:rFonts w:eastAsia="Yu Gothic"/>
          <w:b/>
          <w:sz w:val="26"/>
          <w:szCs w:val="26"/>
        </w:rPr>
        <w:t xml:space="preserve"> Khảo sát và vẽ đồ thị hàm số phân thức </w:t>
      </w:r>
      <w:r w:rsidR="00595052" w:rsidRPr="002C71E6">
        <w:rPr>
          <w:position w:val="-24"/>
          <w:sz w:val="26"/>
          <w:szCs w:val="26"/>
        </w:rPr>
        <w:object w:dxaOrig="2880" w:dyaOrig="620" w14:anchorId="015DD8FC">
          <v:shape id="_x0000_i1050" type="#_x0000_t75" style="width:2in;height:30.6pt" o:ole="">
            <v:imagedata r:id="rId60" o:title=""/>
          </v:shape>
          <o:OLEObject Type="Embed" ProgID="Equation.DSMT4" ShapeID="_x0000_i1050" DrawAspect="Content" ObjectID="_1801669008" r:id="rId61"/>
        </w:object>
      </w:r>
    </w:p>
    <w:p w14:paraId="0E77C03D" w14:textId="57A66D22" w:rsidR="001C2389" w:rsidRPr="002C71E6" w:rsidRDefault="00263FA9" w:rsidP="000E1C59">
      <w:pPr>
        <w:jc w:val="both"/>
        <w:rPr>
          <w:sz w:val="26"/>
          <w:szCs w:val="26"/>
        </w:rPr>
      </w:pPr>
      <w:r w:rsidRPr="002C71E6">
        <w:rPr>
          <w:b/>
          <w:bCs/>
          <w:kern w:val="24"/>
          <w:sz w:val="26"/>
          <w:szCs w:val="26"/>
          <w:lang w:val="vi-VN"/>
        </w:rPr>
        <w:t xml:space="preserve">* </w:t>
      </w:r>
      <w:r w:rsidR="001C2389" w:rsidRPr="002C71E6">
        <w:rPr>
          <w:b/>
          <w:bCs/>
          <w:kern w:val="24"/>
          <w:sz w:val="26"/>
          <w:szCs w:val="26"/>
        </w:rPr>
        <w:t>Chú ý:</w:t>
      </w:r>
      <w:r w:rsidR="001C2389" w:rsidRPr="002C71E6">
        <w:rPr>
          <w:kern w:val="24"/>
          <w:sz w:val="26"/>
          <w:szCs w:val="26"/>
        </w:rPr>
        <w:t xml:space="preserve"> Đồ thị của hàm số phân thức </w:t>
      </w:r>
      <w:r w:rsidR="00595052" w:rsidRPr="002C71E6">
        <w:rPr>
          <w:position w:val="-24"/>
          <w:sz w:val="26"/>
          <w:szCs w:val="26"/>
        </w:rPr>
        <w:object w:dxaOrig="2880" w:dyaOrig="620" w14:anchorId="536FED36">
          <v:shape id="_x0000_i1051" type="#_x0000_t75" style="width:2in;height:30.6pt" o:ole="">
            <v:imagedata r:id="rId62" o:title=""/>
          </v:shape>
          <o:OLEObject Type="Embed" ProgID="Equation.DSMT4" ShapeID="_x0000_i1051" DrawAspect="Content" ObjectID="_1801669009" r:id="rId63"/>
        </w:object>
      </w:r>
      <w:r w:rsidR="001C2389" w:rsidRPr="002C71E6">
        <w:rPr>
          <w:sz w:val="26"/>
          <w:szCs w:val="26"/>
        </w:rPr>
        <w:t>:</w:t>
      </w:r>
    </w:p>
    <w:p w14:paraId="2316A7AC" w14:textId="77777777" w:rsidR="001C2389" w:rsidRPr="002C71E6" w:rsidRDefault="001C2389" w:rsidP="00DB4CDF">
      <w:pPr>
        <w:pStyle w:val="ListParagraph"/>
        <w:numPr>
          <w:ilvl w:val="0"/>
          <w:numId w:val="3"/>
        </w:numPr>
        <w:ind w:left="270" w:hanging="270"/>
        <w:jc w:val="both"/>
        <w:rPr>
          <w:kern w:val="24"/>
          <w:sz w:val="26"/>
          <w:szCs w:val="26"/>
        </w:rPr>
      </w:pPr>
      <w:r w:rsidRPr="002C71E6">
        <w:rPr>
          <w:sz w:val="26"/>
          <w:szCs w:val="26"/>
        </w:rPr>
        <w:t>Nhận giao điểm của hai đường tiệm cận đứng và tiệm cận ngang làm tâm đối xứng;</w:t>
      </w:r>
    </w:p>
    <w:p w14:paraId="372B3E36" w14:textId="77777777" w:rsidR="001C2389" w:rsidRPr="002C71E6" w:rsidRDefault="001C2389" w:rsidP="00DB4CDF">
      <w:pPr>
        <w:pStyle w:val="ListParagraph"/>
        <w:numPr>
          <w:ilvl w:val="0"/>
          <w:numId w:val="3"/>
        </w:numPr>
        <w:ind w:left="270" w:hanging="270"/>
        <w:jc w:val="both"/>
        <w:rPr>
          <w:sz w:val="26"/>
          <w:szCs w:val="26"/>
        </w:rPr>
      </w:pPr>
      <w:r w:rsidRPr="002C71E6">
        <w:rPr>
          <w:sz w:val="26"/>
          <w:szCs w:val="26"/>
        </w:rPr>
        <w:t>Nhận hai đường phân giác của góc tạo bởi hai đường tiệm cận này làm các trục đối xứng.</w:t>
      </w:r>
    </w:p>
    <w:p w14:paraId="150A0341" w14:textId="39B9BEA7" w:rsidR="001C2389" w:rsidRPr="002C71E6" w:rsidRDefault="00263FA9" w:rsidP="000E1C59">
      <w:pPr>
        <w:pStyle w:val="Heading3"/>
        <w:spacing w:before="0"/>
        <w:jc w:val="both"/>
        <w:rPr>
          <w:rFonts w:ascii="Times New Roman" w:hAnsi="Times New Roman" w:cs="Times New Roman"/>
          <w:color w:val="auto"/>
          <w:spacing w:val="-8"/>
          <w:sz w:val="26"/>
          <w:szCs w:val="26"/>
          <w:lang w:val="vi-VN"/>
        </w:rPr>
      </w:pPr>
      <w:r w:rsidRPr="002C71E6">
        <w:rPr>
          <w:rFonts w:ascii="Times New Roman" w:eastAsia="Yu Gothic" w:hAnsi="Times New Roman" w:cs="Times New Roman"/>
          <w:b/>
          <w:color w:val="auto"/>
          <w:sz w:val="26"/>
          <w:szCs w:val="26"/>
          <w:lang w:val="vi-VN"/>
        </w:rPr>
        <w:t>3.</w:t>
      </w:r>
      <w:r w:rsidR="001C2389" w:rsidRPr="002C71E6">
        <w:rPr>
          <w:rFonts w:ascii="Times New Roman" w:eastAsia="Yu Gothic" w:hAnsi="Times New Roman" w:cs="Times New Roman"/>
          <w:b/>
          <w:color w:val="auto"/>
          <w:sz w:val="26"/>
          <w:szCs w:val="26"/>
        </w:rPr>
        <w:t xml:space="preserve"> Khảo sát và vẽ đồ thị hàm số phân </w:t>
      </w:r>
      <w:proofErr w:type="gramStart"/>
      <w:r w:rsidR="001C2389" w:rsidRPr="002C71E6">
        <w:rPr>
          <w:rFonts w:ascii="Times New Roman" w:eastAsia="Yu Gothic" w:hAnsi="Times New Roman" w:cs="Times New Roman"/>
          <w:b/>
          <w:color w:val="auto"/>
          <w:sz w:val="26"/>
          <w:szCs w:val="26"/>
        </w:rPr>
        <w:t xml:space="preserve">thức </w:t>
      </w:r>
      <w:proofErr w:type="gramEnd"/>
      <w:r w:rsidR="00595052" w:rsidRPr="002C71E6">
        <w:rPr>
          <w:rFonts w:ascii="Times New Roman" w:hAnsi="Times New Roman" w:cs="Times New Roman"/>
          <w:color w:val="auto"/>
          <w:position w:val="-28"/>
          <w:sz w:val="26"/>
          <w:szCs w:val="26"/>
        </w:rPr>
        <w:object w:dxaOrig="2799" w:dyaOrig="700" w14:anchorId="6608E335">
          <v:shape id="_x0000_i1052" type="#_x0000_t75" style="width:140.4pt;height:35.4pt" o:ole="">
            <v:imagedata r:id="rId64" o:title=""/>
          </v:shape>
          <o:OLEObject Type="Embed" ProgID="Equation.DSMT4" ShapeID="_x0000_i1052" DrawAspect="Content" ObjectID="_1801669010" r:id="rId65"/>
        </w:object>
      </w:r>
      <w:r w:rsidR="001C2389" w:rsidRPr="002C71E6">
        <w:rPr>
          <w:rFonts w:ascii="Times New Roman" w:hAnsi="Times New Roman" w:cs="Times New Roman"/>
          <w:color w:val="auto"/>
          <w:sz w:val="26"/>
          <w:szCs w:val="26"/>
          <w:lang w:val="vi-VN"/>
        </w:rPr>
        <w:t xml:space="preserve">, </w:t>
      </w:r>
      <w:r w:rsidR="001C2389" w:rsidRPr="002C71E6">
        <w:rPr>
          <w:rFonts w:ascii="Times New Roman" w:hAnsi="Times New Roman" w:cs="Times New Roman"/>
          <w:color w:val="auto"/>
          <w:spacing w:val="-8"/>
          <w:sz w:val="26"/>
          <w:szCs w:val="26"/>
          <w:lang w:val="vi-VN"/>
        </w:rPr>
        <w:t>đa thức tử không chia hết cho đa thức mẫu)</w:t>
      </w:r>
    </w:p>
    <w:p w14:paraId="75832EEC" w14:textId="6B9D58FB" w:rsidR="001C2389" w:rsidRPr="002C71E6" w:rsidRDefault="00263FA9" w:rsidP="000E1C59">
      <w:pPr>
        <w:jc w:val="both"/>
        <w:rPr>
          <w:rFonts w:eastAsia="Yu Gothic UI"/>
          <w:b/>
          <w:sz w:val="26"/>
          <w:szCs w:val="26"/>
        </w:rPr>
      </w:pPr>
      <w:r w:rsidRPr="002C71E6">
        <w:rPr>
          <w:rFonts w:eastAsia="Yu Gothic UI"/>
          <w:b/>
          <w:sz w:val="26"/>
          <w:szCs w:val="26"/>
          <w:lang w:val="vi-VN"/>
        </w:rPr>
        <w:t>VI</w:t>
      </w:r>
      <w:r w:rsidRPr="002C71E6">
        <w:rPr>
          <w:rFonts w:eastAsia="Yu Gothic UI"/>
          <w:b/>
          <w:sz w:val="26"/>
          <w:szCs w:val="26"/>
        </w:rPr>
        <w:t xml:space="preserve">. </w:t>
      </w:r>
      <w:r w:rsidR="001C2389" w:rsidRPr="002C71E6">
        <w:rPr>
          <w:rFonts w:eastAsia="Yu Gothic UI"/>
          <w:b/>
          <w:sz w:val="26"/>
          <w:szCs w:val="26"/>
        </w:rPr>
        <w:t xml:space="preserve">ỨNG DỤNG ĐẠO HÀM ĐỂ </w:t>
      </w:r>
      <w:r w:rsidRPr="002C71E6">
        <w:rPr>
          <w:rFonts w:eastAsia="Yu Gothic UI"/>
          <w:b/>
          <w:sz w:val="26"/>
          <w:szCs w:val="26"/>
          <w:lang w:val="vi-VN"/>
        </w:rPr>
        <w:t>GQ</w:t>
      </w:r>
      <w:r w:rsidR="00A43053" w:rsidRPr="002C71E6">
        <w:rPr>
          <w:rFonts w:eastAsia="Yu Gothic UI"/>
          <w:b/>
          <w:sz w:val="26"/>
          <w:szCs w:val="26"/>
        </w:rPr>
        <w:t xml:space="preserve"> MỘT SỐ VẤN ĐỀ LIÊN QUAN ĐẾN THỰC TIỄN</w:t>
      </w:r>
    </w:p>
    <w:p w14:paraId="3ADE7D33" w14:textId="5A4E03F4" w:rsidR="00BC0797" w:rsidRPr="002C71E6" w:rsidRDefault="00BC0797" w:rsidP="000E1C59">
      <w:pPr>
        <w:jc w:val="both"/>
        <w:rPr>
          <w:rFonts w:eastAsia="Yu Gothic"/>
          <w:b/>
          <w:sz w:val="26"/>
          <w:szCs w:val="26"/>
        </w:rPr>
      </w:pPr>
      <w:r w:rsidRPr="002C71E6">
        <w:rPr>
          <w:rFonts w:eastAsia="Yu Gothic"/>
          <w:b/>
          <w:sz w:val="26"/>
          <w:szCs w:val="26"/>
        </w:rPr>
        <w:t>Quy trình giải một bài toán tối ưu hóa:</w:t>
      </w:r>
    </w:p>
    <w:p w14:paraId="1805FF5B" w14:textId="4DDA57F5" w:rsidR="00BC0797" w:rsidRPr="002C71E6" w:rsidRDefault="00BC0797" w:rsidP="000E1C59">
      <w:pPr>
        <w:jc w:val="both"/>
        <w:rPr>
          <w:sz w:val="26"/>
          <w:szCs w:val="26"/>
        </w:rPr>
      </w:pPr>
      <w:r w:rsidRPr="002C71E6">
        <w:rPr>
          <w:i/>
          <w:iCs/>
          <w:sz w:val="26"/>
          <w:szCs w:val="26"/>
        </w:rPr>
        <w:t>Bước 1</w:t>
      </w:r>
      <w:r w:rsidRPr="002C71E6">
        <w:rPr>
          <w:sz w:val="26"/>
          <w:szCs w:val="26"/>
        </w:rPr>
        <w:t xml:space="preserve">. Xác định đại lượng </w:t>
      </w:r>
      <w:r w:rsidR="00595052" w:rsidRPr="002C71E6">
        <w:rPr>
          <w:position w:val="-10"/>
          <w:sz w:val="26"/>
          <w:szCs w:val="26"/>
        </w:rPr>
        <w:object w:dxaOrig="240" w:dyaOrig="320" w14:anchorId="2E2880B5">
          <v:shape id="_x0000_i1053" type="#_x0000_t75" style="width:12pt;height:15.6pt" o:ole="">
            <v:imagedata r:id="rId66" o:title=""/>
          </v:shape>
          <o:OLEObject Type="Embed" ProgID="Equation.DSMT4" ShapeID="_x0000_i1053" DrawAspect="Content" ObjectID="_1801669011" r:id="rId67"/>
        </w:object>
      </w:r>
      <w:r w:rsidRPr="002C71E6">
        <w:rPr>
          <w:sz w:val="26"/>
          <w:szCs w:val="26"/>
        </w:rPr>
        <w:t xml:space="preserve"> mà ta cần làm cho giá trị của đại lượng ấy lớn nhất hoặc nhỏ nhất và biểu diễn nó qua các đại lượng khác trong bài toán.</w:t>
      </w:r>
    </w:p>
    <w:p w14:paraId="392202D4" w14:textId="459A3FCF" w:rsidR="00BC0797" w:rsidRPr="002C71E6" w:rsidRDefault="00BC0797" w:rsidP="000E1C59">
      <w:pPr>
        <w:jc w:val="both"/>
        <w:rPr>
          <w:sz w:val="26"/>
          <w:szCs w:val="26"/>
        </w:rPr>
      </w:pPr>
      <w:r w:rsidRPr="002C71E6">
        <w:rPr>
          <w:i/>
          <w:iCs/>
          <w:sz w:val="26"/>
          <w:szCs w:val="26"/>
        </w:rPr>
        <w:t>Bước 2.</w:t>
      </w:r>
      <w:r w:rsidRPr="002C71E6">
        <w:rPr>
          <w:sz w:val="26"/>
          <w:szCs w:val="26"/>
        </w:rPr>
        <w:t xml:space="preserve"> Chọn một đại lượng thích hợp nào đó, kí hiệu </w:t>
      </w:r>
      <w:proofErr w:type="gramStart"/>
      <w:r w:rsidRPr="002C71E6">
        <w:rPr>
          <w:sz w:val="26"/>
          <w:szCs w:val="26"/>
        </w:rPr>
        <w:t xml:space="preserve">là </w:t>
      </w:r>
      <w:proofErr w:type="gramEnd"/>
      <w:r w:rsidR="00595052" w:rsidRPr="002C71E6">
        <w:rPr>
          <w:position w:val="-6"/>
          <w:sz w:val="26"/>
          <w:szCs w:val="26"/>
        </w:rPr>
        <w:object w:dxaOrig="200" w:dyaOrig="220" w14:anchorId="4A66475B">
          <v:shape id="_x0000_i1054" type="#_x0000_t75" style="width:9.6pt;height:11.4pt" o:ole="">
            <v:imagedata r:id="rId68" o:title=""/>
          </v:shape>
          <o:OLEObject Type="Embed" ProgID="Equation.DSMT4" ShapeID="_x0000_i1054" DrawAspect="Content" ObjectID="_1801669012" r:id="rId69"/>
        </w:object>
      </w:r>
      <w:r w:rsidRPr="002C71E6">
        <w:rPr>
          <w:sz w:val="26"/>
          <w:szCs w:val="26"/>
        </w:rPr>
        <w:t xml:space="preserve">, và biểu diễn các đại lượng khác ở Bước 1 theo </w:t>
      </w:r>
      <w:r w:rsidR="00595052" w:rsidRPr="002C71E6">
        <w:rPr>
          <w:position w:val="-6"/>
          <w:sz w:val="26"/>
          <w:szCs w:val="26"/>
        </w:rPr>
        <w:object w:dxaOrig="200" w:dyaOrig="220" w14:anchorId="437CB27B">
          <v:shape id="_x0000_i1055" type="#_x0000_t75" style="width:9.6pt;height:11.4pt" o:ole="">
            <v:imagedata r:id="rId70" o:title=""/>
          </v:shape>
          <o:OLEObject Type="Embed" ProgID="Equation.DSMT4" ShapeID="_x0000_i1055" DrawAspect="Content" ObjectID="_1801669013" r:id="rId71"/>
        </w:object>
      </w:r>
      <w:r w:rsidRPr="002C71E6">
        <w:rPr>
          <w:sz w:val="26"/>
          <w:szCs w:val="26"/>
        </w:rPr>
        <w:t xml:space="preserve">. Khi đó, đại lượng </w:t>
      </w:r>
      <w:r w:rsidR="00595052" w:rsidRPr="002C71E6">
        <w:rPr>
          <w:position w:val="-10"/>
          <w:sz w:val="26"/>
          <w:szCs w:val="26"/>
        </w:rPr>
        <w:object w:dxaOrig="240" w:dyaOrig="320" w14:anchorId="7358AB03">
          <v:shape id="_x0000_i1056" type="#_x0000_t75" style="width:12pt;height:15.6pt" o:ole="">
            <v:imagedata r:id="rId72" o:title=""/>
          </v:shape>
          <o:OLEObject Type="Embed" ProgID="Equation.DSMT4" ShapeID="_x0000_i1056" DrawAspect="Content" ObjectID="_1801669014" r:id="rId73"/>
        </w:object>
      </w:r>
      <w:r w:rsidRPr="002C71E6">
        <w:rPr>
          <w:sz w:val="26"/>
          <w:szCs w:val="26"/>
        </w:rPr>
        <w:t xml:space="preserve"> sẽ là hàm số của một </w:t>
      </w:r>
      <w:proofErr w:type="gramStart"/>
      <w:r w:rsidRPr="002C71E6">
        <w:rPr>
          <w:sz w:val="26"/>
          <w:szCs w:val="26"/>
        </w:rPr>
        <w:t xml:space="preserve">biến </w:t>
      </w:r>
      <w:proofErr w:type="gramEnd"/>
      <w:r w:rsidR="00595052" w:rsidRPr="002C71E6">
        <w:rPr>
          <w:position w:val="-6"/>
          <w:sz w:val="26"/>
          <w:szCs w:val="26"/>
        </w:rPr>
        <w:object w:dxaOrig="200" w:dyaOrig="220" w14:anchorId="2A42771F">
          <v:shape id="_x0000_i1057" type="#_x0000_t75" style="width:9.6pt;height:11.4pt" o:ole="">
            <v:imagedata r:id="rId74" o:title=""/>
          </v:shape>
          <o:OLEObject Type="Embed" ProgID="Equation.DSMT4" ShapeID="_x0000_i1057" DrawAspect="Content" ObjectID="_1801669015" r:id="rId75"/>
        </w:object>
      </w:r>
      <w:r w:rsidRPr="002C71E6">
        <w:rPr>
          <w:sz w:val="26"/>
          <w:szCs w:val="26"/>
        </w:rPr>
        <w:t xml:space="preserve">. Tìm tập xác định của hàm </w:t>
      </w:r>
      <w:proofErr w:type="gramStart"/>
      <w:r w:rsidRPr="002C71E6">
        <w:rPr>
          <w:sz w:val="26"/>
          <w:szCs w:val="26"/>
        </w:rPr>
        <w:t xml:space="preserve">số </w:t>
      </w:r>
      <w:proofErr w:type="gramEnd"/>
      <w:r w:rsidR="00595052" w:rsidRPr="002C71E6">
        <w:rPr>
          <w:position w:val="-10"/>
          <w:sz w:val="26"/>
          <w:szCs w:val="26"/>
        </w:rPr>
        <w:object w:dxaOrig="960" w:dyaOrig="320" w14:anchorId="31BB085F">
          <v:shape id="_x0000_i1058" type="#_x0000_t75" style="width:48pt;height:15.6pt" o:ole="">
            <v:imagedata r:id="rId76" o:title=""/>
          </v:shape>
          <o:OLEObject Type="Embed" ProgID="Equation.DSMT4" ShapeID="_x0000_i1058" DrawAspect="Content" ObjectID="_1801669016" r:id="rId77"/>
        </w:object>
      </w:r>
      <w:r w:rsidRPr="002C71E6">
        <w:rPr>
          <w:sz w:val="26"/>
          <w:szCs w:val="26"/>
        </w:rPr>
        <w:t>.</w:t>
      </w:r>
    </w:p>
    <w:p w14:paraId="68D33E67" w14:textId="7630B22A" w:rsidR="00BC0797" w:rsidRPr="002C71E6" w:rsidRDefault="00BC0797" w:rsidP="000E1C59">
      <w:pPr>
        <w:jc w:val="both"/>
        <w:rPr>
          <w:sz w:val="26"/>
          <w:szCs w:val="26"/>
        </w:rPr>
      </w:pPr>
      <w:r w:rsidRPr="002C71E6">
        <w:rPr>
          <w:i/>
          <w:iCs/>
          <w:sz w:val="26"/>
          <w:szCs w:val="26"/>
        </w:rPr>
        <w:t>Bước 3.</w:t>
      </w:r>
      <w:r w:rsidRPr="002C71E6">
        <w:rPr>
          <w:sz w:val="26"/>
          <w:szCs w:val="26"/>
        </w:rPr>
        <w:t xml:space="preserve"> Tìm giá trị lớn nhất hoặc giá trị nhỏ nhất của hàm số </w:t>
      </w:r>
      <w:r w:rsidR="00595052" w:rsidRPr="002C71E6">
        <w:rPr>
          <w:position w:val="-10"/>
          <w:sz w:val="26"/>
          <w:szCs w:val="26"/>
        </w:rPr>
        <w:object w:dxaOrig="960" w:dyaOrig="320" w14:anchorId="660F4FC4">
          <v:shape id="_x0000_i1059" type="#_x0000_t75" style="width:48pt;height:15.6pt" o:ole="">
            <v:imagedata r:id="rId78" o:title=""/>
          </v:shape>
          <o:OLEObject Type="Embed" ProgID="Equation.DSMT4" ShapeID="_x0000_i1059" DrawAspect="Content" ObjectID="_1801669017" r:id="rId79"/>
        </w:object>
      </w:r>
      <w:r w:rsidRPr="002C71E6">
        <w:rPr>
          <w:sz w:val="26"/>
          <w:szCs w:val="26"/>
        </w:rPr>
        <w:t xml:space="preserve"> bằng các phương pháp đã biết và kết luận.</w:t>
      </w:r>
    </w:p>
    <w:p w14:paraId="611FBC75" w14:textId="0864ED38" w:rsidR="00EC0B38" w:rsidRPr="002C71E6" w:rsidRDefault="00263FA9" w:rsidP="00263FA9">
      <w:pPr>
        <w:pStyle w:val="Heading2"/>
        <w:tabs>
          <w:tab w:val="left" w:pos="992"/>
          <w:tab w:val="left" w:pos="3402"/>
          <w:tab w:val="left" w:pos="5669"/>
          <w:tab w:val="left" w:pos="7937"/>
        </w:tabs>
        <w:spacing w:before="0" w:after="0"/>
        <w:jc w:val="both"/>
        <w:rPr>
          <w:rFonts w:ascii="Times New Roman" w:hAnsi="Times New Roman"/>
          <w:i w:val="0"/>
          <w:sz w:val="26"/>
          <w:szCs w:val="26"/>
        </w:rPr>
      </w:pPr>
      <w:r w:rsidRPr="002C71E6">
        <w:rPr>
          <w:rFonts w:ascii="Times New Roman" w:hAnsi="Times New Roman"/>
          <w:i w:val="0"/>
          <w:sz w:val="26"/>
          <w:szCs w:val="26"/>
          <w:lang w:val="vi-VN"/>
        </w:rPr>
        <w:t xml:space="preserve">VII. </w:t>
      </w:r>
      <w:r w:rsidR="00EC0B38" w:rsidRPr="002C71E6">
        <w:rPr>
          <w:rFonts w:ascii="Times New Roman" w:hAnsi="Times New Roman"/>
          <w:i w:val="0"/>
          <w:sz w:val="26"/>
          <w:szCs w:val="26"/>
        </w:rPr>
        <w:t>VECTƠ TRONG KHÔNG GIAN</w:t>
      </w:r>
    </w:p>
    <w:p w14:paraId="58D4197D" w14:textId="75F44295" w:rsidR="00EC0B38" w:rsidRPr="002C71E6" w:rsidRDefault="00D61701" w:rsidP="000E1C59">
      <w:pPr>
        <w:tabs>
          <w:tab w:val="left" w:pos="992"/>
          <w:tab w:val="left" w:pos="3402"/>
          <w:tab w:val="left" w:pos="5669"/>
          <w:tab w:val="left" w:pos="7937"/>
        </w:tabs>
        <w:jc w:val="both"/>
        <w:rPr>
          <w:b/>
          <w:sz w:val="26"/>
          <w:szCs w:val="26"/>
        </w:rPr>
      </w:pPr>
      <w:r w:rsidRPr="002C71E6">
        <w:rPr>
          <w:noProof/>
          <w:sz w:val="26"/>
          <w:szCs w:val="26"/>
        </w:rPr>
        <w:drawing>
          <wp:anchor distT="0" distB="0" distL="114300" distR="114300" simplePos="0" relativeHeight="251658240" behindDoc="1" locked="0" layoutInCell="1" allowOverlap="1" wp14:anchorId="3212C2DA" wp14:editId="6A9BCD39">
            <wp:simplePos x="0" y="0"/>
            <wp:positionH relativeFrom="margin">
              <wp:posOffset>4871085</wp:posOffset>
            </wp:positionH>
            <wp:positionV relativeFrom="paragraph">
              <wp:posOffset>6985</wp:posOffset>
            </wp:positionV>
            <wp:extent cx="1219200" cy="970915"/>
            <wp:effectExtent l="0" t="0" r="0" b="635"/>
            <wp:wrapTight wrapText="bothSides">
              <wp:wrapPolygon edited="0">
                <wp:start x="0" y="0"/>
                <wp:lineTo x="0" y="21190"/>
                <wp:lineTo x="21263" y="21190"/>
                <wp:lineTo x="212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19200" cy="970915"/>
                    </a:xfrm>
                    <a:prstGeom prst="rect">
                      <a:avLst/>
                    </a:prstGeom>
                  </pic:spPr>
                </pic:pic>
              </a:graphicData>
            </a:graphic>
            <wp14:sizeRelH relativeFrom="page">
              <wp14:pctWidth>0</wp14:pctWidth>
            </wp14:sizeRelH>
            <wp14:sizeRelV relativeFrom="page">
              <wp14:pctHeight>0</wp14:pctHeight>
            </wp14:sizeRelV>
          </wp:anchor>
        </w:drawing>
      </w:r>
      <w:r w:rsidR="00263FA9" w:rsidRPr="002C71E6">
        <w:rPr>
          <w:b/>
          <w:sz w:val="26"/>
          <w:szCs w:val="26"/>
          <w:lang w:val="vi-VN"/>
        </w:rPr>
        <w:t xml:space="preserve">1. </w:t>
      </w:r>
      <w:r w:rsidR="00EC0B38" w:rsidRPr="002C71E6">
        <w:rPr>
          <w:b/>
          <w:sz w:val="26"/>
          <w:szCs w:val="26"/>
        </w:rPr>
        <w:t>Quy tắc ba</w:t>
      </w:r>
      <w:r w:rsidRPr="002C71E6">
        <w:rPr>
          <w:b/>
          <w:sz w:val="26"/>
          <w:szCs w:val="26"/>
        </w:rPr>
        <w:t xml:space="preserve"> điểm và quy tắc hình bình hành:</w:t>
      </w:r>
    </w:p>
    <w:p w14:paraId="5BE2B842" w14:textId="12BF2A39"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 Nếu </w:t>
      </w:r>
      <w:r w:rsidR="00595052" w:rsidRPr="002C71E6">
        <w:rPr>
          <w:position w:val="-10"/>
          <w:sz w:val="26"/>
          <w:szCs w:val="26"/>
        </w:rPr>
        <w:object w:dxaOrig="740" w:dyaOrig="320" w14:anchorId="71097E2F">
          <v:shape id="_x0000_i1060" type="#_x0000_t75" style="width:36.6pt;height:15.6pt" o:ole="">
            <v:imagedata r:id="rId82" o:title=""/>
          </v:shape>
          <o:OLEObject Type="Embed" ProgID="Equation.DSMT4" ShapeID="_x0000_i1060" DrawAspect="Content" ObjectID="_1801669018" r:id="rId83"/>
        </w:object>
      </w:r>
      <w:r w:rsidRPr="002C71E6">
        <w:rPr>
          <w:sz w:val="26"/>
          <w:szCs w:val="26"/>
        </w:rPr>
        <w:t xml:space="preserve"> là ba điểm bất kì </w:t>
      </w:r>
      <w:proofErr w:type="gramStart"/>
      <w:r w:rsidRPr="002C71E6">
        <w:rPr>
          <w:sz w:val="26"/>
          <w:szCs w:val="26"/>
        </w:rPr>
        <w:t xml:space="preserve">thì </w:t>
      </w:r>
      <w:proofErr w:type="gramEnd"/>
      <w:r w:rsidR="00595052" w:rsidRPr="002C71E6">
        <w:rPr>
          <w:position w:val="-6"/>
          <w:sz w:val="26"/>
          <w:szCs w:val="26"/>
        </w:rPr>
        <w:object w:dxaOrig="1520" w:dyaOrig="340" w14:anchorId="63DB28A8">
          <v:shape id="_x0000_i1061" type="#_x0000_t75" style="width:75.6pt;height:17.4pt" o:ole="">
            <v:imagedata r:id="rId84" o:title=""/>
          </v:shape>
          <o:OLEObject Type="Embed" ProgID="Equation.DSMT4" ShapeID="_x0000_i1061" DrawAspect="Content" ObjectID="_1801669019" r:id="rId85"/>
        </w:object>
      </w:r>
      <w:r w:rsidRPr="002C71E6">
        <w:rPr>
          <w:sz w:val="26"/>
          <w:szCs w:val="26"/>
        </w:rPr>
        <w:t>;</w:t>
      </w:r>
    </w:p>
    <w:p w14:paraId="23C3B2BD" w14:textId="077663C2"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 Nếu </w:t>
      </w:r>
      <w:r w:rsidR="00595052" w:rsidRPr="002C71E6">
        <w:rPr>
          <w:position w:val="-6"/>
          <w:sz w:val="26"/>
          <w:szCs w:val="26"/>
        </w:rPr>
        <w:object w:dxaOrig="720" w:dyaOrig="279" w14:anchorId="2C82EAA0">
          <v:shape id="_x0000_i1062" type="#_x0000_t75" style="width:36pt;height:14.4pt" o:ole="">
            <v:imagedata r:id="rId86" o:title=""/>
          </v:shape>
          <o:OLEObject Type="Embed" ProgID="Equation.DSMT4" ShapeID="_x0000_i1062" DrawAspect="Content" ObjectID="_1801669020" r:id="rId87"/>
        </w:object>
      </w:r>
      <w:r w:rsidRPr="002C71E6">
        <w:rPr>
          <w:sz w:val="26"/>
          <w:szCs w:val="26"/>
        </w:rPr>
        <w:t xml:space="preserve"> là hình bình hành </w:t>
      </w:r>
      <w:proofErr w:type="gramStart"/>
      <w:r w:rsidRPr="002C71E6">
        <w:rPr>
          <w:sz w:val="26"/>
          <w:szCs w:val="26"/>
        </w:rPr>
        <w:t xml:space="preserve">thì </w:t>
      </w:r>
      <w:proofErr w:type="gramEnd"/>
      <w:r w:rsidR="00595052" w:rsidRPr="002C71E6">
        <w:rPr>
          <w:position w:val="-6"/>
          <w:sz w:val="26"/>
          <w:szCs w:val="26"/>
        </w:rPr>
        <w:object w:dxaOrig="1540" w:dyaOrig="340" w14:anchorId="11623817">
          <v:shape id="_x0000_i1063" type="#_x0000_t75" style="width:77.4pt;height:17.4pt" o:ole="">
            <v:imagedata r:id="rId88" o:title=""/>
          </v:shape>
          <o:OLEObject Type="Embed" ProgID="Equation.DSMT4" ShapeID="_x0000_i1063" DrawAspect="Content" ObjectID="_1801669021" r:id="rId89"/>
        </w:object>
      </w:r>
      <w:r w:rsidRPr="002C71E6">
        <w:rPr>
          <w:sz w:val="26"/>
          <w:szCs w:val="26"/>
        </w:rPr>
        <w:t>.</w:t>
      </w:r>
    </w:p>
    <w:p w14:paraId="33C46023" w14:textId="36AB3B27" w:rsidR="00EC0B38" w:rsidRPr="002C71E6" w:rsidRDefault="00263FA9" w:rsidP="000E1C59">
      <w:pPr>
        <w:tabs>
          <w:tab w:val="left" w:pos="992"/>
          <w:tab w:val="left" w:pos="3402"/>
          <w:tab w:val="left" w:pos="5669"/>
          <w:tab w:val="left" w:pos="7937"/>
        </w:tabs>
        <w:jc w:val="both"/>
        <w:rPr>
          <w:sz w:val="26"/>
          <w:szCs w:val="26"/>
        </w:rPr>
      </w:pPr>
      <w:r w:rsidRPr="002C71E6">
        <w:rPr>
          <w:b/>
          <w:bCs/>
          <w:sz w:val="26"/>
          <w:szCs w:val="26"/>
          <w:lang w:val="vi-VN"/>
        </w:rPr>
        <w:t xml:space="preserve">2. </w:t>
      </w:r>
      <w:r w:rsidR="00EC0B38" w:rsidRPr="002C71E6">
        <w:rPr>
          <w:b/>
          <w:bCs/>
          <w:sz w:val="26"/>
          <w:szCs w:val="26"/>
        </w:rPr>
        <w:t>Quy tắc hình hộp</w:t>
      </w:r>
      <w:r w:rsidR="00EC0B38" w:rsidRPr="002C71E6">
        <w:rPr>
          <w:sz w:val="26"/>
          <w:szCs w:val="26"/>
        </w:rPr>
        <w:t>.</w:t>
      </w:r>
    </w:p>
    <w:p w14:paraId="60515163" w14:textId="51C9F3AE"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Cho hình </w:t>
      </w:r>
      <w:proofErr w:type="gramStart"/>
      <w:r w:rsidRPr="002C71E6">
        <w:rPr>
          <w:sz w:val="26"/>
          <w:szCs w:val="26"/>
        </w:rPr>
        <w:t xml:space="preserve">hộp </w:t>
      </w:r>
      <w:proofErr w:type="gramEnd"/>
      <w:r w:rsidR="00595052" w:rsidRPr="002C71E6">
        <w:rPr>
          <w:position w:val="-6"/>
          <w:sz w:val="26"/>
          <w:szCs w:val="26"/>
        </w:rPr>
        <w:object w:dxaOrig="1680" w:dyaOrig="320" w14:anchorId="2A407490">
          <v:shape id="_x0000_i1064" type="#_x0000_t75" style="width:84pt;height:15.6pt" o:ole="">
            <v:imagedata r:id="rId90" o:title=""/>
          </v:shape>
          <o:OLEObject Type="Embed" ProgID="Equation.DSMT4" ShapeID="_x0000_i1064" DrawAspect="Content" ObjectID="_1801669022" r:id="rId91"/>
        </w:object>
      </w:r>
      <w:r w:rsidRPr="002C71E6">
        <w:rPr>
          <w:sz w:val="26"/>
          <w:szCs w:val="26"/>
        </w:rPr>
        <w:t xml:space="preserve">. Khi đó, ta </w:t>
      </w:r>
      <w:proofErr w:type="gramStart"/>
      <w:r w:rsidRPr="002C71E6">
        <w:rPr>
          <w:sz w:val="26"/>
          <w:szCs w:val="26"/>
        </w:rPr>
        <w:t xml:space="preserve">có </w:t>
      </w:r>
      <w:proofErr w:type="gramEnd"/>
      <w:r w:rsidR="00595052" w:rsidRPr="002C71E6">
        <w:rPr>
          <w:position w:val="-6"/>
          <w:sz w:val="26"/>
          <w:szCs w:val="26"/>
        </w:rPr>
        <w:object w:dxaOrig="2180" w:dyaOrig="380" w14:anchorId="084CC6EF">
          <v:shape id="_x0000_i1065" type="#_x0000_t75" style="width:108.6pt;height:18.6pt" o:ole="">
            <v:imagedata r:id="rId92" o:title=""/>
          </v:shape>
          <o:OLEObject Type="Embed" ProgID="Equation.DSMT4" ShapeID="_x0000_i1065" DrawAspect="Content" ObjectID="_1801669023" r:id="rId93"/>
        </w:object>
      </w:r>
      <w:r w:rsidRPr="002C71E6">
        <w:rPr>
          <w:sz w:val="26"/>
          <w:szCs w:val="26"/>
        </w:rPr>
        <w:t>.</w:t>
      </w:r>
    </w:p>
    <w:p w14:paraId="32F7F5E5" w14:textId="620905BB" w:rsidR="00EC0B38" w:rsidRPr="002C71E6" w:rsidRDefault="00263FA9" w:rsidP="000E1C59">
      <w:pPr>
        <w:tabs>
          <w:tab w:val="left" w:pos="992"/>
          <w:tab w:val="left" w:pos="3402"/>
          <w:tab w:val="left" w:pos="5669"/>
          <w:tab w:val="left" w:pos="7937"/>
        </w:tabs>
        <w:jc w:val="both"/>
        <w:rPr>
          <w:b/>
          <w:sz w:val="26"/>
          <w:szCs w:val="26"/>
        </w:rPr>
      </w:pPr>
      <w:r w:rsidRPr="002C71E6">
        <w:rPr>
          <w:b/>
          <w:sz w:val="26"/>
          <w:szCs w:val="26"/>
          <w:lang w:val="vi-VN"/>
        </w:rPr>
        <w:t xml:space="preserve">3. </w:t>
      </w:r>
      <w:r w:rsidR="00D61701" w:rsidRPr="002C71E6">
        <w:rPr>
          <w:b/>
          <w:sz w:val="26"/>
          <w:szCs w:val="26"/>
        </w:rPr>
        <w:t>Ph</w:t>
      </w:r>
      <w:r w:rsidR="00EC0B38" w:rsidRPr="002C71E6">
        <w:rPr>
          <w:b/>
          <w:sz w:val="26"/>
          <w:szCs w:val="26"/>
        </w:rPr>
        <w:t>ép nhân một số với một vectơ trong không gian có các tính chất sau:</w:t>
      </w:r>
    </w:p>
    <w:p w14:paraId="6DA12CB4" w14:textId="03A9D6B4"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 Tính chất kết hợp: Nếu </w:t>
      </w:r>
      <w:r w:rsidR="00595052" w:rsidRPr="002C71E6">
        <w:rPr>
          <w:position w:val="-10"/>
          <w:sz w:val="26"/>
          <w:szCs w:val="26"/>
        </w:rPr>
        <w:object w:dxaOrig="420" w:dyaOrig="320" w14:anchorId="369BB754">
          <v:shape id="_x0000_i1066" type="#_x0000_t75" style="width:21pt;height:15.6pt" o:ole="">
            <v:imagedata r:id="rId94" o:title=""/>
          </v:shape>
          <o:OLEObject Type="Embed" ProgID="Equation.DSMT4" ShapeID="_x0000_i1066" DrawAspect="Content" ObjectID="_1801669024" r:id="rId95"/>
        </w:object>
      </w:r>
      <w:r w:rsidRPr="002C71E6">
        <w:rPr>
          <w:sz w:val="26"/>
          <w:szCs w:val="26"/>
        </w:rPr>
        <w:t xml:space="preserve"> là hai số thực và </w:t>
      </w:r>
      <w:r w:rsidR="00595052" w:rsidRPr="002C71E6">
        <w:rPr>
          <w:position w:val="-6"/>
          <w:sz w:val="26"/>
          <w:szCs w:val="26"/>
        </w:rPr>
        <w:object w:dxaOrig="200" w:dyaOrig="279" w14:anchorId="2364CBCD">
          <v:shape id="_x0000_i1067" type="#_x0000_t75" style="width:9.6pt;height:14.4pt" o:ole="">
            <v:imagedata r:id="rId96" o:title=""/>
          </v:shape>
          <o:OLEObject Type="Embed" ProgID="Equation.DSMT4" ShapeID="_x0000_i1067" DrawAspect="Content" ObjectID="_1801669025" r:id="rId97"/>
        </w:object>
      </w:r>
      <w:r w:rsidRPr="002C71E6">
        <w:rPr>
          <w:sz w:val="26"/>
          <w:szCs w:val="26"/>
        </w:rPr>
        <w:t xml:space="preserve"> là một vectơ bất kì </w:t>
      </w:r>
      <w:proofErr w:type="gramStart"/>
      <w:r w:rsidRPr="002C71E6">
        <w:rPr>
          <w:sz w:val="26"/>
          <w:szCs w:val="26"/>
        </w:rPr>
        <w:t xml:space="preserve">thì </w:t>
      </w:r>
      <w:proofErr w:type="gramEnd"/>
      <w:r w:rsidR="00595052" w:rsidRPr="002C71E6">
        <w:rPr>
          <w:position w:val="-10"/>
          <w:sz w:val="26"/>
          <w:szCs w:val="26"/>
        </w:rPr>
        <w:object w:dxaOrig="1400" w:dyaOrig="320" w14:anchorId="05434171">
          <v:shape id="_x0000_i1068" type="#_x0000_t75" style="width:69.6pt;height:15.6pt" o:ole="">
            <v:imagedata r:id="rId98" o:title=""/>
          </v:shape>
          <o:OLEObject Type="Embed" ProgID="Equation.DSMT4" ShapeID="_x0000_i1068" DrawAspect="Content" ObjectID="_1801669026" r:id="rId99"/>
        </w:object>
      </w:r>
      <w:r w:rsidRPr="002C71E6">
        <w:rPr>
          <w:sz w:val="26"/>
          <w:szCs w:val="26"/>
        </w:rPr>
        <w:t>.</w:t>
      </w:r>
    </w:p>
    <w:p w14:paraId="5B3CDF6A" w14:textId="3ECCB174"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 Tính chất phân phối: Nếu </w:t>
      </w:r>
      <w:r w:rsidR="00595052" w:rsidRPr="002C71E6">
        <w:rPr>
          <w:position w:val="-10"/>
          <w:sz w:val="26"/>
          <w:szCs w:val="26"/>
        </w:rPr>
        <w:object w:dxaOrig="420" w:dyaOrig="320" w14:anchorId="54CF7578">
          <v:shape id="_x0000_i1069" type="#_x0000_t75" style="width:21pt;height:15.6pt" o:ole="">
            <v:imagedata r:id="rId100" o:title=""/>
          </v:shape>
          <o:OLEObject Type="Embed" ProgID="Equation.DSMT4" ShapeID="_x0000_i1069" DrawAspect="Content" ObjectID="_1801669027" r:id="rId101"/>
        </w:object>
      </w:r>
      <w:r w:rsidRPr="002C71E6">
        <w:rPr>
          <w:sz w:val="26"/>
          <w:szCs w:val="26"/>
        </w:rPr>
        <w:t xml:space="preserve"> là hai số thực và </w:t>
      </w:r>
      <w:r w:rsidR="00595052" w:rsidRPr="002C71E6">
        <w:rPr>
          <w:position w:val="-10"/>
          <w:sz w:val="26"/>
          <w:szCs w:val="26"/>
        </w:rPr>
        <w:object w:dxaOrig="440" w:dyaOrig="380" w14:anchorId="6CF8123C">
          <v:shape id="_x0000_i1070" type="#_x0000_t75" style="width:21.6pt;height:18.6pt" o:ole="">
            <v:imagedata r:id="rId102" o:title=""/>
          </v:shape>
          <o:OLEObject Type="Embed" ProgID="Equation.DSMT4" ShapeID="_x0000_i1070" DrawAspect="Content" ObjectID="_1801669028" r:id="rId103"/>
        </w:object>
      </w:r>
      <w:r w:rsidRPr="002C71E6">
        <w:rPr>
          <w:sz w:val="26"/>
          <w:szCs w:val="26"/>
        </w:rPr>
        <w:t xml:space="preserve"> là hai vectơ bất kì thì </w:t>
      </w:r>
      <w:r w:rsidR="00595052" w:rsidRPr="002C71E6">
        <w:rPr>
          <w:position w:val="-10"/>
          <w:sz w:val="26"/>
          <w:szCs w:val="26"/>
        </w:rPr>
        <w:object w:dxaOrig="1780" w:dyaOrig="320" w14:anchorId="298D0879">
          <v:shape id="_x0000_i1071" type="#_x0000_t75" style="width:89.4pt;height:15.6pt" o:ole="">
            <v:imagedata r:id="rId104" o:title=""/>
          </v:shape>
          <o:OLEObject Type="Embed" ProgID="Equation.DSMT4" ShapeID="_x0000_i1071" DrawAspect="Content" ObjectID="_1801669029" r:id="rId105"/>
        </w:object>
      </w:r>
      <w:r w:rsidRPr="002C71E6">
        <w:rPr>
          <w:sz w:val="26"/>
          <w:szCs w:val="26"/>
        </w:rPr>
        <w:t xml:space="preserve"> </w:t>
      </w:r>
      <w:proofErr w:type="gramStart"/>
      <w:r w:rsidRPr="002C71E6">
        <w:rPr>
          <w:sz w:val="26"/>
          <w:szCs w:val="26"/>
        </w:rPr>
        <w:t xml:space="preserve">và </w:t>
      </w:r>
      <w:proofErr w:type="gramEnd"/>
      <w:r w:rsidR="00595052" w:rsidRPr="002C71E6">
        <w:rPr>
          <w:position w:val="-10"/>
          <w:sz w:val="26"/>
          <w:szCs w:val="26"/>
        </w:rPr>
        <w:object w:dxaOrig="1800" w:dyaOrig="380" w14:anchorId="05B635A9">
          <v:shape id="_x0000_i1072" type="#_x0000_t75" style="width:90pt;height:18.6pt" o:ole="">
            <v:imagedata r:id="rId106" o:title=""/>
          </v:shape>
          <o:OLEObject Type="Embed" ProgID="Equation.DSMT4" ShapeID="_x0000_i1072" DrawAspect="Content" ObjectID="_1801669030" r:id="rId107"/>
        </w:object>
      </w:r>
      <w:r w:rsidRPr="002C71E6">
        <w:rPr>
          <w:sz w:val="26"/>
          <w:szCs w:val="26"/>
        </w:rPr>
        <w:t>.</w:t>
      </w:r>
    </w:p>
    <w:p w14:paraId="4953C03F" w14:textId="42A6A2AD"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 Tính chất nhân với 1 </w:t>
      </w:r>
      <w:proofErr w:type="gramStart"/>
      <w:r w:rsidRPr="002C71E6">
        <w:rPr>
          <w:sz w:val="26"/>
          <w:szCs w:val="26"/>
        </w:rPr>
        <w:t xml:space="preserve">và </w:t>
      </w:r>
      <w:proofErr w:type="gramEnd"/>
      <w:r w:rsidR="00595052" w:rsidRPr="002C71E6">
        <w:rPr>
          <w:position w:val="-4"/>
          <w:sz w:val="26"/>
          <w:szCs w:val="26"/>
        </w:rPr>
        <w:object w:dxaOrig="300" w:dyaOrig="260" w14:anchorId="6B468B64">
          <v:shape id="_x0000_i1073" type="#_x0000_t75" style="width:15pt;height:12.6pt" o:ole="">
            <v:imagedata r:id="rId108" o:title=""/>
          </v:shape>
          <o:OLEObject Type="Embed" ProgID="Equation.DSMT4" ShapeID="_x0000_i1073" DrawAspect="Content" ObjectID="_1801669031" r:id="rId109"/>
        </w:object>
      </w:r>
      <w:r w:rsidRPr="002C71E6">
        <w:rPr>
          <w:sz w:val="26"/>
          <w:szCs w:val="26"/>
        </w:rPr>
        <w:t xml:space="preserve">: Nếu </w:t>
      </w:r>
      <w:r w:rsidR="00595052" w:rsidRPr="002C71E6">
        <w:rPr>
          <w:position w:val="-6"/>
          <w:sz w:val="26"/>
          <w:szCs w:val="26"/>
        </w:rPr>
        <w:object w:dxaOrig="200" w:dyaOrig="279" w14:anchorId="435633F1">
          <v:shape id="_x0000_i1074" type="#_x0000_t75" style="width:9.6pt;height:14.4pt" o:ole="">
            <v:imagedata r:id="rId110" o:title=""/>
          </v:shape>
          <o:OLEObject Type="Embed" ProgID="Equation.DSMT4" ShapeID="_x0000_i1074" DrawAspect="Content" ObjectID="_1801669032" r:id="rId111"/>
        </w:object>
      </w:r>
      <w:r w:rsidRPr="002C71E6">
        <w:rPr>
          <w:sz w:val="26"/>
          <w:szCs w:val="26"/>
        </w:rPr>
        <w:t xml:space="preserve"> là một vectơ bất kì thì </w:t>
      </w:r>
      <w:r w:rsidR="00595052" w:rsidRPr="002C71E6">
        <w:rPr>
          <w:position w:val="-6"/>
          <w:sz w:val="26"/>
          <w:szCs w:val="26"/>
        </w:rPr>
        <w:object w:dxaOrig="660" w:dyaOrig="279" w14:anchorId="606FC5C2">
          <v:shape id="_x0000_i1075" type="#_x0000_t75" style="width:33pt;height:14.4pt" o:ole="">
            <v:imagedata r:id="rId112" o:title=""/>
          </v:shape>
          <o:OLEObject Type="Embed" ProgID="Equation.DSMT4" ShapeID="_x0000_i1075" DrawAspect="Content" ObjectID="_1801669033" r:id="rId113"/>
        </w:object>
      </w:r>
      <w:r w:rsidRPr="002C71E6">
        <w:rPr>
          <w:sz w:val="26"/>
          <w:szCs w:val="26"/>
        </w:rPr>
        <w:t xml:space="preserve"> và </w:t>
      </w:r>
      <w:r w:rsidR="00595052" w:rsidRPr="002C71E6">
        <w:rPr>
          <w:position w:val="-10"/>
          <w:sz w:val="26"/>
          <w:szCs w:val="26"/>
        </w:rPr>
        <w:object w:dxaOrig="1120" w:dyaOrig="320" w14:anchorId="2F9363EB">
          <v:shape id="_x0000_i1076" type="#_x0000_t75" style="width:56.4pt;height:15.6pt" o:ole="">
            <v:imagedata r:id="rId114" o:title=""/>
          </v:shape>
          <o:OLEObject Type="Embed" ProgID="Equation.DSMT4" ShapeID="_x0000_i1076" DrawAspect="Content" ObjectID="_1801669034" r:id="rId115"/>
        </w:object>
      </w:r>
      <w:r w:rsidRPr="002C71E6">
        <w:rPr>
          <w:sz w:val="26"/>
          <w:szCs w:val="26"/>
        </w:rPr>
        <w:t>.</w:t>
      </w:r>
    </w:p>
    <w:p w14:paraId="26CBB349" w14:textId="0D7E85F2" w:rsidR="00EC0B38" w:rsidRPr="002C71E6" w:rsidRDefault="00D61701" w:rsidP="000E1C59">
      <w:pPr>
        <w:tabs>
          <w:tab w:val="left" w:pos="992"/>
          <w:tab w:val="left" w:pos="3402"/>
          <w:tab w:val="left" w:pos="5669"/>
          <w:tab w:val="left" w:pos="7937"/>
        </w:tabs>
        <w:jc w:val="both"/>
        <w:rPr>
          <w:sz w:val="26"/>
          <w:szCs w:val="26"/>
        </w:rPr>
      </w:pPr>
      <w:r w:rsidRPr="002C71E6">
        <w:rPr>
          <w:sz w:val="26"/>
          <w:szCs w:val="26"/>
        </w:rPr>
        <w:t xml:space="preserve">- </w:t>
      </w:r>
      <w:r w:rsidR="00595052" w:rsidRPr="002C71E6">
        <w:rPr>
          <w:position w:val="-6"/>
          <w:sz w:val="26"/>
          <w:szCs w:val="26"/>
        </w:rPr>
        <w:object w:dxaOrig="260" w:dyaOrig="279" w14:anchorId="68923033">
          <v:shape id="_x0000_i1077" type="#_x0000_t75" style="width:12.6pt;height:14.4pt" o:ole="">
            <v:imagedata r:id="rId116" o:title=""/>
          </v:shape>
          <o:OLEObject Type="Embed" ProgID="Equation.DSMT4" ShapeID="_x0000_i1077" DrawAspect="Content" ObjectID="_1801669035" r:id="rId117"/>
        </w:object>
      </w:r>
      <w:r w:rsidR="00EC0B38" w:rsidRPr="002C71E6">
        <w:rPr>
          <w:sz w:val="26"/>
          <w:szCs w:val="26"/>
        </w:rPr>
        <w:t xml:space="preserve"> </w:t>
      </w:r>
      <w:proofErr w:type="gramStart"/>
      <w:r w:rsidR="00EC0B38" w:rsidRPr="002C71E6">
        <w:rPr>
          <w:sz w:val="26"/>
          <w:szCs w:val="26"/>
        </w:rPr>
        <w:t>là</w:t>
      </w:r>
      <w:proofErr w:type="gramEnd"/>
      <w:r w:rsidR="00EC0B38" w:rsidRPr="002C71E6">
        <w:rPr>
          <w:sz w:val="26"/>
          <w:szCs w:val="26"/>
        </w:rPr>
        <w:t xml:space="preserve"> trọng tâm của tam giác </w:t>
      </w:r>
      <w:r w:rsidR="00595052" w:rsidRPr="002C71E6">
        <w:rPr>
          <w:position w:val="-6"/>
          <w:sz w:val="26"/>
          <w:szCs w:val="26"/>
        </w:rPr>
        <w:object w:dxaOrig="560" w:dyaOrig="279" w14:anchorId="34A5A7A8">
          <v:shape id="_x0000_i1078" type="#_x0000_t75" style="width:27.6pt;height:14.4pt" o:ole="">
            <v:imagedata r:id="rId118" o:title=""/>
          </v:shape>
          <o:OLEObject Type="Embed" ProgID="Equation.DSMT4" ShapeID="_x0000_i1078" DrawAspect="Content" ObjectID="_1801669036" r:id="rId119"/>
        </w:object>
      </w:r>
      <w:r w:rsidR="00EC0B38" w:rsidRPr="002C71E6">
        <w:rPr>
          <w:sz w:val="26"/>
          <w:szCs w:val="26"/>
        </w:rPr>
        <w:t xml:space="preserve"> thì với điểm </w:t>
      </w:r>
      <w:r w:rsidR="00595052" w:rsidRPr="002C71E6">
        <w:rPr>
          <w:position w:val="-6"/>
          <w:sz w:val="26"/>
          <w:szCs w:val="26"/>
        </w:rPr>
        <w:object w:dxaOrig="240" w:dyaOrig="279" w14:anchorId="7A7C697E">
          <v:shape id="_x0000_i1079" type="#_x0000_t75" style="width:12pt;height:14.4pt" o:ole="">
            <v:imagedata r:id="rId120" o:title=""/>
          </v:shape>
          <o:OLEObject Type="Embed" ProgID="Equation.DSMT4" ShapeID="_x0000_i1079" DrawAspect="Content" ObjectID="_1801669037" r:id="rId121"/>
        </w:object>
      </w:r>
      <w:r w:rsidR="00EC0B38" w:rsidRPr="002C71E6">
        <w:rPr>
          <w:sz w:val="26"/>
          <w:szCs w:val="26"/>
        </w:rPr>
        <w:t xml:space="preserve"> tuỳ ý, ta có </w:t>
      </w:r>
      <w:r w:rsidR="00595052" w:rsidRPr="002C71E6">
        <w:rPr>
          <w:position w:val="-6"/>
          <w:sz w:val="26"/>
          <w:szCs w:val="26"/>
        </w:rPr>
        <w:object w:dxaOrig="2160" w:dyaOrig="340" w14:anchorId="2328BFA1">
          <v:shape id="_x0000_i1080" type="#_x0000_t75" style="width:108pt;height:17.4pt" o:ole="">
            <v:imagedata r:id="rId122" o:title=""/>
          </v:shape>
          <o:OLEObject Type="Embed" ProgID="Equation.DSMT4" ShapeID="_x0000_i1080" DrawAspect="Content" ObjectID="_1801669038" r:id="rId123"/>
        </w:object>
      </w:r>
    </w:p>
    <w:p w14:paraId="6A206184" w14:textId="0F2DCA7A" w:rsidR="00EC0B38" w:rsidRPr="002C71E6" w:rsidRDefault="00263FA9" w:rsidP="000E1C59">
      <w:pPr>
        <w:pStyle w:val="Heading3"/>
        <w:tabs>
          <w:tab w:val="left" w:pos="992"/>
          <w:tab w:val="left" w:pos="3402"/>
          <w:tab w:val="left" w:pos="5669"/>
          <w:tab w:val="left" w:pos="7937"/>
        </w:tabs>
        <w:spacing w:before="0"/>
        <w:jc w:val="both"/>
        <w:rPr>
          <w:rFonts w:ascii="Times New Roman" w:hAnsi="Times New Roman" w:cs="Times New Roman"/>
          <w:b/>
          <w:color w:val="auto"/>
          <w:sz w:val="26"/>
          <w:szCs w:val="26"/>
        </w:rPr>
      </w:pPr>
      <w:r w:rsidRPr="002C71E6">
        <w:rPr>
          <w:rFonts w:ascii="Times New Roman" w:hAnsi="Times New Roman" w:cs="Times New Roman"/>
          <w:b/>
          <w:color w:val="auto"/>
          <w:sz w:val="26"/>
          <w:szCs w:val="26"/>
          <w:lang w:val="vi-VN"/>
        </w:rPr>
        <w:t xml:space="preserve">3. </w:t>
      </w:r>
      <w:r w:rsidR="00EC0B38" w:rsidRPr="002C71E6">
        <w:rPr>
          <w:rFonts w:ascii="Times New Roman" w:hAnsi="Times New Roman" w:cs="Times New Roman"/>
          <w:b/>
          <w:color w:val="auto"/>
          <w:sz w:val="26"/>
          <w:szCs w:val="26"/>
        </w:rPr>
        <w:t>Tích vô hướng của hai vectơ trong không gian</w:t>
      </w:r>
    </w:p>
    <w:p w14:paraId="1AC89F2C" w14:textId="49EF8889"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Trong không gian, cho hai vectơ </w:t>
      </w:r>
      <w:r w:rsidR="00595052" w:rsidRPr="002C71E6">
        <w:rPr>
          <w:position w:val="-10"/>
          <w:sz w:val="26"/>
          <w:szCs w:val="26"/>
        </w:rPr>
        <w:object w:dxaOrig="440" w:dyaOrig="380" w14:anchorId="4F793E30">
          <v:shape id="_x0000_i1081" type="#_x0000_t75" style="width:21.6pt;height:18.6pt" o:ole="">
            <v:imagedata r:id="rId124" o:title=""/>
          </v:shape>
          <o:OLEObject Type="Embed" ProgID="Equation.DSMT4" ShapeID="_x0000_i1081" DrawAspect="Content" ObjectID="_1801669039" r:id="rId125"/>
        </w:object>
      </w:r>
      <w:r w:rsidRPr="002C71E6">
        <w:rPr>
          <w:sz w:val="26"/>
          <w:szCs w:val="26"/>
        </w:rPr>
        <w:t xml:space="preserve"> đều </w:t>
      </w:r>
      <w:proofErr w:type="gramStart"/>
      <w:r w:rsidRPr="002C71E6">
        <w:rPr>
          <w:sz w:val="26"/>
          <w:szCs w:val="26"/>
        </w:rPr>
        <w:t xml:space="preserve">khác </w:t>
      </w:r>
      <w:proofErr w:type="gramEnd"/>
      <w:r w:rsidR="00595052" w:rsidRPr="002C71E6">
        <w:rPr>
          <w:position w:val="-6"/>
          <w:sz w:val="26"/>
          <w:szCs w:val="26"/>
        </w:rPr>
        <w:object w:dxaOrig="200" w:dyaOrig="340" w14:anchorId="11DAB4B1">
          <v:shape id="_x0000_i1082" type="#_x0000_t75" style="width:9.6pt;height:17.4pt" o:ole="">
            <v:imagedata r:id="rId126" o:title=""/>
          </v:shape>
          <o:OLEObject Type="Embed" ProgID="Equation.DSMT4" ShapeID="_x0000_i1082" DrawAspect="Content" ObjectID="_1801669040" r:id="rId127"/>
        </w:object>
      </w:r>
      <w:r w:rsidRPr="002C71E6">
        <w:rPr>
          <w:sz w:val="26"/>
          <w:szCs w:val="26"/>
        </w:rPr>
        <w:t xml:space="preserve">. Tích vô hướng của hai vectơ </w:t>
      </w:r>
      <w:r w:rsidR="00595052" w:rsidRPr="002C71E6">
        <w:rPr>
          <w:position w:val="-6"/>
          <w:sz w:val="26"/>
          <w:szCs w:val="26"/>
        </w:rPr>
        <w:object w:dxaOrig="200" w:dyaOrig="279" w14:anchorId="4BD573F0">
          <v:shape id="_x0000_i1083" type="#_x0000_t75" style="width:9.6pt;height:14.4pt" o:ole="">
            <v:imagedata r:id="rId128" o:title=""/>
          </v:shape>
          <o:OLEObject Type="Embed" ProgID="Equation.DSMT4" ShapeID="_x0000_i1083" DrawAspect="Content" ObjectID="_1801669041" r:id="rId129"/>
        </w:object>
      </w:r>
      <w:r w:rsidRPr="002C71E6">
        <w:rPr>
          <w:sz w:val="26"/>
          <w:szCs w:val="26"/>
        </w:rPr>
        <w:t xml:space="preserve"> và </w:t>
      </w:r>
      <w:r w:rsidR="00595052" w:rsidRPr="002C71E6">
        <w:rPr>
          <w:position w:val="-6"/>
          <w:sz w:val="26"/>
          <w:szCs w:val="26"/>
        </w:rPr>
        <w:object w:dxaOrig="220" w:dyaOrig="340" w14:anchorId="6C230012">
          <v:shape id="_x0000_i1084" type="#_x0000_t75" style="width:11.4pt;height:17.4pt" o:ole="">
            <v:imagedata r:id="rId130" o:title=""/>
          </v:shape>
          <o:OLEObject Type="Embed" ProgID="Equation.DSMT4" ShapeID="_x0000_i1084" DrawAspect="Content" ObjectID="_1801669042" r:id="rId131"/>
        </w:object>
      </w:r>
      <w:r w:rsidRPr="002C71E6">
        <w:rPr>
          <w:sz w:val="26"/>
          <w:szCs w:val="26"/>
        </w:rPr>
        <w:t xml:space="preserve"> là một số, kí hiệu </w:t>
      </w:r>
      <w:proofErr w:type="gramStart"/>
      <w:r w:rsidRPr="002C71E6">
        <w:rPr>
          <w:sz w:val="26"/>
          <w:szCs w:val="26"/>
        </w:rPr>
        <w:t xml:space="preserve">là </w:t>
      </w:r>
      <w:proofErr w:type="gramEnd"/>
      <w:r w:rsidR="00595052" w:rsidRPr="002C71E6">
        <w:rPr>
          <w:position w:val="-6"/>
          <w:sz w:val="26"/>
          <w:szCs w:val="26"/>
        </w:rPr>
        <w:object w:dxaOrig="460" w:dyaOrig="340" w14:anchorId="10E18FF2">
          <v:shape id="_x0000_i1085" type="#_x0000_t75" style="width:23.4pt;height:17.4pt" o:ole="">
            <v:imagedata r:id="rId132" o:title=""/>
          </v:shape>
          <o:OLEObject Type="Embed" ProgID="Equation.DSMT4" ShapeID="_x0000_i1085" DrawAspect="Content" ObjectID="_1801669043" r:id="rId133"/>
        </w:object>
      </w:r>
      <w:r w:rsidRPr="002C71E6">
        <w:rPr>
          <w:sz w:val="26"/>
          <w:szCs w:val="26"/>
        </w:rPr>
        <w:t>, được xác định bởi công thức:</w:t>
      </w:r>
      <w:r w:rsidR="00D61701" w:rsidRPr="002C71E6">
        <w:rPr>
          <w:sz w:val="26"/>
          <w:szCs w:val="26"/>
        </w:rPr>
        <w:t xml:space="preserve"> </w:t>
      </w:r>
      <w:r w:rsidR="00595052" w:rsidRPr="002C71E6">
        <w:rPr>
          <w:position w:val="-10"/>
          <w:sz w:val="26"/>
          <w:szCs w:val="26"/>
        </w:rPr>
        <w:object w:dxaOrig="2340" w:dyaOrig="380" w14:anchorId="2E89D909">
          <v:shape id="_x0000_i1086" type="#_x0000_t75" style="width:117pt;height:18.6pt" o:ole="">
            <v:imagedata r:id="rId134" o:title=""/>
          </v:shape>
          <o:OLEObject Type="Embed" ProgID="Equation.DSMT4" ShapeID="_x0000_i1086" DrawAspect="Content" ObjectID="_1801669044" r:id="rId135"/>
        </w:object>
      </w:r>
    </w:p>
    <w:p w14:paraId="1D8F1DF9" w14:textId="6ABD613E" w:rsidR="00EC0B38" w:rsidRPr="002C71E6" w:rsidRDefault="00263FA9" w:rsidP="000E1C59">
      <w:pPr>
        <w:tabs>
          <w:tab w:val="left" w:pos="992"/>
          <w:tab w:val="left" w:pos="3402"/>
          <w:tab w:val="left" w:pos="5669"/>
          <w:tab w:val="left" w:pos="7937"/>
        </w:tabs>
        <w:jc w:val="both"/>
        <w:rPr>
          <w:b/>
          <w:bCs/>
          <w:sz w:val="26"/>
          <w:szCs w:val="26"/>
        </w:rPr>
      </w:pPr>
      <w:r w:rsidRPr="002C71E6">
        <w:rPr>
          <w:b/>
          <w:bCs/>
          <w:sz w:val="26"/>
          <w:szCs w:val="26"/>
          <w:lang w:val="vi-VN"/>
        </w:rPr>
        <w:t xml:space="preserve">* </w:t>
      </w:r>
      <w:r w:rsidR="00EC0B38" w:rsidRPr="002C71E6">
        <w:rPr>
          <w:b/>
          <w:bCs/>
          <w:sz w:val="26"/>
          <w:szCs w:val="26"/>
        </w:rPr>
        <w:t>Chú ý</w:t>
      </w:r>
    </w:p>
    <w:p w14:paraId="167D9BC5" w14:textId="7E9B520D"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 Quy ước nếu </w:t>
      </w:r>
      <w:r w:rsidR="00595052" w:rsidRPr="002C71E6">
        <w:rPr>
          <w:position w:val="-6"/>
          <w:sz w:val="26"/>
          <w:szCs w:val="26"/>
        </w:rPr>
        <w:object w:dxaOrig="560" w:dyaOrig="340" w14:anchorId="0CECA2C0">
          <v:shape id="_x0000_i1087" type="#_x0000_t75" style="width:27.6pt;height:17.4pt" o:ole="">
            <v:imagedata r:id="rId136" o:title=""/>
          </v:shape>
          <o:OLEObject Type="Embed" ProgID="Equation.DSMT4" ShapeID="_x0000_i1087" DrawAspect="Content" ObjectID="_1801669045" r:id="rId137"/>
        </w:object>
      </w:r>
      <w:r w:rsidRPr="002C71E6">
        <w:rPr>
          <w:sz w:val="26"/>
          <w:szCs w:val="26"/>
        </w:rPr>
        <w:t xml:space="preserve"> hoặc </w:t>
      </w:r>
      <w:r w:rsidR="00595052" w:rsidRPr="002C71E6">
        <w:rPr>
          <w:position w:val="-6"/>
          <w:sz w:val="26"/>
          <w:szCs w:val="26"/>
        </w:rPr>
        <w:object w:dxaOrig="560" w:dyaOrig="340" w14:anchorId="7B55C4B2">
          <v:shape id="_x0000_i1088" type="#_x0000_t75" style="width:27.6pt;height:17.4pt" o:ole="">
            <v:imagedata r:id="rId138" o:title=""/>
          </v:shape>
          <o:OLEObject Type="Embed" ProgID="Equation.DSMT4" ShapeID="_x0000_i1088" DrawAspect="Content" ObjectID="_1801669046" r:id="rId139"/>
        </w:object>
      </w:r>
      <w:r w:rsidRPr="002C71E6">
        <w:rPr>
          <w:sz w:val="26"/>
          <w:szCs w:val="26"/>
        </w:rPr>
        <w:t xml:space="preserve"> </w:t>
      </w:r>
      <w:proofErr w:type="gramStart"/>
      <w:r w:rsidRPr="002C71E6">
        <w:rPr>
          <w:sz w:val="26"/>
          <w:szCs w:val="26"/>
        </w:rPr>
        <w:t xml:space="preserve">thì </w:t>
      </w:r>
      <w:proofErr w:type="gramEnd"/>
      <w:r w:rsidR="00595052" w:rsidRPr="002C71E6">
        <w:rPr>
          <w:position w:val="-6"/>
          <w:sz w:val="26"/>
          <w:szCs w:val="26"/>
        </w:rPr>
        <w:object w:dxaOrig="820" w:dyaOrig="340" w14:anchorId="4CB4716E">
          <v:shape id="_x0000_i1089" type="#_x0000_t75" style="width:41.4pt;height:17.4pt" o:ole="">
            <v:imagedata r:id="rId140" o:title=""/>
          </v:shape>
          <o:OLEObject Type="Embed" ProgID="Equation.DSMT4" ShapeID="_x0000_i1089" DrawAspect="Content" ObjectID="_1801669047" r:id="rId141"/>
        </w:object>
      </w:r>
      <w:r w:rsidRPr="002C71E6">
        <w:rPr>
          <w:sz w:val="26"/>
          <w:szCs w:val="26"/>
        </w:rPr>
        <w:t>.</w:t>
      </w:r>
    </w:p>
    <w:p w14:paraId="6BCDA4E3" w14:textId="67422C3A"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lastRenderedPageBreak/>
        <w:t xml:space="preserve">- Cho hai vectơ </w:t>
      </w:r>
      <w:r w:rsidR="00595052" w:rsidRPr="002C71E6">
        <w:rPr>
          <w:position w:val="-10"/>
          <w:sz w:val="26"/>
          <w:szCs w:val="26"/>
        </w:rPr>
        <w:object w:dxaOrig="440" w:dyaOrig="380" w14:anchorId="60ADFD76">
          <v:shape id="_x0000_i1090" type="#_x0000_t75" style="width:21.6pt;height:18.6pt" o:ole="">
            <v:imagedata r:id="rId142" o:title=""/>
          </v:shape>
          <o:OLEObject Type="Embed" ProgID="Equation.DSMT4" ShapeID="_x0000_i1090" DrawAspect="Content" ObjectID="_1801669048" r:id="rId143"/>
        </w:object>
      </w:r>
      <w:r w:rsidRPr="002C71E6">
        <w:rPr>
          <w:sz w:val="26"/>
          <w:szCs w:val="26"/>
        </w:rPr>
        <w:t xml:space="preserve"> đều </w:t>
      </w:r>
      <w:proofErr w:type="gramStart"/>
      <w:r w:rsidRPr="002C71E6">
        <w:rPr>
          <w:sz w:val="26"/>
          <w:szCs w:val="26"/>
        </w:rPr>
        <w:t xml:space="preserve">khác </w:t>
      </w:r>
      <w:proofErr w:type="gramEnd"/>
      <w:r w:rsidR="00595052" w:rsidRPr="002C71E6">
        <w:rPr>
          <w:position w:val="-6"/>
          <w:sz w:val="26"/>
          <w:szCs w:val="26"/>
        </w:rPr>
        <w:object w:dxaOrig="200" w:dyaOrig="340" w14:anchorId="7DF613DB">
          <v:shape id="_x0000_i1091" type="#_x0000_t75" style="width:9.6pt;height:17.4pt" o:ole="">
            <v:imagedata r:id="rId144" o:title=""/>
          </v:shape>
          <o:OLEObject Type="Embed" ProgID="Equation.DSMT4" ShapeID="_x0000_i1091" DrawAspect="Content" ObjectID="_1801669049" r:id="rId145"/>
        </w:object>
      </w:r>
      <w:r w:rsidRPr="002C71E6">
        <w:rPr>
          <w:sz w:val="26"/>
          <w:szCs w:val="26"/>
        </w:rPr>
        <w:t>. Khi đó</w:t>
      </w:r>
      <w:proofErr w:type="gramStart"/>
      <w:r w:rsidRPr="002C71E6">
        <w:rPr>
          <w:sz w:val="26"/>
          <w:szCs w:val="26"/>
        </w:rPr>
        <w:t xml:space="preserve">: </w:t>
      </w:r>
      <w:proofErr w:type="gramEnd"/>
      <w:r w:rsidR="00595052" w:rsidRPr="002C71E6">
        <w:rPr>
          <w:position w:val="-6"/>
          <w:sz w:val="26"/>
          <w:szCs w:val="26"/>
        </w:rPr>
        <w:object w:dxaOrig="1719" w:dyaOrig="340" w14:anchorId="05731ED1">
          <v:shape id="_x0000_i1092" type="#_x0000_t75" style="width:86.4pt;height:17.4pt" o:ole="">
            <v:imagedata r:id="rId146" o:title=""/>
          </v:shape>
          <o:OLEObject Type="Embed" ProgID="Equation.DSMT4" ShapeID="_x0000_i1092" DrawAspect="Content" ObjectID="_1801669050" r:id="rId147"/>
        </w:object>
      </w:r>
      <w:r w:rsidRPr="002C71E6">
        <w:rPr>
          <w:sz w:val="26"/>
          <w:szCs w:val="26"/>
        </w:rPr>
        <w:t>.</w:t>
      </w:r>
    </w:p>
    <w:p w14:paraId="4B3B8DE1" w14:textId="6FA09E3D" w:rsidR="00EC0B38"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 Với mọi </w:t>
      </w:r>
      <w:proofErr w:type="gramStart"/>
      <w:r w:rsidRPr="002C71E6">
        <w:rPr>
          <w:sz w:val="26"/>
          <w:szCs w:val="26"/>
        </w:rPr>
        <w:t xml:space="preserve">vectơ </w:t>
      </w:r>
      <w:proofErr w:type="gramEnd"/>
      <w:r w:rsidR="00595052" w:rsidRPr="002C71E6">
        <w:rPr>
          <w:position w:val="-6"/>
          <w:sz w:val="26"/>
          <w:szCs w:val="26"/>
        </w:rPr>
        <w:object w:dxaOrig="200" w:dyaOrig="279" w14:anchorId="4C82F230">
          <v:shape id="_x0000_i1093" type="#_x0000_t75" style="width:9.6pt;height:14.4pt" o:ole="">
            <v:imagedata r:id="rId148" o:title=""/>
          </v:shape>
          <o:OLEObject Type="Embed" ProgID="Equation.DSMT4" ShapeID="_x0000_i1093" DrawAspect="Content" ObjectID="_1801669051" r:id="rId149"/>
        </w:object>
      </w:r>
      <w:r w:rsidRPr="002C71E6">
        <w:rPr>
          <w:sz w:val="26"/>
          <w:szCs w:val="26"/>
        </w:rPr>
        <w:t xml:space="preserve">, ta có </w:t>
      </w:r>
      <w:r w:rsidR="00595052" w:rsidRPr="002C71E6">
        <w:rPr>
          <w:position w:val="-10"/>
          <w:sz w:val="26"/>
          <w:szCs w:val="26"/>
        </w:rPr>
        <w:object w:dxaOrig="880" w:dyaOrig="360" w14:anchorId="4D69D66D">
          <v:shape id="_x0000_i1094" type="#_x0000_t75" style="width:44.4pt;height:18pt" o:ole="">
            <v:imagedata r:id="rId150" o:title=""/>
          </v:shape>
          <o:OLEObject Type="Embed" ProgID="Equation.DSMT4" ShapeID="_x0000_i1094" DrawAspect="Content" ObjectID="_1801669052" r:id="rId151"/>
        </w:object>
      </w:r>
      <w:r w:rsidRPr="002C71E6">
        <w:rPr>
          <w:sz w:val="26"/>
          <w:szCs w:val="26"/>
        </w:rPr>
        <w:t>.</w:t>
      </w:r>
    </w:p>
    <w:p w14:paraId="0AB1D40D" w14:textId="1F152B4E" w:rsidR="00EF7CC1" w:rsidRPr="002C71E6" w:rsidRDefault="00EC0B38" w:rsidP="000E1C59">
      <w:pPr>
        <w:tabs>
          <w:tab w:val="left" w:pos="992"/>
          <w:tab w:val="left" w:pos="3402"/>
          <w:tab w:val="left" w:pos="5669"/>
          <w:tab w:val="left" w:pos="7937"/>
        </w:tabs>
        <w:jc w:val="both"/>
        <w:rPr>
          <w:sz w:val="26"/>
          <w:szCs w:val="26"/>
        </w:rPr>
      </w:pPr>
      <w:r w:rsidRPr="002C71E6">
        <w:rPr>
          <w:sz w:val="26"/>
          <w:szCs w:val="26"/>
        </w:rPr>
        <w:t xml:space="preserve">- Nếu </w:t>
      </w:r>
      <w:r w:rsidR="00595052" w:rsidRPr="002C71E6">
        <w:rPr>
          <w:position w:val="-10"/>
          <w:sz w:val="26"/>
          <w:szCs w:val="26"/>
        </w:rPr>
        <w:object w:dxaOrig="440" w:dyaOrig="380" w14:anchorId="13F5EABE">
          <v:shape id="_x0000_i1095" type="#_x0000_t75" style="width:21.6pt;height:18.6pt" o:ole="">
            <v:imagedata r:id="rId152" o:title=""/>
          </v:shape>
          <o:OLEObject Type="Embed" ProgID="Equation.DSMT4" ShapeID="_x0000_i1095" DrawAspect="Content" ObjectID="_1801669053" r:id="rId153"/>
        </w:object>
      </w:r>
      <w:r w:rsidRPr="002C71E6">
        <w:rPr>
          <w:sz w:val="26"/>
          <w:szCs w:val="26"/>
        </w:rPr>
        <w:t xml:space="preserve"> là hai vectơ khác </w:t>
      </w:r>
      <w:r w:rsidR="00595052" w:rsidRPr="002C71E6">
        <w:rPr>
          <w:position w:val="-6"/>
          <w:sz w:val="26"/>
          <w:szCs w:val="26"/>
        </w:rPr>
        <w:object w:dxaOrig="200" w:dyaOrig="340" w14:anchorId="3E5F7CC3">
          <v:shape id="_x0000_i1096" type="#_x0000_t75" style="width:9.6pt;height:17.4pt" o:ole="">
            <v:imagedata r:id="rId154" o:title=""/>
          </v:shape>
          <o:OLEObject Type="Embed" ProgID="Equation.DSMT4" ShapeID="_x0000_i1096" DrawAspect="Content" ObjectID="_1801669054" r:id="rId155"/>
        </w:object>
      </w:r>
      <w:r w:rsidRPr="002C71E6">
        <w:rPr>
          <w:sz w:val="26"/>
          <w:szCs w:val="26"/>
        </w:rPr>
        <w:t xml:space="preserve"> thì </w:t>
      </w:r>
      <w:r w:rsidR="00595052" w:rsidRPr="002C71E6">
        <w:rPr>
          <w:position w:val="-30"/>
          <w:sz w:val="26"/>
          <w:szCs w:val="26"/>
        </w:rPr>
        <w:object w:dxaOrig="1920" w:dyaOrig="720" w14:anchorId="1F7015D3">
          <v:shape id="_x0000_i1097" type="#_x0000_t75" style="width:96pt;height:36pt" o:ole="">
            <v:imagedata r:id="rId156" o:title=""/>
          </v:shape>
          <o:OLEObject Type="Embed" ProgID="Equation.DSMT4" ShapeID="_x0000_i1097" DrawAspect="Content" ObjectID="_1801669055" r:id="rId157"/>
        </w:object>
      </w:r>
    </w:p>
    <w:p w14:paraId="2BC81D83" w14:textId="783C6491" w:rsidR="00EC0B38" w:rsidRPr="002C71E6" w:rsidRDefault="00263FA9" w:rsidP="00263FA9">
      <w:pPr>
        <w:jc w:val="both"/>
        <w:rPr>
          <w:b/>
          <w:sz w:val="26"/>
          <w:szCs w:val="26"/>
        </w:rPr>
      </w:pPr>
      <w:r w:rsidRPr="002C71E6">
        <w:rPr>
          <w:b/>
          <w:sz w:val="26"/>
          <w:szCs w:val="26"/>
          <w:lang w:val="vi-VN"/>
        </w:rPr>
        <w:t xml:space="preserve">VIII. </w:t>
      </w:r>
      <w:r w:rsidR="00D427AD" w:rsidRPr="002C71E6">
        <w:rPr>
          <w:b/>
          <w:sz w:val="26"/>
          <w:szCs w:val="26"/>
        </w:rPr>
        <w:t xml:space="preserve">HỆ TỌA ĐỘ TRONG </w:t>
      </w:r>
      <w:r w:rsidRPr="002C71E6">
        <w:rPr>
          <w:b/>
          <w:sz w:val="26"/>
          <w:szCs w:val="26"/>
          <w:lang w:val="vi-VN"/>
        </w:rPr>
        <w:t>KG</w:t>
      </w:r>
      <w:r w:rsidR="00D427AD" w:rsidRPr="002C71E6">
        <w:rPr>
          <w:b/>
          <w:sz w:val="26"/>
          <w:szCs w:val="26"/>
        </w:rPr>
        <w:t xml:space="preserve">. </w:t>
      </w:r>
      <w:r w:rsidR="00EC0B38" w:rsidRPr="002C71E6">
        <w:rPr>
          <w:b/>
          <w:sz w:val="26"/>
          <w:szCs w:val="26"/>
        </w:rPr>
        <w:t>BIỂU THỨC TỌA ĐỘ CỦA CÁC PHÉP TOÁN VECTO</w:t>
      </w:r>
    </w:p>
    <w:p w14:paraId="0809C550" w14:textId="77777777" w:rsidR="00D61701" w:rsidRPr="002C71E6" w:rsidRDefault="00D61701" w:rsidP="000E1C59">
      <w:pPr>
        <w:tabs>
          <w:tab w:val="left" w:pos="992"/>
          <w:tab w:val="left" w:pos="3402"/>
          <w:tab w:val="left" w:pos="5669"/>
          <w:tab w:val="left" w:pos="7937"/>
        </w:tabs>
        <w:jc w:val="both"/>
        <w:rPr>
          <w:b/>
          <w:bCs/>
          <w:sz w:val="26"/>
          <w:szCs w:val="26"/>
        </w:rPr>
      </w:pPr>
    </w:p>
    <w:tbl>
      <w:tblPr>
        <w:tblStyle w:val="TableGrid"/>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416"/>
        <w:gridCol w:w="62"/>
        <w:gridCol w:w="1658"/>
        <w:gridCol w:w="21"/>
        <w:gridCol w:w="1709"/>
        <w:gridCol w:w="3964"/>
      </w:tblGrid>
      <w:tr w:rsidR="004104A6" w:rsidRPr="002C71E6" w14:paraId="11C3BCA4" w14:textId="77777777" w:rsidTr="00D61701">
        <w:trPr>
          <w:trHeight w:val="403"/>
          <w:jc w:val="center"/>
        </w:trPr>
        <w:tc>
          <w:tcPr>
            <w:tcW w:w="3480" w:type="dxa"/>
            <w:gridSpan w:val="2"/>
            <w:vMerge w:val="restart"/>
            <w:tcBorders>
              <w:top w:val="single" w:sz="12" w:space="0" w:color="auto"/>
              <w:left w:val="single" w:sz="12" w:space="0" w:color="auto"/>
              <w:bottom w:val="single" w:sz="12" w:space="0" w:color="auto"/>
              <w:right w:val="single" w:sz="12" w:space="0" w:color="auto"/>
            </w:tcBorders>
            <w:hideMark/>
          </w:tcPr>
          <w:p w14:paraId="79E3497A" w14:textId="08AAAD1D" w:rsidR="00D61701" w:rsidRPr="002C71E6" w:rsidRDefault="00D61701" w:rsidP="000E1C59">
            <w:pPr>
              <w:tabs>
                <w:tab w:val="left" w:pos="992"/>
                <w:tab w:val="left" w:pos="3402"/>
                <w:tab w:val="left" w:pos="5669"/>
                <w:tab w:val="left" w:pos="7937"/>
              </w:tabs>
              <w:jc w:val="both"/>
              <w:rPr>
                <w:sz w:val="26"/>
                <w:szCs w:val="26"/>
              </w:rPr>
            </w:pPr>
            <w:r w:rsidRPr="002C71E6">
              <w:rPr>
                <w:noProof/>
                <w:sz w:val="26"/>
                <w:szCs w:val="26"/>
              </w:rPr>
              <w:drawing>
                <wp:inline distT="0" distB="0" distL="0" distR="0" wp14:anchorId="485C125D" wp14:editId="0F39671C">
                  <wp:extent cx="2194560" cy="1958340"/>
                  <wp:effectExtent l="0" t="0" r="0" b="3810"/>
                  <wp:docPr id="212872808" name="Picture 16" descr="A diagram of a cub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2808" name="Picture 16" descr="A diagram of a cube with lines and arrows&#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94560" cy="1958340"/>
                          </a:xfrm>
                          <a:prstGeom prst="rect">
                            <a:avLst/>
                          </a:prstGeom>
                          <a:noFill/>
                          <a:ln>
                            <a:noFill/>
                          </a:ln>
                        </pic:spPr>
                      </pic:pic>
                    </a:graphicData>
                  </a:graphic>
                </wp:inline>
              </w:drawing>
            </w:r>
          </w:p>
        </w:tc>
        <w:tc>
          <w:tcPr>
            <w:tcW w:w="7353" w:type="dxa"/>
            <w:gridSpan w:val="4"/>
            <w:tcBorders>
              <w:top w:val="single" w:sz="12" w:space="0" w:color="auto"/>
              <w:left w:val="single" w:sz="12" w:space="0" w:color="auto"/>
              <w:bottom w:val="dashSmallGap" w:sz="4" w:space="0" w:color="auto"/>
              <w:right w:val="single" w:sz="12" w:space="0" w:color="auto"/>
            </w:tcBorders>
            <w:vAlign w:val="center"/>
            <w:hideMark/>
          </w:tcPr>
          <w:p w14:paraId="1F86CF19" w14:textId="77777777" w:rsidR="00D61701" w:rsidRPr="002C71E6" w:rsidRDefault="00D61701" w:rsidP="000E1C59">
            <w:pPr>
              <w:tabs>
                <w:tab w:val="left" w:pos="992"/>
                <w:tab w:val="left" w:pos="3402"/>
                <w:tab w:val="left" w:pos="5669"/>
                <w:tab w:val="left" w:pos="7937"/>
              </w:tabs>
              <w:contextualSpacing/>
              <w:jc w:val="both"/>
              <w:rPr>
                <w:sz w:val="26"/>
                <w:szCs w:val="26"/>
              </w:rPr>
            </w:pPr>
            <w:r w:rsidRPr="002C71E6">
              <w:rPr>
                <w:b/>
                <w:sz w:val="26"/>
                <w:szCs w:val="26"/>
              </w:rPr>
              <w:t xml:space="preserve">1.Hệ trục tọa độ </w:t>
            </w:r>
            <w:r w:rsidRPr="002C71E6">
              <w:rPr>
                <w:b/>
                <w:i/>
                <w:sz w:val="26"/>
                <w:szCs w:val="26"/>
              </w:rPr>
              <w:t>Oxyz:</w:t>
            </w:r>
          </w:p>
        </w:tc>
      </w:tr>
      <w:tr w:rsidR="004104A6" w:rsidRPr="002C71E6" w14:paraId="2C6FEF87" w14:textId="77777777" w:rsidTr="00D61701">
        <w:trPr>
          <w:trHeight w:val="1847"/>
          <w:jc w:val="center"/>
        </w:trPr>
        <w:tc>
          <w:tcPr>
            <w:tcW w:w="900" w:type="dxa"/>
            <w:gridSpan w:val="2"/>
            <w:vMerge/>
            <w:tcBorders>
              <w:top w:val="single" w:sz="12" w:space="0" w:color="auto"/>
              <w:left w:val="single" w:sz="12" w:space="0" w:color="auto"/>
              <w:bottom w:val="single" w:sz="12" w:space="0" w:color="auto"/>
              <w:right w:val="single" w:sz="12" w:space="0" w:color="auto"/>
            </w:tcBorders>
            <w:vAlign w:val="center"/>
            <w:hideMark/>
          </w:tcPr>
          <w:p w14:paraId="1D2888CB" w14:textId="77777777" w:rsidR="00D61701" w:rsidRPr="002C71E6" w:rsidRDefault="00D61701" w:rsidP="000E1C59">
            <w:pPr>
              <w:jc w:val="both"/>
              <w:rPr>
                <w:sz w:val="26"/>
                <w:szCs w:val="26"/>
              </w:rPr>
            </w:pPr>
          </w:p>
        </w:tc>
        <w:tc>
          <w:tcPr>
            <w:tcW w:w="7353" w:type="dxa"/>
            <w:gridSpan w:val="4"/>
            <w:tcBorders>
              <w:top w:val="dashSmallGap" w:sz="4" w:space="0" w:color="auto"/>
              <w:left w:val="single" w:sz="12" w:space="0" w:color="auto"/>
              <w:bottom w:val="single" w:sz="12" w:space="0" w:color="auto"/>
              <w:right w:val="single" w:sz="12" w:space="0" w:color="auto"/>
            </w:tcBorders>
            <w:vAlign w:val="center"/>
            <w:hideMark/>
          </w:tcPr>
          <w:p w14:paraId="3714837A" w14:textId="681A526E" w:rsidR="00D61701" w:rsidRPr="002C71E6" w:rsidRDefault="00D61701" w:rsidP="000E1C59">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Pr="002C71E6">
              <w:rPr>
                <w:sz w:val="26"/>
                <w:szCs w:val="26"/>
              </w:rPr>
              <w:t xml:space="preserve">Hệ trục gồm ba trục </w:t>
            </w:r>
            <w:r w:rsidR="00595052" w:rsidRPr="002C71E6">
              <w:rPr>
                <w:position w:val="-10"/>
                <w:sz w:val="26"/>
                <w:szCs w:val="26"/>
              </w:rPr>
              <w:object w:dxaOrig="1260" w:dyaOrig="320" w14:anchorId="7B630C8F">
                <v:shape id="_x0000_i1098" type="#_x0000_t75" style="width:63pt;height:15.6pt" o:ole="">
                  <v:imagedata r:id="rId159" o:title=""/>
                </v:shape>
                <o:OLEObject Type="Embed" ProgID="Equation.DSMT4" ShapeID="_x0000_i1098" DrawAspect="Content" ObjectID="_1801669056" r:id="rId160"/>
              </w:object>
            </w:r>
            <w:r w:rsidRPr="002C71E6">
              <w:rPr>
                <w:sz w:val="26"/>
                <w:szCs w:val="26"/>
              </w:rPr>
              <w:t xml:space="preserve"> đôi một vuông góc nhau.</w:t>
            </w:r>
          </w:p>
          <w:p w14:paraId="2904ADD9" w14:textId="21AA1A21" w:rsidR="00D61701" w:rsidRPr="002C71E6" w:rsidRDefault="00D61701" w:rsidP="000E1C59">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Pr="002C71E6">
              <w:rPr>
                <w:sz w:val="26"/>
                <w:szCs w:val="26"/>
              </w:rPr>
              <w:t xml:space="preserve">Trục </w:t>
            </w:r>
            <w:r w:rsidR="00595052" w:rsidRPr="002C71E6">
              <w:rPr>
                <w:position w:val="-6"/>
                <w:sz w:val="26"/>
                <w:szCs w:val="26"/>
              </w:rPr>
              <w:object w:dxaOrig="440" w:dyaOrig="279" w14:anchorId="327DA026">
                <v:shape id="_x0000_i1099" type="#_x0000_t75" style="width:21.6pt;height:14.4pt" o:ole="">
                  <v:imagedata r:id="rId161" o:title=""/>
                </v:shape>
                <o:OLEObject Type="Embed" ProgID="Equation.DSMT4" ShapeID="_x0000_i1099" DrawAspect="Content" ObjectID="_1801669057" r:id="rId162"/>
              </w:object>
            </w:r>
            <w:r w:rsidRPr="002C71E6">
              <w:rPr>
                <w:sz w:val="26"/>
                <w:szCs w:val="26"/>
              </w:rPr>
              <w:t xml:space="preserve"> </w:t>
            </w:r>
            <w:r w:rsidRPr="002C71E6">
              <w:rPr>
                <w:b/>
                <w:sz w:val="26"/>
                <w:szCs w:val="26"/>
              </w:rPr>
              <w:t>trục hoành</w:t>
            </w:r>
            <w:r w:rsidRPr="002C71E6">
              <w:rPr>
                <w:sz w:val="26"/>
                <w:szCs w:val="26"/>
              </w:rPr>
              <w:t xml:space="preserve">, có vectơ đơn </w:t>
            </w:r>
            <w:proofErr w:type="gramStart"/>
            <w:r w:rsidRPr="002C71E6">
              <w:rPr>
                <w:sz w:val="26"/>
                <w:szCs w:val="26"/>
              </w:rPr>
              <w:t xml:space="preserve">vị </w:t>
            </w:r>
            <w:proofErr w:type="gramEnd"/>
            <w:r w:rsidR="00595052" w:rsidRPr="002C71E6">
              <w:rPr>
                <w:position w:val="-10"/>
                <w:sz w:val="26"/>
                <w:szCs w:val="26"/>
              </w:rPr>
              <w:object w:dxaOrig="1040" w:dyaOrig="380" w14:anchorId="134610B0">
                <v:shape id="_x0000_i1100" type="#_x0000_t75" style="width:51.6pt;height:18.6pt" o:ole="">
                  <v:imagedata r:id="rId163" o:title=""/>
                </v:shape>
                <o:OLEObject Type="Embed" ProgID="Equation.DSMT4" ShapeID="_x0000_i1100" DrawAspect="Content" ObjectID="_1801669058" r:id="rId164"/>
              </w:object>
            </w:r>
            <w:r w:rsidRPr="002C71E6">
              <w:rPr>
                <w:sz w:val="26"/>
                <w:szCs w:val="26"/>
              </w:rPr>
              <w:t>.</w:t>
            </w:r>
          </w:p>
          <w:p w14:paraId="338E1F18" w14:textId="2638CECF" w:rsidR="00D61701" w:rsidRPr="002C71E6" w:rsidRDefault="00D61701" w:rsidP="000E1C59">
            <w:pPr>
              <w:tabs>
                <w:tab w:val="left" w:pos="992"/>
                <w:tab w:val="left" w:pos="3402"/>
                <w:tab w:val="left" w:pos="5669"/>
                <w:tab w:val="left" w:pos="7937"/>
              </w:tabs>
              <w:contextualSpacing/>
              <w:jc w:val="both"/>
              <w:rPr>
                <w:sz w:val="26"/>
                <w:szCs w:val="26"/>
              </w:rPr>
            </w:pPr>
            <w:r w:rsidRPr="002C71E6">
              <w:rPr>
                <w:sz w:val="26"/>
                <w:szCs w:val="26"/>
              </w:rPr>
              <w:sym w:font="Times New Roman" w:char="F0A7"/>
            </w:r>
            <w:proofErr w:type="gramStart"/>
            <w:r w:rsidRPr="002C71E6">
              <w:rPr>
                <w:sz w:val="26"/>
                <w:szCs w:val="26"/>
              </w:rPr>
              <w:t xml:space="preserve">Trục </w:t>
            </w:r>
            <w:proofErr w:type="gramEnd"/>
            <w:r w:rsidR="00595052" w:rsidRPr="002C71E6">
              <w:rPr>
                <w:position w:val="-10"/>
                <w:sz w:val="26"/>
                <w:szCs w:val="26"/>
              </w:rPr>
              <w:object w:dxaOrig="360" w:dyaOrig="320" w14:anchorId="3153B373">
                <v:shape id="_x0000_i1101" type="#_x0000_t75" style="width:18pt;height:15.6pt" o:ole="">
                  <v:imagedata r:id="rId165" o:title=""/>
                </v:shape>
                <o:OLEObject Type="Embed" ProgID="Equation.DSMT4" ShapeID="_x0000_i1101" DrawAspect="Content" ObjectID="_1801669059" r:id="rId166"/>
              </w:object>
            </w:r>
            <w:r w:rsidRPr="002C71E6">
              <w:rPr>
                <w:sz w:val="26"/>
                <w:szCs w:val="26"/>
              </w:rPr>
              <w:t xml:space="preserve">: </w:t>
            </w:r>
            <w:r w:rsidRPr="002C71E6">
              <w:rPr>
                <w:b/>
                <w:sz w:val="26"/>
                <w:szCs w:val="26"/>
              </w:rPr>
              <w:t>trục tung</w:t>
            </w:r>
            <w:r w:rsidRPr="002C71E6">
              <w:rPr>
                <w:sz w:val="26"/>
                <w:szCs w:val="26"/>
              </w:rPr>
              <w:t xml:space="preserve">, có vectơ đơn vị </w:t>
            </w:r>
            <w:r w:rsidR="00595052" w:rsidRPr="002C71E6">
              <w:rPr>
                <w:position w:val="-10"/>
                <w:sz w:val="26"/>
                <w:szCs w:val="26"/>
              </w:rPr>
              <w:object w:dxaOrig="1080" w:dyaOrig="380" w14:anchorId="5BF86DE7">
                <v:shape id="_x0000_i1102" type="#_x0000_t75" style="width:54pt;height:18.6pt" o:ole="">
                  <v:imagedata r:id="rId167" o:title=""/>
                </v:shape>
                <o:OLEObject Type="Embed" ProgID="Equation.DSMT4" ShapeID="_x0000_i1102" DrawAspect="Content" ObjectID="_1801669060" r:id="rId168"/>
              </w:object>
            </w:r>
            <w:r w:rsidRPr="002C71E6">
              <w:rPr>
                <w:sz w:val="26"/>
                <w:szCs w:val="26"/>
              </w:rPr>
              <w:t>.</w:t>
            </w:r>
          </w:p>
          <w:p w14:paraId="6E4BBD93" w14:textId="75A03DB1" w:rsidR="00D61701" w:rsidRPr="002C71E6" w:rsidRDefault="00D61701" w:rsidP="000E1C59">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Pr="002C71E6">
              <w:rPr>
                <w:sz w:val="26"/>
                <w:szCs w:val="26"/>
              </w:rPr>
              <w:t xml:space="preserve">Trục </w:t>
            </w:r>
            <w:r w:rsidR="00595052" w:rsidRPr="002C71E6">
              <w:rPr>
                <w:position w:val="-6"/>
                <w:sz w:val="26"/>
                <w:szCs w:val="26"/>
              </w:rPr>
              <w:object w:dxaOrig="440" w:dyaOrig="279" w14:anchorId="7CDA2C2A">
                <v:shape id="_x0000_i1103" type="#_x0000_t75" style="width:21.6pt;height:14.4pt" o:ole="">
                  <v:imagedata r:id="rId169" o:title=""/>
                </v:shape>
                <o:OLEObject Type="Embed" ProgID="Equation.DSMT4" ShapeID="_x0000_i1103" DrawAspect="Content" ObjectID="_1801669061" r:id="rId170"/>
              </w:object>
            </w:r>
            <w:r w:rsidRPr="002C71E6">
              <w:rPr>
                <w:sz w:val="26"/>
                <w:szCs w:val="26"/>
              </w:rPr>
              <w:t xml:space="preserve"> </w:t>
            </w:r>
            <w:r w:rsidRPr="002C71E6">
              <w:rPr>
                <w:b/>
                <w:sz w:val="26"/>
                <w:szCs w:val="26"/>
              </w:rPr>
              <w:t>trục cao</w:t>
            </w:r>
            <w:r w:rsidRPr="002C71E6">
              <w:rPr>
                <w:sz w:val="26"/>
                <w:szCs w:val="26"/>
              </w:rPr>
              <w:t xml:space="preserve">, có vectơ đơn vị </w:t>
            </w:r>
            <w:r w:rsidR="00595052" w:rsidRPr="002C71E6">
              <w:rPr>
                <w:position w:val="-10"/>
                <w:sz w:val="26"/>
                <w:szCs w:val="26"/>
              </w:rPr>
              <w:object w:dxaOrig="1140" w:dyaOrig="380" w14:anchorId="71F0A13D">
                <v:shape id="_x0000_i1104" type="#_x0000_t75" style="width:57pt;height:18.6pt" o:ole="">
                  <v:imagedata r:id="rId171" o:title=""/>
                </v:shape>
                <o:OLEObject Type="Embed" ProgID="Equation.DSMT4" ShapeID="_x0000_i1104" DrawAspect="Content" ObjectID="_1801669062" r:id="rId172"/>
              </w:object>
            </w:r>
            <w:r w:rsidRPr="002C71E6">
              <w:rPr>
                <w:sz w:val="26"/>
                <w:szCs w:val="26"/>
              </w:rPr>
              <w:t xml:space="preserve"> </w:t>
            </w:r>
          </w:p>
          <w:p w14:paraId="6AB492C8" w14:textId="6109F3B1" w:rsidR="00D61701" w:rsidRPr="002C71E6" w:rsidRDefault="00D61701" w:rsidP="00595052">
            <w:pPr>
              <w:tabs>
                <w:tab w:val="left" w:pos="992"/>
                <w:tab w:val="left" w:pos="3402"/>
                <w:tab w:val="left" w:pos="5669"/>
                <w:tab w:val="left" w:pos="7937"/>
              </w:tabs>
              <w:contextualSpacing/>
              <w:jc w:val="both"/>
              <w:rPr>
                <w:b/>
                <w:sz w:val="26"/>
                <w:szCs w:val="26"/>
              </w:rPr>
            </w:pPr>
            <w:r w:rsidRPr="002C71E6">
              <w:rPr>
                <w:sz w:val="26"/>
                <w:szCs w:val="26"/>
              </w:rPr>
              <w:sym w:font="Times New Roman" w:char="F0A7"/>
            </w:r>
            <w:r w:rsidRPr="002C71E6">
              <w:rPr>
                <w:sz w:val="26"/>
                <w:szCs w:val="26"/>
              </w:rPr>
              <w:t xml:space="preserve">Điểm </w:t>
            </w:r>
            <w:r w:rsidR="00595052" w:rsidRPr="002C71E6">
              <w:rPr>
                <w:position w:val="-10"/>
                <w:sz w:val="26"/>
                <w:szCs w:val="26"/>
              </w:rPr>
              <w:object w:dxaOrig="940" w:dyaOrig="320" w14:anchorId="5C0EF959">
                <v:shape id="_x0000_i1105" type="#_x0000_t75" style="width:47.4pt;height:15.6pt" o:ole="">
                  <v:imagedata r:id="rId173" o:title=""/>
                </v:shape>
                <o:OLEObject Type="Embed" ProgID="Equation.DSMT4" ShapeID="_x0000_i1105" DrawAspect="Content" ObjectID="_1801669063" r:id="rId174"/>
              </w:object>
            </w:r>
            <w:r w:rsidRPr="002C71E6">
              <w:rPr>
                <w:sz w:val="26"/>
                <w:szCs w:val="26"/>
              </w:rPr>
              <w:t xml:space="preserve"> là </w:t>
            </w:r>
            <w:r w:rsidRPr="002C71E6">
              <w:rPr>
                <w:b/>
                <w:sz w:val="26"/>
                <w:szCs w:val="26"/>
              </w:rPr>
              <w:t>gốc tọa độ</w:t>
            </w:r>
            <w:r w:rsidRPr="002C71E6">
              <w:rPr>
                <w:sz w:val="26"/>
                <w:szCs w:val="26"/>
              </w:rPr>
              <w:t>.</w:t>
            </w:r>
          </w:p>
        </w:tc>
      </w:tr>
      <w:tr w:rsidR="004104A6" w:rsidRPr="002C71E6" w14:paraId="34541B1B" w14:textId="77777777" w:rsidTr="00D61701">
        <w:trPr>
          <w:trHeight w:val="918"/>
          <w:jc w:val="center"/>
        </w:trPr>
        <w:tc>
          <w:tcPr>
            <w:tcW w:w="900" w:type="dxa"/>
            <w:gridSpan w:val="2"/>
            <w:vMerge/>
            <w:tcBorders>
              <w:top w:val="single" w:sz="12" w:space="0" w:color="auto"/>
              <w:left w:val="single" w:sz="12" w:space="0" w:color="auto"/>
              <w:bottom w:val="single" w:sz="12" w:space="0" w:color="auto"/>
              <w:right w:val="single" w:sz="12" w:space="0" w:color="auto"/>
            </w:tcBorders>
            <w:vAlign w:val="center"/>
            <w:hideMark/>
          </w:tcPr>
          <w:p w14:paraId="5D44E4F5" w14:textId="77777777" w:rsidR="00D61701" w:rsidRPr="002C71E6" w:rsidRDefault="00D61701" w:rsidP="000E1C59">
            <w:pPr>
              <w:jc w:val="both"/>
              <w:rPr>
                <w:sz w:val="26"/>
                <w:szCs w:val="26"/>
              </w:rPr>
            </w:pPr>
          </w:p>
        </w:tc>
        <w:tc>
          <w:tcPr>
            <w:tcW w:w="7353" w:type="dxa"/>
            <w:gridSpan w:val="4"/>
            <w:tcBorders>
              <w:top w:val="single" w:sz="12" w:space="0" w:color="auto"/>
              <w:left w:val="single" w:sz="12" w:space="0" w:color="auto"/>
              <w:bottom w:val="single" w:sz="12" w:space="0" w:color="auto"/>
              <w:right w:val="single" w:sz="12" w:space="0" w:color="auto"/>
            </w:tcBorders>
            <w:vAlign w:val="center"/>
            <w:hideMark/>
          </w:tcPr>
          <w:p w14:paraId="37107FD1" w14:textId="102F91C7" w:rsidR="00D61701" w:rsidRPr="002C71E6" w:rsidRDefault="00D61701" w:rsidP="000E1C59">
            <w:pPr>
              <w:tabs>
                <w:tab w:val="left" w:pos="992"/>
                <w:tab w:val="left" w:pos="3402"/>
                <w:tab w:val="left" w:pos="5669"/>
                <w:tab w:val="left" w:pos="7937"/>
              </w:tabs>
              <w:contextualSpacing/>
              <w:jc w:val="both"/>
              <w:rPr>
                <w:b/>
                <w:sz w:val="26"/>
                <w:szCs w:val="26"/>
              </w:rPr>
            </w:pPr>
            <w:proofErr w:type="gramStart"/>
            <w:r w:rsidRPr="002C71E6">
              <w:rPr>
                <w:b/>
                <w:sz w:val="26"/>
                <w:szCs w:val="26"/>
              </w:rPr>
              <w:t>2.Tọa</w:t>
            </w:r>
            <w:proofErr w:type="gramEnd"/>
            <w:r w:rsidRPr="002C71E6">
              <w:rPr>
                <w:b/>
                <w:sz w:val="26"/>
                <w:szCs w:val="26"/>
              </w:rPr>
              <w:t xml:space="preserve"> độ vectơ: </w:t>
            </w:r>
            <w:r w:rsidRPr="002C71E6">
              <w:rPr>
                <w:sz w:val="26"/>
                <w:szCs w:val="26"/>
              </w:rPr>
              <w:t xml:space="preserve">Vectơ </w:t>
            </w:r>
            <w:r w:rsidR="00595052" w:rsidRPr="002C71E6">
              <w:rPr>
                <w:position w:val="-16"/>
                <w:sz w:val="26"/>
                <w:szCs w:val="26"/>
              </w:rPr>
              <w:object w:dxaOrig="3120" w:dyaOrig="499" w14:anchorId="51402322">
                <v:shape id="_x0000_i1106" type="#_x0000_t75" style="width:156pt;height:24.6pt" o:ole="">
                  <v:imagedata r:id="rId175" o:title=""/>
                </v:shape>
                <o:OLEObject Type="Embed" ProgID="Equation.DSMT4" ShapeID="_x0000_i1106" DrawAspect="Content" ObjectID="_1801669064" r:id="rId176"/>
              </w:object>
            </w:r>
            <w:r w:rsidRPr="002C71E6">
              <w:rPr>
                <w:sz w:val="26"/>
                <w:szCs w:val="26"/>
              </w:rPr>
              <w:t>.</w:t>
            </w:r>
          </w:p>
          <w:p w14:paraId="0F045596" w14:textId="628E2FCA" w:rsidR="00D61701" w:rsidRPr="002C71E6" w:rsidRDefault="00D61701" w:rsidP="00595052">
            <w:pPr>
              <w:tabs>
                <w:tab w:val="left" w:pos="992"/>
                <w:tab w:val="left" w:pos="3402"/>
                <w:tab w:val="left" w:pos="5669"/>
                <w:tab w:val="left" w:pos="7937"/>
              </w:tabs>
              <w:contextualSpacing/>
              <w:jc w:val="both"/>
              <w:rPr>
                <w:b/>
                <w:sz w:val="26"/>
                <w:szCs w:val="26"/>
              </w:rPr>
            </w:pPr>
            <w:proofErr w:type="gramStart"/>
            <w:r w:rsidRPr="002C71E6">
              <w:rPr>
                <w:sz w:val="26"/>
                <w:szCs w:val="26"/>
              </w:rPr>
              <w:t xml:space="preserve">Cho </w:t>
            </w:r>
            <w:proofErr w:type="gramEnd"/>
            <w:r w:rsidR="00595052" w:rsidRPr="002C71E6">
              <w:rPr>
                <w:position w:val="-12"/>
                <w:sz w:val="26"/>
                <w:szCs w:val="26"/>
              </w:rPr>
              <w:object w:dxaOrig="2820" w:dyaOrig="400" w14:anchorId="14F6A021">
                <v:shape id="_x0000_i1107" type="#_x0000_t75" style="width:141pt;height:20.4pt" o:ole="">
                  <v:imagedata r:id="rId177" o:title=""/>
                </v:shape>
                <o:OLEObject Type="Embed" ProgID="Equation.DSMT4" ShapeID="_x0000_i1107" DrawAspect="Content" ObjectID="_1801669065" r:id="rId178"/>
              </w:object>
            </w:r>
            <w:r w:rsidRPr="002C71E6">
              <w:rPr>
                <w:sz w:val="26"/>
                <w:szCs w:val="26"/>
              </w:rPr>
              <w:t>. Ta có:</w:t>
            </w:r>
          </w:p>
        </w:tc>
      </w:tr>
      <w:tr w:rsidR="004104A6" w:rsidRPr="002C71E6" w14:paraId="1436074C" w14:textId="77777777" w:rsidTr="00D61701">
        <w:trPr>
          <w:trHeight w:val="409"/>
          <w:jc w:val="center"/>
        </w:trPr>
        <w:tc>
          <w:tcPr>
            <w:tcW w:w="5159" w:type="dxa"/>
            <w:gridSpan w:val="4"/>
            <w:tcBorders>
              <w:top w:val="dashSmallGap" w:sz="4" w:space="0" w:color="auto"/>
              <w:left w:val="single" w:sz="12" w:space="0" w:color="auto"/>
              <w:bottom w:val="dashSmallGap" w:sz="4" w:space="0" w:color="auto"/>
              <w:right w:val="single" w:sz="12" w:space="0" w:color="auto"/>
            </w:tcBorders>
            <w:vAlign w:val="center"/>
            <w:hideMark/>
          </w:tcPr>
          <w:p w14:paraId="19A0BCD1" w14:textId="587BE114"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12"/>
                <w:sz w:val="26"/>
                <w:szCs w:val="26"/>
              </w:rPr>
              <w:object w:dxaOrig="3040" w:dyaOrig="400" w14:anchorId="4D3021A0">
                <v:shape id="_x0000_i1108" type="#_x0000_t75" style="width:152.4pt;height:20.4pt" o:ole="">
                  <v:imagedata r:id="rId179" o:title=""/>
                </v:shape>
                <o:OLEObject Type="Embed" ProgID="Equation.DSMT4" ShapeID="_x0000_i1108" DrawAspect="Content" ObjectID="_1801669066" r:id="rId180"/>
              </w:object>
            </w:r>
          </w:p>
        </w:tc>
        <w:tc>
          <w:tcPr>
            <w:tcW w:w="5674" w:type="dxa"/>
            <w:gridSpan w:val="2"/>
            <w:vMerge w:val="restart"/>
            <w:tcBorders>
              <w:top w:val="dashSmallGap" w:sz="4" w:space="0" w:color="auto"/>
              <w:left w:val="single" w:sz="12" w:space="0" w:color="auto"/>
              <w:bottom w:val="single" w:sz="12" w:space="0" w:color="auto"/>
              <w:right w:val="single" w:sz="12" w:space="0" w:color="auto"/>
            </w:tcBorders>
            <w:vAlign w:val="center"/>
            <w:hideMark/>
          </w:tcPr>
          <w:p w14:paraId="467867E1" w14:textId="0D1433C6"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6"/>
                <w:sz w:val="26"/>
                <w:szCs w:val="26"/>
              </w:rPr>
              <w:object w:dxaOrig="200" w:dyaOrig="340" w14:anchorId="5F16018E">
                <v:shape id="_x0000_i1109" type="#_x0000_t75" style="width:9.6pt;height:17.4pt" o:ole="">
                  <v:imagedata r:id="rId181" o:title=""/>
                </v:shape>
                <o:OLEObject Type="Embed" ProgID="Equation.DSMT4" ShapeID="_x0000_i1109" DrawAspect="Content" ObjectID="_1801669067" r:id="rId182"/>
              </w:object>
            </w:r>
            <w:r w:rsidRPr="002C71E6">
              <w:rPr>
                <w:sz w:val="26"/>
                <w:szCs w:val="26"/>
              </w:rPr>
              <w:t xml:space="preserve"> cùng phương </w:t>
            </w:r>
            <w:r w:rsidR="00595052" w:rsidRPr="002C71E6">
              <w:rPr>
                <w:position w:val="-6"/>
                <w:sz w:val="26"/>
                <w:szCs w:val="26"/>
              </w:rPr>
              <w:object w:dxaOrig="200" w:dyaOrig="340" w14:anchorId="093D2962">
                <v:shape id="_x0000_i1110" type="#_x0000_t75" style="width:9.6pt;height:17.4pt" o:ole="">
                  <v:imagedata r:id="rId183" o:title=""/>
                </v:shape>
                <o:OLEObject Type="Embed" ProgID="Equation.DSMT4" ShapeID="_x0000_i1110" DrawAspect="Content" ObjectID="_1801669068" r:id="rId184"/>
              </w:object>
            </w:r>
            <w:r w:rsidR="00595052" w:rsidRPr="002C71E6">
              <w:rPr>
                <w:position w:val="-10"/>
                <w:sz w:val="26"/>
                <w:szCs w:val="26"/>
              </w:rPr>
              <w:object w:dxaOrig="1780" w:dyaOrig="380" w14:anchorId="6297E3FD">
                <v:shape id="_x0000_i1111" type="#_x0000_t75" style="width:89.4pt;height:18.6pt" o:ole="">
                  <v:imagedata r:id="rId185" o:title=""/>
                </v:shape>
                <o:OLEObject Type="Embed" ProgID="Equation.DSMT4" ShapeID="_x0000_i1111" DrawAspect="Content" ObjectID="_1801669069" r:id="rId186"/>
              </w:object>
            </w:r>
            <w:r w:rsidR="00595052" w:rsidRPr="002C71E6">
              <w:rPr>
                <w:position w:val="-50"/>
                <w:sz w:val="26"/>
                <w:szCs w:val="26"/>
              </w:rPr>
              <w:object w:dxaOrig="4540" w:dyaOrig="1120" w14:anchorId="063D785A">
                <v:shape id="_x0000_i1112" type="#_x0000_t75" style="width:227.4pt;height:56.4pt" o:ole="">
                  <v:imagedata r:id="rId187" o:title=""/>
                </v:shape>
                <o:OLEObject Type="Embed" ProgID="Equation.DSMT4" ShapeID="_x0000_i1112" DrawAspect="Content" ObjectID="_1801669070" r:id="rId188"/>
              </w:object>
            </w:r>
          </w:p>
        </w:tc>
      </w:tr>
      <w:tr w:rsidR="004104A6" w:rsidRPr="002C71E6" w14:paraId="5E2B977C" w14:textId="77777777" w:rsidTr="00D61701">
        <w:trPr>
          <w:trHeight w:val="373"/>
          <w:jc w:val="center"/>
        </w:trPr>
        <w:tc>
          <w:tcPr>
            <w:tcW w:w="5159" w:type="dxa"/>
            <w:gridSpan w:val="4"/>
            <w:tcBorders>
              <w:top w:val="dashSmallGap" w:sz="4" w:space="0" w:color="auto"/>
              <w:left w:val="single" w:sz="12" w:space="0" w:color="auto"/>
              <w:bottom w:val="dashSmallGap" w:sz="4" w:space="0" w:color="auto"/>
              <w:right w:val="single" w:sz="12" w:space="0" w:color="auto"/>
            </w:tcBorders>
            <w:vAlign w:val="center"/>
            <w:hideMark/>
          </w:tcPr>
          <w:p w14:paraId="77C298F1" w14:textId="7AAC147E"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12"/>
                <w:sz w:val="26"/>
                <w:szCs w:val="26"/>
              </w:rPr>
              <w:object w:dxaOrig="1960" w:dyaOrig="360" w14:anchorId="7D176A5E">
                <v:shape id="_x0000_i1113" type="#_x0000_t75" style="width:98.4pt;height:18pt" o:ole="">
                  <v:imagedata r:id="rId189" o:title=""/>
                </v:shape>
                <o:OLEObject Type="Embed" ProgID="Equation.DSMT4" ShapeID="_x0000_i1113" DrawAspect="Content" ObjectID="_1801669071" r:id="rId190"/>
              </w:object>
            </w:r>
          </w:p>
        </w:tc>
        <w:tc>
          <w:tcPr>
            <w:tcW w:w="23486" w:type="dxa"/>
            <w:gridSpan w:val="2"/>
            <w:vMerge/>
            <w:tcBorders>
              <w:top w:val="dashSmallGap" w:sz="4" w:space="0" w:color="auto"/>
              <w:left w:val="single" w:sz="12" w:space="0" w:color="auto"/>
              <w:bottom w:val="single" w:sz="12" w:space="0" w:color="auto"/>
              <w:right w:val="single" w:sz="12" w:space="0" w:color="auto"/>
            </w:tcBorders>
            <w:vAlign w:val="center"/>
            <w:hideMark/>
          </w:tcPr>
          <w:p w14:paraId="7F724770" w14:textId="77777777" w:rsidR="00D61701" w:rsidRPr="002C71E6" w:rsidRDefault="00D61701" w:rsidP="000E1C59">
            <w:pPr>
              <w:jc w:val="both"/>
              <w:rPr>
                <w:sz w:val="26"/>
                <w:szCs w:val="26"/>
              </w:rPr>
            </w:pPr>
          </w:p>
        </w:tc>
      </w:tr>
      <w:tr w:rsidR="004104A6" w:rsidRPr="002C71E6" w14:paraId="5A12B2AD" w14:textId="77777777" w:rsidTr="00D61701">
        <w:trPr>
          <w:trHeight w:val="1119"/>
          <w:jc w:val="center"/>
        </w:trPr>
        <w:tc>
          <w:tcPr>
            <w:tcW w:w="5159" w:type="dxa"/>
            <w:gridSpan w:val="4"/>
            <w:tcBorders>
              <w:top w:val="dashSmallGap" w:sz="4" w:space="0" w:color="auto"/>
              <w:left w:val="single" w:sz="12" w:space="0" w:color="auto"/>
              <w:bottom w:val="single" w:sz="12" w:space="0" w:color="auto"/>
              <w:right w:val="single" w:sz="12" w:space="0" w:color="auto"/>
            </w:tcBorders>
            <w:vAlign w:val="center"/>
            <w:hideMark/>
          </w:tcPr>
          <w:p w14:paraId="495F5D5E" w14:textId="47D0740F"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50"/>
                <w:sz w:val="26"/>
                <w:szCs w:val="26"/>
              </w:rPr>
              <w:object w:dxaOrig="1740" w:dyaOrig="1120" w14:anchorId="1C1D771C">
                <v:shape id="_x0000_i1114" type="#_x0000_t75" style="width:87pt;height:56.4pt" o:ole="">
                  <v:imagedata r:id="rId191" o:title=""/>
                </v:shape>
                <o:OLEObject Type="Embed" ProgID="Equation.DSMT4" ShapeID="_x0000_i1114" DrawAspect="Content" ObjectID="_1801669072" r:id="rId192"/>
              </w:object>
            </w:r>
          </w:p>
        </w:tc>
        <w:tc>
          <w:tcPr>
            <w:tcW w:w="23486" w:type="dxa"/>
            <w:gridSpan w:val="2"/>
            <w:vMerge/>
            <w:tcBorders>
              <w:top w:val="dashSmallGap" w:sz="4" w:space="0" w:color="auto"/>
              <w:left w:val="single" w:sz="12" w:space="0" w:color="auto"/>
              <w:bottom w:val="single" w:sz="12" w:space="0" w:color="auto"/>
              <w:right w:val="single" w:sz="12" w:space="0" w:color="auto"/>
            </w:tcBorders>
            <w:vAlign w:val="center"/>
            <w:hideMark/>
          </w:tcPr>
          <w:p w14:paraId="6A8DB982" w14:textId="77777777" w:rsidR="00D61701" w:rsidRPr="002C71E6" w:rsidRDefault="00D61701" w:rsidP="000E1C59">
            <w:pPr>
              <w:jc w:val="both"/>
              <w:rPr>
                <w:sz w:val="26"/>
                <w:szCs w:val="26"/>
              </w:rPr>
            </w:pPr>
          </w:p>
        </w:tc>
      </w:tr>
      <w:tr w:rsidR="004104A6" w:rsidRPr="002C71E6" w14:paraId="0A2BD793" w14:textId="77777777" w:rsidTr="00D61701">
        <w:trPr>
          <w:trHeight w:val="512"/>
          <w:jc w:val="center"/>
        </w:trPr>
        <w:tc>
          <w:tcPr>
            <w:tcW w:w="3418" w:type="dxa"/>
            <w:tcBorders>
              <w:top w:val="dashSmallGap" w:sz="4" w:space="0" w:color="auto"/>
              <w:left w:val="single" w:sz="12" w:space="0" w:color="auto"/>
              <w:bottom w:val="single" w:sz="12" w:space="0" w:color="auto"/>
              <w:right w:val="dashSmallGap" w:sz="4" w:space="0" w:color="auto"/>
            </w:tcBorders>
            <w:vAlign w:val="center"/>
            <w:hideMark/>
          </w:tcPr>
          <w:p w14:paraId="1A5D79C1" w14:textId="64CD7E88"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12"/>
                <w:sz w:val="26"/>
                <w:szCs w:val="26"/>
              </w:rPr>
              <w:object w:dxaOrig="2320" w:dyaOrig="400" w14:anchorId="23A416D9">
                <v:shape id="_x0000_i1115" type="#_x0000_t75" style="width:116.4pt;height:20.4pt" o:ole="">
                  <v:imagedata r:id="rId193" o:title=""/>
                </v:shape>
                <o:OLEObject Type="Embed" ProgID="Equation.DSMT4" ShapeID="_x0000_i1115" DrawAspect="Content" ObjectID="_1801669073" r:id="rId194"/>
              </w:object>
            </w:r>
          </w:p>
        </w:tc>
        <w:tc>
          <w:tcPr>
            <w:tcW w:w="3450" w:type="dxa"/>
            <w:gridSpan w:val="4"/>
            <w:tcBorders>
              <w:top w:val="dashSmallGap" w:sz="4" w:space="0" w:color="auto"/>
              <w:left w:val="dashSmallGap" w:sz="4" w:space="0" w:color="auto"/>
              <w:bottom w:val="single" w:sz="12" w:space="0" w:color="auto"/>
              <w:right w:val="dashSmallGap" w:sz="4" w:space="0" w:color="auto"/>
            </w:tcBorders>
            <w:vAlign w:val="center"/>
            <w:hideMark/>
          </w:tcPr>
          <w:p w14:paraId="0F14B1F7" w14:textId="71FB4F62"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14"/>
                <w:sz w:val="26"/>
                <w:szCs w:val="26"/>
              </w:rPr>
              <w:object w:dxaOrig="1840" w:dyaOrig="460" w14:anchorId="37E4C407">
                <v:shape id="_x0000_i1116" type="#_x0000_t75" style="width:92.4pt;height:23.4pt" o:ole="">
                  <v:imagedata r:id="rId195" o:title=""/>
                </v:shape>
                <o:OLEObject Type="Embed" ProgID="Equation.DSMT4" ShapeID="_x0000_i1116" DrawAspect="Content" ObjectID="_1801669074" r:id="rId196"/>
              </w:object>
            </w:r>
          </w:p>
        </w:tc>
        <w:tc>
          <w:tcPr>
            <w:tcW w:w="3965" w:type="dxa"/>
            <w:tcBorders>
              <w:top w:val="dashSmallGap" w:sz="4" w:space="0" w:color="auto"/>
              <w:left w:val="dashSmallGap" w:sz="4" w:space="0" w:color="auto"/>
              <w:bottom w:val="single" w:sz="12" w:space="0" w:color="auto"/>
              <w:right w:val="single" w:sz="12" w:space="0" w:color="auto"/>
            </w:tcBorders>
            <w:vAlign w:val="center"/>
            <w:hideMark/>
          </w:tcPr>
          <w:p w14:paraId="27FC03D5" w14:textId="25C78B94"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18"/>
                <w:sz w:val="26"/>
                <w:szCs w:val="26"/>
              </w:rPr>
              <w:object w:dxaOrig="2200" w:dyaOrig="520" w14:anchorId="5C8CDA7E">
                <v:shape id="_x0000_i1117" type="#_x0000_t75" style="width:110.4pt;height:26.4pt" o:ole="">
                  <v:imagedata r:id="rId197" o:title=""/>
                </v:shape>
                <o:OLEObject Type="Embed" ProgID="Equation.DSMT4" ShapeID="_x0000_i1117" DrawAspect="Content" ObjectID="_1801669075" r:id="rId198"/>
              </w:object>
            </w:r>
          </w:p>
        </w:tc>
      </w:tr>
      <w:tr w:rsidR="004104A6" w:rsidRPr="002C71E6" w14:paraId="22C0DC20" w14:textId="77777777" w:rsidTr="00D61701">
        <w:trPr>
          <w:trHeight w:val="770"/>
          <w:jc w:val="center"/>
        </w:trPr>
        <w:tc>
          <w:tcPr>
            <w:tcW w:w="5138" w:type="dxa"/>
            <w:gridSpan w:val="3"/>
            <w:tcBorders>
              <w:top w:val="dashSmallGap" w:sz="4" w:space="0" w:color="auto"/>
              <w:left w:val="single" w:sz="12" w:space="0" w:color="auto"/>
              <w:bottom w:val="single" w:sz="12" w:space="0" w:color="auto"/>
              <w:right w:val="single" w:sz="12" w:space="0" w:color="auto"/>
            </w:tcBorders>
            <w:vAlign w:val="center"/>
            <w:hideMark/>
          </w:tcPr>
          <w:p w14:paraId="4EF9EA09" w14:textId="2BBEEB31"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12"/>
                <w:sz w:val="26"/>
                <w:szCs w:val="26"/>
              </w:rPr>
              <w:object w:dxaOrig="3860" w:dyaOrig="400" w14:anchorId="6D44C539">
                <v:shape id="_x0000_i1118" type="#_x0000_t75" style="width:192.6pt;height:20.4pt" o:ole="">
                  <v:imagedata r:id="rId199" o:title=""/>
                </v:shape>
                <o:OLEObject Type="Embed" ProgID="Equation.DSMT4" ShapeID="_x0000_i1118" DrawAspect="Content" ObjectID="_1801669076" r:id="rId200"/>
              </w:object>
            </w:r>
          </w:p>
        </w:tc>
        <w:tc>
          <w:tcPr>
            <w:tcW w:w="5695" w:type="dxa"/>
            <w:gridSpan w:val="3"/>
            <w:tcBorders>
              <w:top w:val="dashSmallGap" w:sz="4" w:space="0" w:color="auto"/>
              <w:left w:val="single" w:sz="12" w:space="0" w:color="auto"/>
              <w:bottom w:val="single" w:sz="12" w:space="0" w:color="auto"/>
              <w:right w:val="single" w:sz="12" w:space="0" w:color="auto"/>
            </w:tcBorders>
            <w:vAlign w:val="center"/>
            <w:hideMark/>
          </w:tcPr>
          <w:p w14:paraId="6494279F" w14:textId="2744955C"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36"/>
                <w:sz w:val="26"/>
                <w:szCs w:val="26"/>
              </w:rPr>
              <w:object w:dxaOrig="4680" w:dyaOrig="780" w14:anchorId="46C3498D">
                <v:shape id="_x0000_i1119" type="#_x0000_t75" style="width:234pt;height:39pt" o:ole="">
                  <v:imagedata r:id="rId201" o:title=""/>
                </v:shape>
                <o:OLEObject Type="Embed" ProgID="Equation.DSMT4" ShapeID="_x0000_i1119" DrawAspect="Content" ObjectID="_1801669077" r:id="rId202"/>
              </w:object>
            </w:r>
          </w:p>
        </w:tc>
      </w:tr>
      <w:tr w:rsidR="004104A6" w:rsidRPr="002C71E6" w14:paraId="5AFBC0A6" w14:textId="77777777" w:rsidTr="00D61701">
        <w:trPr>
          <w:trHeight w:val="529"/>
          <w:jc w:val="center"/>
        </w:trPr>
        <w:tc>
          <w:tcPr>
            <w:tcW w:w="10833" w:type="dxa"/>
            <w:gridSpan w:val="6"/>
            <w:tcBorders>
              <w:top w:val="single" w:sz="12" w:space="0" w:color="auto"/>
              <w:left w:val="single" w:sz="12" w:space="0" w:color="auto"/>
              <w:bottom w:val="single" w:sz="12" w:space="0" w:color="auto"/>
              <w:right w:val="single" w:sz="12" w:space="0" w:color="auto"/>
            </w:tcBorders>
            <w:hideMark/>
          </w:tcPr>
          <w:p w14:paraId="5BC9778A" w14:textId="365759B3" w:rsidR="00D61701" w:rsidRPr="002C71E6" w:rsidRDefault="00D61701" w:rsidP="00595052">
            <w:pPr>
              <w:tabs>
                <w:tab w:val="left" w:pos="992"/>
                <w:tab w:val="left" w:pos="3402"/>
                <w:tab w:val="left" w:pos="5669"/>
                <w:tab w:val="left" w:pos="7937"/>
              </w:tabs>
              <w:contextualSpacing/>
              <w:jc w:val="both"/>
              <w:rPr>
                <w:sz w:val="26"/>
                <w:szCs w:val="26"/>
              </w:rPr>
            </w:pPr>
            <w:proofErr w:type="gramStart"/>
            <w:r w:rsidRPr="002C71E6">
              <w:rPr>
                <w:b/>
                <w:sz w:val="26"/>
                <w:szCs w:val="26"/>
              </w:rPr>
              <w:t>3.Tọa</w:t>
            </w:r>
            <w:proofErr w:type="gramEnd"/>
            <w:r w:rsidRPr="002C71E6">
              <w:rPr>
                <w:b/>
                <w:sz w:val="26"/>
                <w:szCs w:val="26"/>
              </w:rPr>
              <w:t xml:space="preserve"> độ điểm:</w:t>
            </w:r>
            <w:r w:rsidRPr="002C71E6">
              <w:rPr>
                <w:sz w:val="26"/>
                <w:szCs w:val="26"/>
              </w:rPr>
              <w:t xml:space="preserve"> </w:t>
            </w:r>
            <w:r w:rsidR="00595052" w:rsidRPr="002C71E6">
              <w:rPr>
                <w:position w:val="-16"/>
                <w:sz w:val="26"/>
                <w:szCs w:val="26"/>
              </w:rPr>
              <w:object w:dxaOrig="3000" w:dyaOrig="499" w14:anchorId="33709C5C">
                <v:shape id="_x0000_i1120" type="#_x0000_t75" style="width:150pt;height:24.6pt" o:ole="">
                  <v:imagedata r:id="rId203" o:title=""/>
                </v:shape>
                <o:OLEObject Type="Embed" ProgID="Equation.DSMT4" ShapeID="_x0000_i1120" DrawAspect="Content" ObjectID="_1801669078" r:id="rId204"/>
              </w:object>
            </w:r>
            <w:r w:rsidRPr="002C71E6">
              <w:rPr>
                <w:sz w:val="26"/>
                <w:szCs w:val="26"/>
              </w:rPr>
              <w:t xml:space="preserve">. </w:t>
            </w:r>
            <w:r w:rsidRPr="002C71E6">
              <w:rPr>
                <w:sz w:val="26"/>
                <w:szCs w:val="26"/>
                <w:lang w:val="fr-FR"/>
              </w:rPr>
              <w:t>Cho</w:t>
            </w:r>
            <w:r w:rsidR="00595052" w:rsidRPr="002C71E6">
              <w:rPr>
                <w:position w:val="-12"/>
                <w:sz w:val="26"/>
                <w:szCs w:val="26"/>
              </w:rPr>
              <w:object w:dxaOrig="4420" w:dyaOrig="360" w14:anchorId="219F66AB">
                <v:shape id="_x0000_i1121" type="#_x0000_t75" style="width:221.4pt;height:18pt" o:ole="">
                  <v:imagedata r:id="rId205" o:title=""/>
                </v:shape>
                <o:OLEObject Type="Embed" ProgID="Equation.DSMT4" ShapeID="_x0000_i1121" DrawAspect="Content" ObjectID="_1801669079" r:id="rId206"/>
              </w:object>
            </w:r>
            <w:r w:rsidRPr="002C71E6">
              <w:rPr>
                <w:sz w:val="26"/>
                <w:szCs w:val="26"/>
                <w:lang w:val="fr-FR"/>
              </w:rPr>
              <w:t>, ta có:</w:t>
            </w:r>
          </w:p>
        </w:tc>
      </w:tr>
      <w:tr w:rsidR="004104A6" w:rsidRPr="002C71E6" w14:paraId="4667DC2D" w14:textId="77777777" w:rsidTr="00D61701">
        <w:trPr>
          <w:trHeight w:val="469"/>
          <w:jc w:val="center"/>
        </w:trPr>
        <w:tc>
          <w:tcPr>
            <w:tcW w:w="5138" w:type="dxa"/>
            <w:gridSpan w:val="3"/>
            <w:tcBorders>
              <w:top w:val="dashSmallGap" w:sz="4" w:space="0" w:color="auto"/>
              <w:left w:val="single" w:sz="12" w:space="0" w:color="auto"/>
              <w:bottom w:val="dashSmallGap" w:sz="4" w:space="0" w:color="auto"/>
              <w:right w:val="single" w:sz="12" w:space="0" w:color="auto"/>
            </w:tcBorders>
            <w:hideMark/>
          </w:tcPr>
          <w:p w14:paraId="071A8024" w14:textId="76415ED8"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12"/>
                <w:sz w:val="26"/>
                <w:szCs w:val="26"/>
              </w:rPr>
              <w:object w:dxaOrig="3019" w:dyaOrig="400" w14:anchorId="4DDE5622">
                <v:shape id="_x0000_i1122" type="#_x0000_t75" style="width:150.6pt;height:20.4pt" o:ole="">
                  <v:imagedata r:id="rId207" o:title=""/>
                </v:shape>
                <o:OLEObject Type="Embed" ProgID="Equation.DSMT4" ShapeID="_x0000_i1122" DrawAspect="Content" ObjectID="_1801669080" r:id="rId208"/>
              </w:object>
            </w:r>
          </w:p>
        </w:tc>
        <w:tc>
          <w:tcPr>
            <w:tcW w:w="5695" w:type="dxa"/>
            <w:gridSpan w:val="3"/>
            <w:tcBorders>
              <w:top w:val="dashSmallGap" w:sz="4" w:space="0" w:color="auto"/>
              <w:left w:val="single" w:sz="12" w:space="0" w:color="auto"/>
              <w:bottom w:val="dashSmallGap" w:sz="4" w:space="0" w:color="auto"/>
              <w:right w:val="single" w:sz="12" w:space="0" w:color="auto"/>
            </w:tcBorders>
            <w:hideMark/>
          </w:tcPr>
          <w:p w14:paraId="1EB2A4C5" w14:textId="4ABAF155"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00595052" w:rsidRPr="002C71E6">
              <w:rPr>
                <w:position w:val="-14"/>
                <w:sz w:val="26"/>
                <w:szCs w:val="26"/>
              </w:rPr>
              <w:object w:dxaOrig="4140" w:dyaOrig="460" w14:anchorId="5605741F">
                <v:shape id="_x0000_i1123" type="#_x0000_t75" style="width:207pt;height:23.4pt" o:ole="">
                  <v:imagedata r:id="rId209" o:title=""/>
                </v:shape>
                <o:OLEObject Type="Embed" ProgID="Equation.DSMT4" ShapeID="_x0000_i1123" DrawAspect="Content" ObjectID="_1801669081" r:id="rId210"/>
              </w:object>
            </w:r>
          </w:p>
        </w:tc>
      </w:tr>
      <w:tr w:rsidR="009A2DEC" w:rsidRPr="002C71E6" w14:paraId="6CAD1DC5" w14:textId="77777777" w:rsidTr="00D61701">
        <w:trPr>
          <w:trHeight w:val="938"/>
          <w:jc w:val="center"/>
        </w:trPr>
        <w:tc>
          <w:tcPr>
            <w:tcW w:w="5138" w:type="dxa"/>
            <w:gridSpan w:val="3"/>
            <w:tcBorders>
              <w:top w:val="dashSmallGap" w:sz="4" w:space="0" w:color="auto"/>
              <w:left w:val="single" w:sz="12" w:space="0" w:color="auto"/>
              <w:bottom w:val="single" w:sz="12" w:space="0" w:color="auto"/>
              <w:right w:val="single" w:sz="12" w:space="0" w:color="auto"/>
            </w:tcBorders>
            <w:hideMark/>
          </w:tcPr>
          <w:p w14:paraId="1976968C" w14:textId="3F7395B5"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Pr="002C71E6">
              <w:rPr>
                <w:sz w:val="26"/>
                <w:szCs w:val="26"/>
                <w:lang w:val="fr-FR"/>
              </w:rPr>
              <w:t xml:space="preserve">Toạ độ trung điểm </w:t>
            </w:r>
            <w:r w:rsidRPr="002C71E6">
              <w:rPr>
                <w:i/>
                <w:sz w:val="26"/>
                <w:szCs w:val="26"/>
                <w:lang w:val="fr-FR"/>
              </w:rPr>
              <w:t>M</w:t>
            </w:r>
            <w:r w:rsidRPr="002C71E6">
              <w:rPr>
                <w:sz w:val="26"/>
                <w:szCs w:val="26"/>
                <w:lang w:val="fr-FR"/>
              </w:rPr>
              <w:t xml:space="preserve"> của đoạn thẳng </w:t>
            </w:r>
            <w:r w:rsidRPr="002C71E6">
              <w:rPr>
                <w:i/>
                <w:sz w:val="26"/>
                <w:szCs w:val="26"/>
                <w:lang w:val="fr-FR"/>
              </w:rPr>
              <w:t>AB</w:t>
            </w:r>
            <w:r w:rsidRPr="002C71E6">
              <w:rPr>
                <w:sz w:val="26"/>
                <w:szCs w:val="26"/>
                <w:lang w:val="fr-FR"/>
              </w:rPr>
              <w:t xml:space="preserve">: </w:t>
            </w:r>
            <w:r w:rsidR="00595052" w:rsidRPr="002C71E6">
              <w:rPr>
                <w:position w:val="-26"/>
                <w:sz w:val="26"/>
                <w:szCs w:val="26"/>
              </w:rPr>
              <w:object w:dxaOrig="3060" w:dyaOrig="660" w14:anchorId="3C87114E">
                <v:shape id="_x0000_i1124" type="#_x0000_t75" style="width:153pt;height:33pt" o:ole="">
                  <v:imagedata r:id="rId211" o:title=""/>
                </v:shape>
                <o:OLEObject Type="Embed" ProgID="Equation.DSMT4" ShapeID="_x0000_i1124" DrawAspect="Content" ObjectID="_1801669082" r:id="rId212"/>
              </w:object>
            </w:r>
          </w:p>
        </w:tc>
        <w:tc>
          <w:tcPr>
            <w:tcW w:w="5695" w:type="dxa"/>
            <w:gridSpan w:val="3"/>
            <w:tcBorders>
              <w:top w:val="dashSmallGap" w:sz="4" w:space="0" w:color="auto"/>
              <w:left w:val="single" w:sz="12" w:space="0" w:color="auto"/>
              <w:bottom w:val="single" w:sz="12" w:space="0" w:color="auto"/>
              <w:right w:val="single" w:sz="12" w:space="0" w:color="auto"/>
            </w:tcBorders>
            <w:hideMark/>
          </w:tcPr>
          <w:p w14:paraId="757A376C" w14:textId="499E8459" w:rsidR="00D61701" w:rsidRPr="002C71E6" w:rsidRDefault="00D61701" w:rsidP="00595052">
            <w:pPr>
              <w:tabs>
                <w:tab w:val="left" w:pos="992"/>
                <w:tab w:val="left" w:pos="3402"/>
                <w:tab w:val="left" w:pos="5669"/>
                <w:tab w:val="left" w:pos="7937"/>
              </w:tabs>
              <w:contextualSpacing/>
              <w:jc w:val="both"/>
              <w:rPr>
                <w:sz w:val="26"/>
                <w:szCs w:val="26"/>
              </w:rPr>
            </w:pPr>
            <w:r w:rsidRPr="002C71E6">
              <w:rPr>
                <w:sz w:val="26"/>
                <w:szCs w:val="26"/>
              </w:rPr>
              <w:sym w:font="Times New Roman" w:char="F0A7"/>
            </w:r>
            <w:r w:rsidRPr="002C71E6">
              <w:rPr>
                <w:sz w:val="26"/>
                <w:szCs w:val="26"/>
                <w:lang w:val="fr-FR"/>
              </w:rPr>
              <w:t xml:space="preserve">Toạ độ trọng tâm </w:t>
            </w:r>
            <w:r w:rsidRPr="002C71E6">
              <w:rPr>
                <w:i/>
                <w:sz w:val="26"/>
                <w:szCs w:val="26"/>
                <w:lang w:val="fr-FR"/>
              </w:rPr>
              <w:t>G</w:t>
            </w:r>
            <w:r w:rsidRPr="002C71E6">
              <w:rPr>
                <w:sz w:val="26"/>
                <w:szCs w:val="26"/>
                <w:lang w:val="fr-FR"/>
              </w:rPr>
              <w:t xml:space="preserve"> của tam giác </w:t>
            </w:r>
            <w:r w:rsidRPr="002C71E6">
              <w:rPr>
                <w:i/>
                <w:sz w:val="26"/>
                <w:szCs w:val="26"/>
                <w:lang w:val="fr-FR"/>
              </w:rPr>
              <w:t>ABC</w:t>
            </w:r>
            <w:r w:rsidRPr="002C71E6">
              <w:rPr>
                <w:sz w:val="26"/>
                <w:szCs w:val="26"/>
                <w:lang w:val="fr-FR"/>
              </w:rPr>
              <w:t xml:space="preserve">: </w:t>
            </w:r>
            <w:r w:rsidR="00595052" w:rsidRPr="002C71E6">
              <w:rPr>
                <w:position w:val="-26"/>
                <w:sz w:val="26"/>
                <w:szCs w:val="26"/>
              </w:rPr>
              <w:object w:dxaOrig="4360" w:dyaOrig="660" w14:anchorId="7A598616">
                <v:shape id="_x0000_i1125" type="#_x0000_t75" style="width:218.4pt;height:33pt" o:ole="">
                  <v:imagedata r:id="rId213" o:title=""/>
                </v:shape>
                <o:OLEObject Type="Embed" ProgID="Equation.DSMT4" ShapeID="_x0000_i1125" DrawAspect="Content" ObjectID="_1801669083" r:id="rId214"/>
              </w:object>
            </w:r>
          </w:p>
        </w:tc>
      </w:tr>
    </w:tbl>
    <w:p w14:paraId="506100D5" w14:textId="479A66D5" w:rsidR="00EC0B38" w:rsidRPr="002C71E6" w:rsidRDefault="00EC0B38" w:rsidP="000E1C59">
      <w:pPr>
        <w:jc w:val="both"/>
        <w:rPr>
          <w:b/>
          <w:sz w:val="26"/>
          <w:szCs w:val="26"/>
        </w:rPr>
      </w:pPr>
    </w:p>
    <w:p w14:paraId="2B89167C" w14:textId="1FAAD41C" w:rsidR="009A2DEC" w:rsidRPr="002C71E6" w:rsidRDefault="009A2DEC" w:rsidP="00263FA9">
      <w:pPr>
        <w:pStyle w:val="ListParagraph"/>
        <w:numPr>
          <w:ilvl w:val="0"/>
          <w:numId w:val="15"/>
        </w:numPr>
        <w:rPr>
          <w:sz w:val="26"/>
          <w:szCs w:val="26"/>
        </w:rPr>
      </w:pPr>
      <w:r w:rsidRPr="002C71E6">
        <w:rPr>
          <w:b/>
          <w:sz w:val="26"/>
          <w:szCs w:val="26"/>
        </w:rPr>
        <w:t>KHOẢNG BIẾN THIÊN VÀ KHOẢNG TỨ PHÂN VỊ</w:t>
      </w:r>
    </w:p>
    <w:p w14:paraId="35ABE1B5" w14:textId="291B3368" w:rsidR="009A2DEC" w:rsidRPr="002C71E6" w:rsidRDefault="00263FA9" w:rsidP="008B77EF">
      <w:pPr>
        <w:tabs>
          <w:tab w:val="left" w:pos="992"/>
          <w:tab w:val="left" w:pos="3402"/>
          <w:tab w:val="left" w:pos="5669"/>
          <w:tab w:val="left" w:pos="7937"/>
        </w:tabs>
        <w:spacing w:line="360" w:lineRule="auto"/>
        <w:jc w:val="both"/>
        <w:rPr>
          <w:sz w:val="26"/>
          <w:szCs w:val="26"/>
        </w:rPr>
      </w:pPr>
      <w:r w:rsidRPr="002C71E6">
        <w:rPr>
          <w:sz w:val="26"/>
          <w:szCs w:val="26"/>
        </w:rPr>
        <w:tab/>
      </w:r>
      <w:r w:rsidR="009A2DEC" w:rsidRPr="002C71E6">
        <w:rPr>
          <w:sz w:val="26"/>
          <w:szCs w:val="26"/>
        </w:rPr>
        <w:t>Cho mẫu số liệu ghép nhóm:</w:t>
      </w:r>
    </w:p>
    <w:tbl>
      <w:tblPr>
        <w:tblStyle w:val="TableGrid"/>
        <w:tblW w:w="0" w:type="auto"/>
        <w:jc w:val="center"/>
        <w:tblLook w:val="00A0" w:firstRow="1" w:lastRow="0" w:firstColumn="1" w:lastColumn="0" w:noHBand="0" w:noVBand="0"/>
      </w:tblPr>
      <w:tblGrid>
        <w:gridCol w:w="1699"/>
        <w:gridCol w:w="1699"/>
        <w:gridCol w:w="1699"/>
        <w:gridCol w:w="1699"/>
        <w:gridCol w:w="1700"/>
        <w:gridCol w:w="1700"/>
      </w:tblGrid>
      <w:tr w:rsidR="008B77EF" w:rsidRPr="002C71E6" w14:paraId="0227DDB5" w14:textId="77777777" w:rsidTr="008B77EF">
        <w:trPr>
          <w:jc w:val="center"/>
        </w:trPr>
        <w:tc>
          <w:tcPr>
            <w:tcW w:w="1699" w:type="dxa"/>
          </w:tcPr>
          <w:p w14:paraId="1DFEA344"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Nhóm </w:t>
            </w:r>
          </w:p>
        </w:tc>
        <w:tc>
          <w:tcPr>
            <w:tcW w:w="1699" w:type="dxa"/>
          </w:tcPr>
          <w:p w14:paraId="4CCA1842"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14"/>
                <w:sz w:val="26"/>
                <w:szCs w:val="26"/>
              </w:rPr>
              <w:object w:dxaOrig="740" w:dyaOrig="400" w14:anchorId="46F4FE34">
                <v:shape id="_x0000_i1126" type="#_x0000_t75" style="width:36.6pt;height:21pt" o:ole="">
                  <v:imagedata r:id="rId215" o:title=""/>
                </v:shape>
                <o:OLEObject Type="Embed" ProgID="Equation.DSMT4" ShapeID="_x0000_i1126" DrawAspect="Content" ObjectID="_1801669084" r:id="rId216"/>
              </w:object>
            </w:r>
          </w:p>
        </w:tc>
        <w:tc>
          <w:tcPr>
            <w:tcW w:w="1699" w:type="dxa"/>
          </w:tcPr>
          <w:p w14:paraId="00116A6E"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6"/>
                <w:sz w:val="26"/>
                <w:szCs w:val="26"/>
              </w:rPr>
              <w:object w:dxaOrig="279" w:dyaOrig="139" w14:anchorId="3FC8DA65">
                <v:shape id="_x0000_i1127" type="#_x0000_t75" style="width:13.8pt;height:7.2pt" o:ole="">
                  <v:imagedata r:id="rId217" o:title=""/>
                </v:shape>
                <o:OLEObject Type="Embed" ProgID="Equation.DSMT4" ShapeID="_x0000_i1127" DrawAspect="Content" ObjectID="_1801669085" r:id="rId218"/>
              </w:object>
            </w:r>
            <w:r w:rsidRPr="002C71E6">
              <w:rPr>
                <w:sz w:val="26"/>
                <w:szCs w:val="26"/>
              </w:rPr>
              <w:t xml:space="preserve"> </w:t>
            </w:r>
          </w:p>
        </w:tc>
        <w:tc>
          <w:tcPr>
            <w:tcW w:w="1699" w:type="dxa"/>
          </w:tcPr>
          <w:p w14:paraId="372CB842"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16"/>
                <w:sz w:val="26"/>
                <w:szCs w:val="26"/>
              </w:rPr>
              <w:object w:dxaOrig="859" w:dyaOrig="440" w14:anchorId="176F35CD">
                <v:shape id="_x0000_i1128" type="#_x0000_t75" style="width:43.8pt;height:22.8pt" o:ole="">
                  <v:imagedata r:id="rId219" o:title=""/>
                </v:shape>
                <o:OLEObject Type="Embed" ProgID="Equation.DSMT4" ShapeID="_x0000_i1128" DrawAspect="Content" ObjectID="_1801669086" r:id="rId220"/>
              </w:object>
            </w:r>
          </w:p>
        </w:tc>
        <w:tc>
          <w:tcPr>
            <w:tcW w:w="1700" w:type="dxa"/>
          </w:tcPr>
          <w:p w14:paraId="49A57B98"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6"/>
                <w:sz w:val="26"/>
                <w:szCs w:val="26"/>
              </w:rPr>
              <w:object w:dxaOrig="279" w:dyaOrig="139" w14:anchorId="206FBC89">
                <v:shape id="_x0000_i1129" type="#_x0000_t75" style="width:13.8pt;height:7.2pt" o:ole="">
                  <v:imagedata r:id="rId221" o:title=""/>
                </v:shape>
                <o:OLEObject Type="Embed" ProgID="Equation.DSMT4" ShapeID="_x0000_i1129" DrawAspect="Content" ObjectID="_1801669087" r:id="rId222"/>
              </w:object>
            </w:r>
            <w:r w:rsidRPr="002C71E6">
              <w:rPr>
                <w:sz w:val="26"/>
                <w:szCs w:val="26"/>
              </w:rPr>
              <w:t xml:space="preserve"> </w:t>
            </w:r>
          </w:p>
        </w:tc>
        <w:tc>
          <w:tcPr>
            <w:tcW w:w="1700" w:type="dxa"/>
          </w:tcPr>
          <w:p w14:paraId="6C833F7F"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14"/>
                <w:sz w:val="26"/>
                <w:szCs w:val="26"/>
              </w:rPr>
              <w:object w:dxaOrig="900" w:dyaOrig="400" w14:anchorId="79A09D0C">
                <v:shape id="_x0000_i1130" type="#_x0000_t75" style="width:45pt;height:21pt" o:ole="">
                  <v:imagedata r:id="rId223" o:title=""/>
                </v:shape>
                <o:OLEObject Type="Embed" ProgID="Equation.DSMT4" ShapeID="_x0000_i1130" DrawAspect="Content" ObjectID="_1801669088" r:id="rId224"/>
              </w:object>
            </w:r>
            <w:r w:rsidRPr="002C71E6">
              <w:rPr>
                <w:sz w:val="26"/>
                <w:szCs w:val="26"/>
              </w:rPr>
              <w:t xml:space="preserve"> </w:t>
            </w:r>
          </w:p>
        </w:tc>
      </w:tr>
      <w:tr w:rsidR="008B77EF" w:rsidRPr="002C71E6" w14:paraId="0428767A" w14:textId="77777777" w:rsidTr="008B77EF">
        <w:trPr>
          <w:jc w:val="center"/>
        </w:trPr>
        <w:tc>
          <w:tcPr>
            <w:tcW w:w="1699" w:type="dxa"/>
          </w:tcPr>
          <w:p w14:paraId="4E7111E4"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Tần số </w:t>
            </w:r>
          </w:p>
        </w:tc>
        <w:tc>
          <w:tcPr>
            <w:tcW w:w="1699" w:type="dxa"/>
          </w:tcPr>
          <w:p w14:paraId="62C826F4"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12"/>
                <w:sz w:val="26"/>
                <w:szCs w:val="26"/>
              </w:rPr>
              <w:object w:dxaOrig="300" w:dyaOrig="360" w14:anchorId="21B5C7ED">
                <v:shape id="_x0000_i1131" type="#_x0000_t75" style="width:15pt;height:18pt" o:ole="">
                  <v:imagedata r:id="rId225" o:title=""/>
                </v:shape>
                <o:OLEObject Type="Embed" ProgID="Equation.DSMT4" ShapeID="_x0000_i1131" DrawAspect="Content" ObjectID="_1801669089" r:id="rId226"/>
              </w:object>
            </w:r>
            <w:r w:rsidRPr="002C71E6">
              <w:rPr>
                <w:sz w:val="26"/>
                <w:szCs w:val="26"/>
              </w:rPr>
              <w:t xml:space="preserve"> </w:t>
            </w:r>
          </w:p>
        </w:tc>
        <w:tc>
          <w:tcPr>
            <w:tcW w:w="1699" w:type="dxa"/>
          </w:tcPr>
          <w:p w14:paraId="338B484A"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6"/>
                <w:sz w:val="26"/>
                <w:szCs w:val="26"/>
              </w:rPr>
              <w:object w:dxaOrig="279" w:dyaOrig="139" w14:anchorId="55C39E98">
                <v:shape id="_x0000_i1132" type="#_x0000_t75" style="width:13.8pt;height:7.2pt" o:ole="">
                  <v:imagedata r:id="rId227" o:title=""/>
                </v:shape>
                <o:OLEObject Type="Embed" ProgID="Equation.DSMT4" ShapeID="_x0000_i1132" DrawAspect="Content" ObjectID="_1801669090" r:id="rId228"/>
              </w:object>
            </w:r>
            <w:r w:rsidRPr="002C71E6">
              <w:rPr>
                <w:sz w:val="26"/>
                <w:szCs w:val="26"/>
              </w:rPr>
              <w:t xml:space="preserve"> </w:t>
            </w:r>
          </w:p>
        </w:tc>
        <w:tc>
          <w:tcPr>
            <w:tcW w:w="1699" w:type="dxa"/>
          </w:tcPr>
          <w:p w14:paraId="01611D12"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12"/>
                <w:sz w:val="26"/>
                <w:szCs w:val="26"/>
              </w:rPr>
              <w:object w:dxaOrig="279" w:dyaOrig="360" w14:anchorId="4CA822B5">
                <v:shape id="_x0000_i1133" type="#_x0000_t75" style="width:13.8pt;height:18pt" o:ole="">
                  <v:imagedata r:id="rId229" o:title=""/>
                </v:shape>
                <o:OLEObject Type="Embed" ProgID="Equation.DSMT4" ShapeID="_x0000_i1133" DrawAspect="Content" ObjectID="_1801669091" r:id="rId230"/>
              </w:object>
            </w:r>
            <w:r w:rsidRPr="002C71E6">
              <w:rPr>
                <w:sz w:val="26"/>
                <w:szCs w:val="26"/>
              </w:rPr>
              <w:t xml:space="preserve"> </w:t>
            </w:r>
          </w:p>
        </w:tc>
        <w:tc>
          <w:tcPr>
            <w:tcW w:w="1700" w:type="dxa"/>
          </w:tcPr>
          <w:p w14:paraId="05A4FB62"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6"/>
                <w:sz w:val="26"/>
                <w:szCs w:val="26"/>
              </w:rPr>
              <w:object w:dxaOrig="279" w:dyaOrig="139" w14:anchorId="69484C66">
                <v:shape id="_x0000_i1134" type="#_x0000_t75" style="width:13.8pt;height:7.2pt" o:ole="">
                  <v:imagedata r:id="rId231" o:title=""/>
                </v:shape>
                <o:OLEObject Type="Embed" ProgID="Equation.DSMT4" ShapeID="_x0000_i1134" DrawAspect="Content" ObjectID="_1801669092" r:id="rId232"/>
              </w:object>
            </w:r>
            <w:r w:rsidRPr="002C71E6">
              <w:rPr>
                <w:sz w:val="26"/>
                <w:szCs w:val="26"/>
              </w:rPr>
              <w:t xml:space="preserve"> </w:t>
            </w:r>
          </w:p>
        </w:tc>
        <w:tc>
          <w:tcPr>
            <w:tcW w:w="1700" w:type="dxa"/>
          </w:tcPr>
          <w:p w14:paraId="254C88CA" w14:textId="77777777" w:rsidR="009A2DEC" w:rsidRPr="002C71E6" w:rsidRDefault="009A2DEC" w:rsidP="009A2DEC">
            <w:pPr>
              <w:tabs>
                <w:tab w:val="left" w:pos="992"/>
                <w:tab w:val="left" w:pos="3402"/>
                <w:tab w:val="left" w:pos="5669"/>
                <w:tab w:val="left" w:pos="7937"/>
              </w:tabs>
              <w:spacing w:line="360" w:lineRule="auto"/>
              <w:jc w:val="center"/>
              <w:rPr>
                <w:sz w:val="26"/>
                <w:szCs w:val="26"/>
              </w:rPr>
            </w:pPr>
            <w:r w:rsidRPr="002C71E6">
              <w:rPr>
                <w:sz w:val="26"/>
                <w:szCs w:val="26"/>
              </w:rPr>
              <w:t xml:space="preserve"> </w:t>
            </w:r>
            <w:r w:rsidRPr="002C71E6">
              <w:rPr>
                <w:position w:val="-12"/>
                <w:sz w:val="26"/>
                <w:szCs w:val="26"/>
              </w:rPr>
              <w:object w:dxaOrig="320" w:dyaOrig="360" w14:anchorId="15A7CC4F">
                <v:shape id="_x0000_i1135" type="#_x0000_t75" style="width:16.2pt;height:18pt" o:ole="">
                  <v:imagedata r:id="rId233" o:title=""/>
                </v:shape>
                <o:OLEObject Type="Embed" ProgID="Equation.DSMT4" ShapeID="_x0000_i1135" DrawAspect="Content" ObjectID="_1801669093" r:id="rId234"/>
              </w:object>
            </w:r>
            <w:r w:rsidRPr="002C71E6">
              <w:rPr>
                <w:sz w:val="26"/>
                <w:szCs w:val="26"/>
              </w:rPr>
              <w:t xml:space="preserve"> </w:t>
            </w:r>
          </w:p>
        </w:tc>
      </w:tr>
    </w:tbl>
    <w:p w14:paraId="1F55C648" w14:textId="77777777" w:rsidR="009A2DEC" w:rsidRPr="002C71E6" w:rsidRDefault="009A2DEC" w:rsidP="008B77EF">
      <w:pPr>
        <w:tabs>
          <w:tab w:val="left" w:pos="992"/>
          <w:tab w:val="left" w:pos="3402"/>
          <w:tab w:val="left" w:pos="5669"/>
          <w:tab w:val="left" w:pos="7937"/>
        </w:tabs>
        <w:spacing w:line="360" w:lineRule="auto"/>
        <w:jc w:val="both"/>
        <w:rPr>
          <w:sz w:val="26"/>
          <w:szCs w:val="26"/>
        </w:rPr>
      </w:pPr>
      <w:proofErr w:type="gramStart"/>
      <w:r w:rsidRPr="002C71E6">
        <w:rPr>
          <w:sz w:val="26"/>
          <w:szCs w:val="26"/>
        </w:rPr>
        <w:t>trong</w:t>
      </w:r>
      <w:proofErr w:type="gramEnd"/>
      <w:r w:rsidRPr="002C71E6">
        <w:rPr>
          <w:sz w:val="26"/>
          <w:szCs w:val="26"/>
        </w:rPr>
        <w:t xml:space="preserve"> đó các tần số </w:t>
      </w:r>
      <w:r w:rsidRPr="002C71E6">
        <w:rPr>
          <w:position w:val="-12"/>
          <w:sz w:val="26"/>
          <w:szCs w:val="26"/>
        </w:rPr>
        <w:object w:dxaOrig="1380" w:dyaOrig="360" w14:anchorId="6155B1B6">
          <v:shape id="_x0000_i1136" type="#_x0000_t75" style="width:69pt;height:18pt" o:ole="">
            <v:imagedata r:id="rId235" o:title=""/>
          </v:shape>
          <o:OLEObject Type="Embed" ProgID="Equation.DSMT4" ShapeID="_x0000_i1136" DrawAspect="Content" ObjectID="_1801669094" r:id="rId236"/>
        </w:object>
      </w:r>
      <w:r w:rsidRPr="002C71E6">
        <w:rPr>
          <w:sz w:val="26"/>
          <w:szCs w:val="26"/>
        </w:rPr>
        <w:t xml:space="preserve"> và </w:t>
      </w:r>
      <w:r w:rsidRPr="002C71E6">
        <w:rPr>
          <w:position w:val="-12"/>
          <w:sz w:val="26"/>
          <w:szCs w:val="26"/>
        </w:rPr>
        <w:object w:dxaOrig="1560" w:dyaOrig="360" w14:anchorId="2F8F8A1B">
          <v:shape id="_x0000_i1137" type="#_x0000_t75" style="width:78pt;height:18pt" o:ole="">
            <v:imagedata r:id="rId237" o:title=""/>
          </v:shape>
          <o:OLEObject Type="Embed" ProgID="Equation.DSMT4" ShapeID="_x0000_i1137" DrawAspect="Content" ObjectID="_1801669095" r:id="rId238"/>
        </w:object>
      </w:r>
      <w:r w:rsidRPr="002C71E6">
        <w:rPr>
          <w:sz w:val="26"/>
          <w:szCs w:val="26"/>
        </w:rPr>
        <w:t xml:space="preserve"> là cỡ mẫu.</w:t>
      </w:r>
    </w:p>
    <w:p w14:paraId="38A46A79" w14:textId="73941923" w:rsidR="009A2DEC" w:rsidRPr="002C71E6" w:rsidRDefault="009A2DEC" w:rsidP="008B77EF">
      <w:pPr>
        <w:shd w:val="clear" w:color="auto" w:fill="E7E6E6" w:themeFill="background2"/>
        <w:tabs>
          <w:tab w:val="left" w:pos="992"/>
          <w:tab w:val="left" w:pos="3402"/>
          <w:tab w:val="left" w:pos="5669"/>
          <w:tab w:val="left" w:pos="7937"/>
        </w:tabs>
        <w:spacing w:line="360" w:lineRule="auto"/>
        <w:jc w:val="both"/>
        <w:rPr>
          <w:sz w:val="26"/>
          <w:szCs w:val="26"/>
        </w:rPr>
      </w:pPr>
      <w:r w:rsidRPr="002C71E6">
        <w:rPr>
          <w:sz w:val="26"/>
          <w:szCs w:val="26"/>
        </w:rPr>
        <w:t xml:space="preserve">Khoảng biến thiên của mẫu số liệu ghép nhóm trên </w:t>
      </w:r>
      <w:proofErr w:type="gramStart"/>
      <w:r w:rsidRPr="002C71E6">
        <w:rPr>
          <w:sz w:val="26"/>
          <w:szCs w:val="26"/>
        </w:rPr>
        <w:t xml:space="preserve">là </w:t>
      </w:r>
      <w:proofErr w:type="gramEnd"/>
      <w:r w:rsidRPr="002C71E6">
        <w:rPr>
          <w:position w:val="-12"/>
          <w:sz w:val="26"/>
          <w:szCs w:val="26"/>
        </w:rPr>
        <w:object w:dxaOrig="1219" w:dyaOrig="360" w14:anchorId="30B1F25F">
          <v:shape id="_x0000_i1138" type="#_x0000_t75" style="width:61.2pt;height:18pt" o:ole="">
            <v:imagedata r:id="rId239" o:title=""/>
          </v:shape>
          <o:OLEObject Type="Embed" ProgID="Equation.DSMT4" ShapeID="_x0000_i1138" DrawAspect="Content" ObjectID="_1801669096" r:id="rId240"/>
        </w:object>
      </w:r>
      <w:r w:rsidRPr="002C71E6">
        <w:rPr>
          <w:sz w:val="26"/>
          <w:szCs w:val="26"/>
        </w:rPr>
        <w:t>.</w:t>
      </w:r>
    </w:p>
    <w:p w14:paraId="16956988" w14:textId="138FE730" w:rsidR="009A2DEC" w:rsidRPr="002C71E6" w:rsidRDefault="00263FA9" w:rsidP="008B77EF">
      <w:pPr>
        <w:tabs>
          <w:tab w:val="left" w:pos="992"/>
          <w:tab w:val="left" w:pos="3402"/>
          <w:tab w:val="left" w:pos="5669"/>
          <w:tab w:val="left" w:pos="7937"/>
        </w:tabs>
        <w:spacing w:line="360" w:lineRule="auto"/>
        <w:jc w:val="both"/>
        <w:rPr>
          <w:sz w:val="26"/>
          <w:szCs w:val="26"/>
        </w:rPr>
      </w:pPr>
      <w:r w:rsidRPr="002C71E6">
        <w:rPr>
          <w:b/>
          <w:bCs/>
          <w:sz w:val="26"/>
          <w:szCs w:val="26"/>
          <w:lang w:val="vi-VN"/>
        </w:rPr>
        <w:t xml:space="preserve">* </w:t>
      </w:r>
      <w:r w:rsidR="009A2DEC" w:rsidRPr="002C71E6">
        <w:rPr>
          <w:b/>
          <w:bCs/>
          <w:sz w:val="26"/>
          <w:szCs w:val="26"/>
        </w:rPr>
        <w:t>Ý nghĩa.</w:t>
      </w:r>
      <w:r w:rsidR="009A2DEC" w:rsidRPr="002C71E6">
        <w:rPr>
          <w:sz w:val="26"/>
          <w:szCs w:val="26"/>
        </w:rPr>
        <w:t xml:space="preserve"> Khoảng biến thiên của mẫu số liệu ghép nhóm xấp xỉ cho khoảng biến thiên của mẫu số liệu gốc. Khoảng biến thiên được dùng để đo mức độ phân tán của mẫu số liệu ghép nhóm. Khoảng biến thiên càng lớn thì mẫu số liệu càng phân tán.</w:t>
      </w:r>
    </w:p>
    <w:p w14:paraId="421A7E76" w14:textId="64E16165" w:rsidR="009A2DEC" w:rsidRPr="002C71E6" w:rsidRDefault="009A2DEC" w:rsidP="008B77EF">
      <w:pPr>
        <w:pStyle w:val="ListParagraph"/>
        <w:numPr>
          <w:ilvl w:val="0"/>
          <w:numId w:val="3"/>
        </w:numPr>
        <w:tabs>
          <w:tab w:val="left" w:pos="992"/>
          <w:tab w:val="left" w:pos="3402"/>
          <w:tab w:val="left" w:pos="5669"/>
          <w:tab w:val="left" w:pos="7937"/>
        </w:tabs>
        <w:spacing w:line="360" w:lineRule="auto"/>
        <w:ind w:left="360"/>
        <w:jc w:val="both"/>
        <w:rPr>
          <w:sz w:val="26"/>
          <w:szCs w:val="26"/>
        </w:rPr>
      </w:pPr>
      <w:r w:rsidRPr="002C71E6">
        <w:rPr>
          <w:sz w:val="26"/>
          <w:szCs w:val="26"/>
        </w:rPr>
        <w:lastRenderedPageBreak/>
        <w:t xml:space="preserve">Tứ phân vị thứ </w:t>
      </w:r>
      <w:r w:rsidRPr="002C71E6">
        <w:rPr>
          <w:position w:val="-4"/>
          <w:sz w:val="26"/>
          <w:szCs w:val="26"/>
        </w:rPr>
        <w:object w:dxaOrig="180" w:dyaOrig="200" w14:anchorId="10EAA321">
          <v:shape id="_x0000_i1139" type="#_x0000_t75" style="width:9pt;height:9.6pt" o:ole="">
            <v:imagedata r:id="rId241" o:title=""/>
          </v:shape>
          <o:OLEObject Type="Embed" ProgID="Equation.DSMT4" ShapeID="_x0000_i1139" DrawAspect="Content" ObjectID="_1801669097" r:id="rId242"/>
        </w:object>
      </w:r>
      <w:r w:rsidRPr="002C71E6">
        <w:rPr>
          <w:sz w:val="26"/>
          <w:szCs w:val="26"/>
        </w:rPr>
        <w:t xml:space="preserve"> </w:t>
      </w:r>
      <w:proofErr w:type="gramStart"/>
      <w:r w:rsidRPr="002C71E6">
        <w:rPr>
          <w:sz w:val="26"/>
          <w:szCs w:val="26"/>
        </w:rPr>
        <w:t xml:space="preserve">là </w:t>
      </w:r>
      <w:proofErr w:type="gramEnd"/>
      <w:r w:rsidRPr="002C71E6">
        <w:rPr>
          <w:position w:val="-32"/>
          <w:sz w:val="26"/>
          <w:szCs w:val="26"/>
        </w:rPr>
        <w:object w:dxaOrig="4239" w:dyaOrig="980" w14:anchorId="1480D3ED">
          <v:shape id="_x0000_i1140" type="#_x0000_t75" style="width:211.8pt;height:49.2pt" o:ole="">
            <v:imagedata r:id="rId243" o:title=""/>
          </v:shape>
          <o:OLEObject Type="Embed" ProgID="Equation.DSMT4" ShapeID="_x0000_i1140" DrawAspect="Content" ObjectID="_1801669098" r:id="rId244"/>
        </w:object>
      </w:r>
      <w:r w:rsidRPr="002C71E6">
        <w:rPr>
          <w:sz w:val="26"/>
          <w:szCs w:val="26"/>
        </w:rPr>
        <w:t xml:space="preserve">, trong đó </w:t>
      </w:r>
      <w:r w:rsidRPr="002C71E6">
        <w:rPr>
          <w:position w:val="-16"/>
          <w:sz w:val="26"/>
          <w:szCs w:val="26"/>
        </w:rPr>
        <w:object w:dxaOrig="980" w:dyaOrig="440" w14:anchorId="2D4EE1A6">
          <v:shape id="_x0000_i1141" type="#_x0000_t75" style="width:49.2pt;height:22.8pt" o:ole="">
            <v:imagedata r:id="rId245" o:title=""/>
          </v:shape>
          <o:OLEObject Type="Embed" ProgID="Equation.DSMT4" ShapeID="_x0000_i1141" DrawAspect="Content" ObjectID="_1801669099" r:id="rId246"/>
        </w:object>
      </w:r>
      <w:r w:rsidRPr="002C71E6">
        <w:rPr>
          <w:sz w:val="26"/>
          <w:szCs w:val="26"/>
        </w:rPr>
        <w:t xml:space="preserve"> là nhóm chứa tứ phân vị thứ </w:t>
      </w:r>
      <w:r w:rsidRPr="002C71E6">
        <w:rPr>
          <w:position w:val="-4"/>
          <w:sz w:val="26"/>
          <w:szCs w:val="26"/>
        </w:rPr>
        <w:object w:dxaOrig="180" w:dyaOrig="200" w14:anchorId="463359C6">
          <v:shape id="_x0000_i1142" type="#_x0000_t75" style="width:9pt;height:9.6pt" o:ole="">
            <v:imagedata r:id="rId247" o:title=""/>
          </v:shape>
          <o:OLEObject Type="Embed" ProgID="Equation.DSMT4" ShapeID="_x0000_i1142" DrawAspect="Content" ObjectID="_1801669100" r:id="rId248"/>
        </w:object>
      </w:r>
      <w:r w:rsidRPr="002C71E6">
        <w:rPr>
          <w:sz w:val="26"/>
          <w:szCs w:val="26"/>
        </w:rPr>
        <w:t xml:space="preserve"> với </w:t>
      </w:r>
      <w:r w:rsidRPr="002C71E6">
        <w:rPr>
          <w:position w:val="-10"/>
          <w:sz w:val="26"/>
          <w:szCs w:val="26"/>
        </w:rPr>
        <w:object w:dxaOrig="900" w:dyaOrig="320" w14:anchorId="3B07CACF">
          <v:shape id="_x0000_i1143" type="#_x0000_t75" style="width:45pt;height:16.2pt" o:ole="">
            <v:imagedata r:id="rId249" o:title=""/>
          </v:shape>
          <o:OLEObject Type="Embed" ProgID="Equation.DSMT4" ShapeID="_x0000_i1143" DrawAspect="Content" ObjectID="_1801669101" r:id="rId250"/>
        </w:object>
      </w:r>
      <w:r w:rsidRPr="002C71E6">
        <w:rPr>
          <w:sz w:val="26"/>
          <w:szCs w:val="26"/>
        </w:rPr>
        <w:t>.</w:t>
      </w:r>
    </w:p>
    <w:p w14:paraId="0D725454" w14:textId="192B0FFE" w:rsidR="009A2DEC" w:rsidRPr="002C71E6" w:rsidRDefault="009A2DEC" w:rsidP="00263FA9">
      <w:pPr>
        <w:pStyle w:val="ListParagraph"/>
        <w:numPr>
          <w:ilvl w:val="0"/>
          <w:numId w:val="3"/>
        </w:numPr>
        <w:shd w:val="clear" w:color="auto" w:fill="E7E6E6" w:themeFill="background2"/>
        <w:tabs>
          <w:tab w:val="left" w:pos="992"/>
          <w:tab w:val="left" w:pos="3402"/>
          <w:tab w:val="left" w:pos="5669"/>
          <w:tab w:val="left" w:pos="7937"/>
        </w:tabs>
        <w:spacing w:line="360" w:lineRule="auto"/>
        <w:jc w:val="both"/>
        <w:rPr>
          <w:sz w:val="26"/>
          <w:szCs w:val="26"/>
        </w:rPr>
      </w:pPr>
      <w:r w:rsidRPr="002C71E6">
        <w:rPr>
          <w:sz w:val="26"/>
          <w:szCs w:val="26"/>
        </w:rPr>
        <w:t xml:space="preserve">Khoảng tứ phân vị của mẫu số liệu ghép nhóm, kí hiệu </w:t>
      </w:r>
      <w:proofErr w:type="gramStart"/>
      <w:r w:rsidRPr="002C71E6">
        <w:rPr>
          <w:sz w:val="26"/>
          <w:szCs w:val="26"/>
        </w:rPr>
        <w:t xml:space="preserve">là </w:t>
      </w:r>
      <w:proofErr w:type="gramEnd"/>
      <w:r w:rsidRPr="002C71E6">
        <w:rPr>
          <w:position w:val="-14"/>
          <w:sz w:val="26"/>
          <w:szCs w:val="26"/>
        </w:rPr>
        <w:object w:dxaOrig="340" w:dyaOrig="380" w14:anchorId="34FC44C9">
          <v:shape id="_x0000_i1144" type="#_x0000_t75" style="width:16.8pt;height:18.6pt" o:ole="">
            <v:imagedata r:id="rId251" o:title=""/>
          </v:shape>
          <o:OLEObject Type="Embed" ProgID="Equation.DSMT4" ShapeID="_x0000_i1144" DrawAspect="Content" ObjectID="_1801669102" r:id="rId252"/>
        </w:object>
      </w:r>
      <w:r w:rsidRPr="002C71E6">
        <w:rPr>
          <w:sz w:val="26"/>
          <w:szCs w:val="26"/>
        </w:rPr>
        <w:t xml:space="preserve">, là hiệu số giữa tứ phân vị thứ ba </w:t>
      </w:r>
      <w:r w:rsidRPr="002C71E6">
        <w:rPr>
          <w:position w:val="-12"/>
          <w:sz w:val="26"/>
          <w:szCs w:val="26"/>
        </w:rPr>
        <w:object w:dxaOrig="300" w:dyaOrig="360" w14:anchorId="4CE7A7D7">
          <v:shape id="_x0000_i1145" type="#_x0000_t75" style="width:15pt;height:18pt" o:ole="">
            <v:imagedata r:id="rId253" o:title=""/>
          </v:shape>
          <o:OLEObject Type="Embed" ProgID="Equation.DSMT4" ShapeID="_x0000_i1145" DrawAspect="Content" ObjectID="_1801669103" r:id="rId254"/>
        </w:object>
      </w:r>
      <w:r w:rsidRPr="002C71E6">
        <w:rPr>
          <w:sz w:val="26"/>
          <w:szCs w:val="26"/>
        </w:rPr>
        <w:t xml:space="preserve"> và tứ phân vị thứ nhất </w:t>
      </w:r>
      <w:r w:rsidRPr="002C71E6">
        <w:rPr>
          <w:position w:val="-12"/>
          <w:sz w:val="26"/>
          <w:szCs w:val="26"/>
        </w:rPr>
        <w:object w:dxaOrig="279" w:dyaOrig="360" w14:anchorId="6E1EAE42">
          <v:shape id="_x0000_i1146" type="#_x0000_t75" style="width:13.8pt;height:18pt" o:ole="">
            <v:imagedata r:id="rId255" o:title=""/>
          </v:shape>
          <o:OLEObject Type="Embed" ProgID="Equation.DSMT4" ShapeID="_x0000_i1146" DrawAspect="Content" ObjectID="_1801669104" r:id="rId256"/>
        </w:object>
      </w:r>
      <w:r w:rsidRPr="002C71E6">
        <w:rPr>
          <w:sz w:val="26"/>
          <w:szCs w:val="26"/>
        </w:rPr>
        <w:t xml:space="preserve"> của mẫu số liệu đó, tức là </w:t>
      </w:r>
      <w:r w:rsidRPr="002C71E6">
        <w:rPr>
          <w:position w:val="-14"/>
          <w:sz w:val="26"/>
          <w:szCs w:val="26"/>
        </w:rPr>
        <w:object w:dxaOrig="1260" w:dyaOrig="380" w14:anchorId="2A0FFAEF">
          <v:shape id="_x0000_i1147" type="#_x0000_t75" style="width:63pt;height:18.6pt" o:ole="">
            <v:imagedata r:id="rId257" o:title=""/>
          </v:shape>
          <o:OLEObject Type="Embed" ProgID="Equation.DSMT4" ShapeID="_x0000_i1147" DrawAspect="Content" ObjectID="_1801669105" r:id="rId258"/>
        </w:object>
      </w:r>
      <w:r w:rsidRPr="002C71E6">
        <w:rPr>
          <w:sz w:val="26"/>
          <w:szCs w:val="26"/>
        </w:rPr>
        <w:t>.</w:t>
      </w:r>
    </w:p>
    <w:p w14:paraId="7619DDB9" w14:textId="0774BA6A" w:rsidR="009A2DEC" w:rsidRPr="002C71E6" w:rsidRDefault="00263FA9" w:rsidP="008B77EF">
      <w:pPr>
        <w:tabs>
          <w:tab w:val="left" w:pos="992"/>
          <w:tab w:val="left" w:pos="3402"/>
          <w:tab w:val="left" w:pos="5669"/>
          <w:tab w:val="left" w:pos="7937"/>
        </w:tabs>
        <w:spacing w:line="360" w:lineRule="auto"/>
        <w:jc w:val="both"/>
        <w:rPr>
          <w:sz w:val="26"/>
          <w:szCs w:val="26"/>
        </w:rPr>
      </w:pPr>
      <w:r w:rsidRPr="002C71E6">
        <w:rPr>
          <w:b/>
          <w:bCs/>
          <w:sz w:val="26"/>
          <w:szCs w:val="26"/>
          <w:lang w:val="vi-VN"/>
        </w:rPr>
        <w:t xml:space="preserve">* </w:t>
      </w:r>
      <w:r w:rsidR="009A2DEC" w:rsidRPr="002C71E6">
        <w:rPr>
          <w:b/>
          <w:bCs/>
          <w:sz w:val="26"/>
          <w:szCs w:val="26"/>
        </w:rPr>
        <w:t>Ý nghĩa.</w:t>
      </w:r>
      <w:r w:rsidR="009A2DEC" w:rsidRPr="002C71E6">
        <w:rPr>
          <w:sz w:val="26"/>
          <w:szCs w:val="26"/>
        </w:rPr>
        <w:t xml:space="preserve"> Khoảng tứ phân vị của mẫu số liệu ghép nhóm xấp xỉ cho khoảng tứ phân vị của mẫu số liệu gốc. Khoảng tứ phân vị cũng được dùng để đo mức độ phân tán của mẫu số liệu ghép nhóm. Khoảng tứ phân vị càng lớn thì mẫu số liệu càng phân tán.</w:t>
      </w:r>
    </w:p>
    <w:p w14:paraId="7047C5CC" w14:textId="3F6BBA5A" w:rsidR="009A2DEC" w:rsidRPr="002C71E6" w:rsidRDefault="00263FA9" w:rsidP="00263FA9">
      <w:pPr>
        <w:pStyle w:val="Heading2"/>
        <w:tabs>
          <w:tab w:val="left" w:pos="992"/>
          <w:tab w:val="left" w:pos="3402"/>
          <w:tab w:val="left" w:pos="5669"/>
          <w:tab w:val="left" w:pos="7937"/>
        </w:tabs>
        <w:jc w:val="both"/>
        <w:rPr>
          <w:rFonts w:ascii="Times New Roman" w:hAnsi="Times New Roman"/>
          <w:b w:val="0"/>
          <w:bCs w:val="0"/>
          <w:i w:val="0"/>
          <w:sz w:val="26"/>
          <w:szCs w:val="26"/>
        </w:rPr>
      </w:pPr>
      <w:r w:rsidRPr="002C71E6">
        <w:rPr>
          <w:rFonts w:ascii="Times New Roman" w:hAnsi="Times New Roman"/>
          <w:i w:val="0"/>
          <w:sz w:val="26"/>
          <w:szCs w:val="26"/>
          <w:lang w:val="vi-VN"/>
        </w:rPr>
        <w:t xml:space="preserve">X. </w:t>
      </w:r>
      <w:r w:rsidR="009A2DEC" w:rsidRPr="002C71E6">
        <w:rPr>
          <w:rFonts w:ascii="Times New Roman" w:hAnsi="Times New Roman"/>
          <w:i w:val="0"/>
          <w:sz w:val="26"/>
          <w:szCs w:val="26"/>
        </w:rPr>
        <w:t>PHƯƠNG SAI VÀ ĐỘ LỆCH CHUẨN</w:t>
      </w:r>
    </w:p>
    <w:p w14:paraId="0C7C1FA5" w14:textId="77777777" w:rsidR="009A2DEC" w:rsidRPr="002C71E6" w:rsidRDefault="009A2DEC" w:rsidP="009A2DEC">
      <w:pPr>
        <w:tabs>
          <w:tab w:val="left" w:pos="992"/>
          <w:tab w:val="left" w:pos="3402"/>
          <w:tab w:val="left" w:pos="5669"/>
          <w:tab w:val="left" w:pos="7937"/>
        </w:tabs>
        <w:ind w:left="992"/>
        <w:jc w:val="both"/>
        <w:rPr>
          <w:sz w:val="26"/>
          <w:szCs w:val="26"/>
        </w:rPr>
      </w:pPr>
      <w:r w:rsidRPr="002C71E6">
        <w:rPr>
          <w:sz w:val="26"/>
          <w:szCs w:val="26"/>
        </w:rPr>
        <w:t>Cho mẫu số liệu ghép nhóm:</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4104A6" w:rsidRPr="002C71E6" w14:paraId="3F2E2A0C" w14:textId="77777777" w:rsidTr="009A2DEC">
        <w:tc>
          <w:tcPr>
            <w:tcW w:w="1699" w:type="dxa"/>
          </w:tcPr>
          <w:p w14:paraId="10D6AC39"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Nhóm </w:t>
            </w:r>
          </w:p>
        </w:tc>
        <w:tc>
          <w:tcPr>
            <w:tcW w:w="1699" w:type="dxa"/>
          </w:tcPr>
          <w:p w14:paraId="1699D1CA"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14"/>
                <w:sz w:val="26"/>
                <w:szCs w:val="26"/>
              </w:rPr>
              <w:object w:dxaOrig="740" w:dyaOrig="400" w14:anchorId="61E92354">
                <v:shape id="_x0000_i1319" type="#_x0000_t75" style="width:36.6pt;height:20.4pt" o:ole="">
                  <v:imagedata r:id="rId215" o:title=""/>
                </v:shape>
                <o:OLEObject Type="Embed" ProgID="Equation.DSMT4" ShapeID="_x0000_i1319" DrawAspect="Content" ObjectID="_1801669106" r:id="rId259"/>
              </w:object>
            </w:r>
          </w:p>
        </w:tc>
        <w:tc>
          <w:tcPr>
            <w:tcW w:w="1699" w:type="dxa"/>
          </w:tcPr>
          <w:p w14:paraId="2611E603"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6"/>
                <w:sz w:val="26"/>
                <w:szCs w:val="26"/>
              </w:rPr>
              <w:object w:dxaOrig="279" w:dyaOrig="139" w14:anchorId="47FD33B8">
                <v:shape id="_x0000_i1320" type="#_x0000_t75" style="width:13.8pt;height:6.6pt" o:ole="">
                  <v:imagedata r:id="rId217" o:title=""/>
                </v:shape>
                <o:OLEObject Type="Embed" ProgID="Equation.DSMT4" ShapeID="_x0000_i1320" DrawAspect="Content" ObjectID="_1801669107" r:id="rId260"/>
              </w:object>
            </w:r>
            <w:r w:rsidRPr="002C71E6">
              <w:rPr>
                <w:sz w:val="26"/>
                <w:szCs w:val="26"/>
              </w:rPr>
              <w:t xml:space="preserve"> </w:t>
            </w:r>
          </w:p>
        </w:tc>
        <w:tc>
          <w:tcPr>
            <w:tcW w:w="1699" w:type="dxa"/>
          </w:tcPr>
          <w:p w14:paraId="17B1BA56"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16"/>
                <w:sz w:val="26"/>
                <w:szCs w:val="26"/>
              </w:rPr>
              <w:object w:dxaOrig="859" w:dyaOrig="440" w14:anchorId="57B5EA64">
                <v:shape id="_x0000_i1321" type="#_x0000_t75" style="width:42.6pt;height:22.8pt" o:ole="">
                  <v:imagedata r:id="rId219" o:title=""/>
                </v:shape>
                <o:OLEObject Type="Embed" ProgID="Equation.DSMT4" ShapeID="_x0000_i1321" DrawAspect="Content" ObjectID="_1801669108" r:id="rId261"/>
              </w:object>
            </w:r>
          </w:p>
        </w:tc>
        <w:tc>
          <w:tcPr>
            <w:tcW w:w="1700" w:type="dxa"/>
          </w:tcPr>
          <w:p w14:paraId="18464664"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6"/>
                <w:sz w:val="26"/>
                <w:szCs w:val="26"/>
              </w:rPr>
              <w:object w:dxaOrig="279" w:dyaOrig="139" w14:anchorId="78EDE248">
                <v:shape id="_x0000_i1322" type="#_x0000_t75" style="width:13.8pt;height:6.6pt" o:ole="">
                  <v:imagedata r:id="rId221" o:title=""/>
                </v:shape>
                <o:OLEObject Type="Embed" ProgID="Equation.DSMT4" ShapeID="_x0000_i1322" DrawAspect="Content" ObjectID="_1801669109" r:id="rId262"/>
              </w:object>
            </w:r>
            <w:r w:rsidRPr="002C71E6">
              <w:rPr>
                <w:sz w:val="26"/>
                <w:szCs w:val="26"/>
              </w:rPr>
              <w:t xml:space="preserve"> </w:t>
            </w:r>
          </w:p>
        </w:tc>
        <w:tc>
          <w:tcPr>
            <w:tcW w:w="1700" w:type="dxa"/>
          </w:tcPr>
          <w:p w14:paraId="5B07394D"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14"/>
                <w:sz w:val="26"/>
                <w:szCs w:val="26"/>
              </w:rPr>
              <w:object w:dxaOrig="900" w:dyaOrig="400" w14:anchorId="590EC9D5">
                <v:shape id="_x0000_i1323" type="#_x0000_t75" style="width:45pt;height:20.4pt" o:ole="">
                  <v:imagedata r:id="rId223" o:title=""/>
                </v:shape>
                <o:OLEObject Type="Embed" ProgID="Equation.DSMT4" ShapeID="_x0000_i1323" DrawAspect="Content" ObjectID="_1801669110" r:id="rId263"/>
              </w:object>
            </w:r>
            <w:r w:rsidRPr="002C71E6">
              <w:rPr>
                <w:sz w:val="26"/>
                <w:szCs w:val="26"/>
              </w:rPr>
              <w:t xml:space="preserve"> </w:t>
            </w:r>
          </w:p>
        </w:tc>
      </w:tr>
      <w:tr w:rsidR="004104A6" w:rsidRPr="002C71E6" w14:paraId="6A75C2DB" w14:textId="77777777" w:rsidTr="009A2DEC">
        <w:tc>
          <w:tcPr>
            <w:tcW w:w="1699" w:type="dxa"/>
          </w:tcPr>
          <w:p w14:paraId="690FD77D"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Tần số </w:t>
            </w:r>
          </w:p>
        </w:tc>
        <w:tc>
          <w:tcPr>
            <w:tcW w:w="1699" w:type="dxa"/>
          </w:tcPr>
          <w:p w14:paraId="1FCABB0B"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12"/>
                <w:sz w:val="26"/>
                <w:szCs w:val="26"/>
              </w:rPr>
              <w:object w:dxaOrig="300" w:dyaOrig="360" w14:anchorId="2761DCF4">
                <v:shape id="_x0000_i1324" type="#_x0000_t75" style="width:15pt;height:18.6pt" o:ole="">
                  <v:imagedata r:id="rId225" o:title=""/>
                </v:shape>
                <o:OLEObject Type="Embed" ProgID="Equation.DSMT4" ShapeID="_x0000_i1324" DrawAspect="Content" ObjectID="_1801669111" r:id="rId264"/>
              </w:object>
            </w:r>
            <w:r w:rsidRPr="002C71E6">
              <w:rPr>
                <w:sz w:val="26"/>
                <w:szCs w:val="26"/>
              </w:rPr>
              <w:t xml:space="preserve"> </w:t>
            </w:r>
          </w:p>
        </w:tc>
        <w:tc>
          <w:tcPr>
            <w:tcW w:w="1699" w:type="dxa"/>
          </w:tcPr>
          <w:p w14:paraId="3F76464D"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6"/>
                <w:sz w:val="26"/>
                <w:szCs w:val="26"/>
              </w:rPr>
              <w:object w:dxaOrig="279" w:dyaOrig="139" w14:anchorId="706637AE">
                <v:shape id="_x0000_i1325" type="#_x0000_t75" style="width:13.8pt;height:6.6pt" o:ole="">
                  <v:imagedata r:id="rId227" o:title=""/>
                </v:shape>
                <o:OLEObject Type="Embed" ProgID="Equation.DSMT4" ShapeID="_x0000_i1325" DrawAspect="Content" ObjectID="_1801669112" r:id="rId265"/>
              </w:object>
            </w:r>
            <w:r w:rsidRPr="002C71E6">
              <w:rPr>
                <w:sz w:val="26"/>
                <w:szCs w:val="26"/>
              </w:rPr>
              <w:t xml:space="preserve"> </w:t>
            </w:r>
          </w:p>
        </w:tc>
        <w:tc>
          <w:tcPr>
            <w:tcW w:w="1699" w:type="dxa"/>
          </w:tcPr>
          <w:p w14:paraId="3773BF61"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12"/>
                <w:sz w:val="26"/>
                <w:szCs w:val="26"/>
              </w:rPr>
              <w:object w:dxaOrig="279" w:dyaOrig="360" w14:anchorId="1C731383">
                <v:shape id="_x0000_i1326" type="#_x0000_t75" style="width:13.8pt;height:18.6pt" o:ole="">
                  <v:imagedata r:id="rId229" o:title=""/>
                </v:shape>
                <o:OLEObject Type="Embed" ProgID="Equation.DSMT4" ShapeID="_x0000_i1326" DrawAspect="Content" ObjectID="_1801669113" r:id="rId266"/>
              </w:object>
            </w:r>
            <w:r w:rsidRPr="002C71E6">
              <w:rPr>
                <w:sz w:val="26"/>
                <w:szCs w:val="26"/>
              </w:rPr>
              <w:t xml:space="preserve"> </w:t>
            </w:r>
          </w:p>
        </w:tc>
        <w:tc>
          <w:tcPr>
            <w:tcW w:w="1700" w:type="dxa"/>
          </w:tcPr>
          <w:p w14:paraId="6E81CA0C"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6"/>
                <w:sz w:val="26"/>
                <w:szCs w:val="26"/>
              </w:rPr>
              <w:object w:dxaOrig="279" w:dyaOrig="139" w14:anchorId="05C04177">
                <v:shape id="_x0000_i1327" type="#_x0000_t75" style="width:13.8pt;height:6.6pt" o:ole="">
                  <v:imagedata r:id="rId231" o:title=""/>
                </v:shape>
                <o:OLEObject Type="Embed" ProgID="Equation.DSMT4" ShapeID="_x0000_i1327" DrawAspect="Content" ObjectID="_1801669114" r:id="rId267"/>
              </w:object>
            </w:r>
            <w:r w:rsidRPr="002C71E6">
              <w:rPr>
                <w:sz w:val="26"/>
                <w:szCs w:val="26"/>
              </w:rPr>
              <w:t xml:space="preserve"> </w:t>
            </w:r>
          </w:p>
        </w:tc>
        <w:tc>
          <w:tcPr>
            <w:tcW w:w="1700" w:type="dxa"/>
          </w:tcPr>
          <w:p w14:paraId="04311816" w14:textId="77777777" w:rsidR="009A2DEC" w:rsidRPr="002C71E6" w:rsidRDefault="009A2DEC" w:rsidP="009A2DEC">
            <w:pPr>
              <w:tabs>
                <w:tab w:val="left" w:pos="992"/>
                <w:tab w:val="left" w:pos="3402"/>
                <w:tab w:val="left" w:pos="5669"/>
                <w:tab w:val="left" w:pos="7937"/>
              </w:tabs>
              <w:jc w:val="center"/>
              <w:rPr>
                <w:sz w:val="26"/>
                <w:szCs w:val="26"/>
              </w:rPr>
            </w:pPr>
            <w:r w:rsidRPr="002C71E6">
              <w:rPr>
                <w:sz w:val="26"/>
                <w:szCs w:val="26"/>
              </w:rPr>
              <w:t xml:space="preserve"> </w:t>
            </w:r>
            <w:r w:rsidRPr="002C71E6">
              <w:rPr>
                <w:position w:val="-12"/>
                <w:sz w:val="26"/>
                <w:szCs w:val="26"/>
              </w:rPr>
              <w:object w:dxaOrig="320" w:dyaOrig="360" w14:anchorId="3B9C2089">
                <v:shape id="_x0000_i1328" type="#_x0000_t75" style="width:15.6pt;height:18.6pt" o:ole="">
                  <v:imagedata r:id="rId233" o:title=""/>
                </v:shape>
                <o:OLEObject Type="Embed" ProgID="Equation.DSMT4" ShapeID="_x0000_i1328" DrawAspect="Content" ObjectID="_1801669115" r:id="rId268"/>
              </w:object>
            </w:r>
            <w:r w:rsidRPr="002C71E6">
              <w:rPr>
                <w:sz w:val="26"/>
                <w:szCs w:val="26"/>
              </w:rPr>
              <w:t xml:space="preserve"> </w:t>
            </w:r>
          </w:p>
        </w:tc>
      </w:tr>
    </w:tbl>
    <w:p w14:paraId="42C1349C" w14:textId="77777777" w:rsidR="009A2DEC" w:rsidRPr="002C71E6" w:rsidRDefault="009A2DEC" w:rsidP="008B77EF">
      <w:pPr>
        <w:tabs>
          <w:tab w:val="left" w:pos="992"/>
          <w:tab w:val="left" w:pos="3402"/>
          <w:tab w:val="left" w:pos="5669"/>
          <w:tab w:val="left" w:pos="7937"/>
        </w:tabs>
        <w:jc w:val="both"/>
        <w:rPr>
          <w:sz w:val="26"/>
          <w:szCs w:val="26"/>
        </w:rPr>
      </w:pPr>
      <w:r w:rsidRPr="002C71E6">
        <w:rPr>
          <w:sz w:val="26"/>
          <w:szCs w:val="26"/>
        </w:rPr>
        <w:t xml:space="preserve">- Phương sai của mẫu số liệu ghép nhóm, kí hiệu </w:t>
      </w:r>
      <w:proofErr w:type="gramStart"/>
      <w:r w:rsidRPr="002C71E6">
        <w:rPr>
          <w:sz w:val="26"/>
          <w:szCs w:val="26"/>
        </w:rPr>
        <w:t xml:space="preserve">là </w:t>
      </w:r>
      <w:proofErr w:type="gramEnd"/>
      <w:r w:rsidRPr="002C71E6">
        <w:rPr>
          <w:position w:val="-6"/>
          <w:sz w:val="26"/>
          <w:szCs w:val="26"/>
        </w:rPr>
        <w:object w:dxaOrig="260" w:dyaOrig="320" w14:anchorId="6F990B59">
          <v:shape id="_x0000_i1329" type="#_x0000_t75" style="width:12.6pt;height:15.6pt" o:ole="">
            <v:imagedata r:id="rId269" o:title=""/>
          </v:shape>
          <o:OLEObject Type="Embed" ProgID="Equation.DSMT4" ShapeID="_x0000_i1329" DrawAspect="Content" ObjectID="_1801669116" r:id="rId270"/>
        </w:object>
      </w:r>
      <w:r w:rsidRPr="002C71E6">
        <w:rPr>
          <w:sz w:val="26"/>
          <w:szCs w:val="26"/>
        </w:rPr>
        <w:t>, là một số được tính theo công thức sau:</w:t>
      </w:r>
    </w:p>
    <w:p w14:paraId="090C117A" w14:textId="77777777" w:rsidR="009A2DEC" w:rsidRPr="002C71E6" w:rsidRDefault="009A2DEC" w:rsidP="008B77EF">
      <w:pPr>
        <w:tabs>
          <w:tab w:val="left" w:pos="992"/>
          <w:tab w:val="left" w:pos="3402"/>
          <w:tab w:val="left" w:pos="5669"/>
          <w:tab w:val="left" w:pos="7937"/>
        </w:tabs>
        <w:jc w:val="both"/>
        <w:rPr>
          <w:sz w:val="26"/>
          <w:szCs w:val="26"/>
        </w:rPr>
      </w:pPr>
      <w:r w:rsidRPr="002C71E6">
        <w:rPr>
          <w:position w:val="-24"/>
          <w:sz w:val="26"/>
          <w:szCs w:val="26"/>
        </w:rPr>
        <w:object w:dxaOrig="3440" w:dyaOrig="720" w14:anchorId="5D553E88">
          <v:shape id="_x0000_i1330" type="#_x0000_t75" style="width:172.8pt;height:36pt" o:ole="">
            <v:imagedata r:id="rId271" o:title=""/>
          </v:shape>
          <o:OLEObject Type="Embed" ProgID="Equation.DSMT4" ShapeID="_x0000_i1330" DrawAspect="Content" ObjectID="_1801669117" r:id="rId272"/>
        </w:object>
      </w:r>
      <w:proofErr w:type="gramStart"/>
      <w:r w:rsidRPr="002C71E6">
        <w:rPr>
          <w:sz w:val="26"/>
          <w:szCs w:val="26"/>
        </w:rPr>
        <w:t>trong</w:t>
      </w:r>
      <w:proofErr w:type="gramEnd"/>
      <w:r w:rsidRPr="002C71E6">
        <w:rPr>
          <w:sz w:val="26"/>
          <w:szCs w:val="26"/>
        </w:rPr>
        <w:t xml:space="preserve"> đó, </w:t>
      </w:r>
      <w:r w:rsidRPr="002C71E6">
        <w:rPr>
          <w:position w:val="-24"/>
          <w:sz w:val="26"/>
          <w:szCs w:val="26"/>
        </w:rPr>
        <w:object w:dxaOrig="2840" w:dyaOrig="620" w14:anchorId="2A4CC225">
          <v:shape id="_x0000_i1331" type="#_x0000_t75" style="width:142.8pt;height:30.6pt" o:ole="">
            <v:imagedata r:id="rId273" o:title=""/>
          </v:shape>
          <o:OLEObject Type="Embed" ProgID="Equation.DSMT4" ShapeID="_x0000_i1331" DrawAspect="Content" ObjectID="_1801669118" r:id="rId274"/>
        </w:object>
      </w:r>
      <w:r w:rsidRPr="002C71E6">
        <w:rPr>
          <w:sz w:val="26"/>
          <w:szCs w:val="26"/>
        </w:rPr>
        <w:t xml:space="preserve"> với </w:t>
      </w:r>
      <w:r w:rsidRPr="002C71E6">
        <w:rPr>
          <w:position w:val="-10"/>
          <w:sz w:val="26"/>
          <w:szCs w:val="26"/>
        </w:rPr>
        <w:object w:dxaOrig="1180" w:dyaOrig="320" w14:anchorId="5DC0DE01">
          <v:shape id="_x0000_i1332" type="#_x0000_t75" style="width:59.4pt;height:15.6pt" o:ole="">
            <v:imagedata r:id="rId275" o:title=""/>
          </v:shape>
          <o:OLEObject Type="Embed" ProgID="Equation.DSMT4" ShapeID="_x0000_i1332" DrawAspect="Content" ObjectID="_1801669119" r:id="rId276"/>
        </w:object>
      </w:r>
      <w:r w:rsidRPr="002C71E6">
        <w:rPr>
          <w:sz w:val="26"/>
          <w:szCs w:val="26"/>
        </w:rPr>
        <w:t xml:space="preserve"> là giá trị đại diện cho nhóm </w:t>
      </w:r>
      <w:r w:rsidRPr="002C71E6">
        <w:rPr>
          <w:position w:val="-14"/>
          <w:sz w:val="26"/>
          <w:szCs w:val="26"/>
        </w:rPr>
        <w:object w:dxaOrig="840" w:dyaOrig="400" w14:anchorId="4B11C107">
          <v:shape id="_x0000_i1333" type="#_x0000_t75" style="width:42pt;height:20.4pt" o:ole="">
            <v:imagedata r:id="rId277" o:title=""/>
          </v:shape>
          <o:OLEObject Type="Embed" ProgID="Equation.DSMT4" ShapeID="_x0000_i1333" DrawAspect="Content" ObjectID="_1801669120" r:id="rId278"/>
        </w:object>
      </w:r>
      <w:r w:rsidRPr="002C71E6">
        <w:rPr>
          <w:sz w:val="26"/>
          <w:szCs w:val="26"/>
        </w:rPr>
        <w:t xml:space="preserve"> và </w:t>
      </w:r>
      <w:r w:rsidRPr="002C71E6">
        <w:rPr>
          <w:position w:val="-24"/>
          <w:sz w:val="26"/>
          <w:szCs w:val="26"/>
        </w:rPr>
        <w:object w:dxaOrig="2000" w:dyaOrig="620" w14:anchorId="0326FC45">
          <v:shape id="_x0000_i1334" type="#_x0000_t75" style="width:100.8pt;height:30.6pt" o:ole="">
            <v:imagedata r:id="rId279" o:title=""/>
          </v:shape>
          <o:OLEObject Type="Embed" ProgID="Equation.DSMT4" ShapeID="_x0000_i1334" DrawAspect="Content" ObjectID="_1801669121" r:id="rId280"/>
        </w:object>
      </w:r>
      <w:r w:rsidRPr="002C71E6">
        <w:rPr>
          <w:sz w:val="26"/>
          <w:szCs w:val="26"/>
        </w:rPr>
        <w:t xml:space="preserve"> là số trung bình của mẫu số liệu ghép nhóm.</w:t>
      </w:r>
    </w:p>
    <w:p w14:paraId="2F072FC4" w14:textId="77777777" w:rsidR="009A2DEC" w:rsidRPr="002C71E6" w:rsidRDefault="009A2DEC" w:rsidP="008B77EF">
      <w:pPr>
        <w:tabs>
          <w:tab w:val="left" w:pos="992"/>
          <w:tab w:val="left" w:pos="3402"/>
          <w:tab w:val="left" w:pos="5669"/>
          <w:tab w:val="left" w:pos="7937"/>
        </w:tabs>
        <w:jc w:val="both"/>
        <w:rPr>
          <w:sz w:val="26"/>
          <w:szCs w:val="26"/>
        </w:rPr>
      </w:pPr>
      <w:r w:rsidRPr="002C71E6">
        <w:rPr>
          <w:sz w:val="26"/>
          <w:szCs w:val="26"/>
        </w:rPr>
        <w:t xml:space="preserve">- Độ lệch chuẩn của mẫu số liệu ghép nhóm, kí hiệu </w:t>
      </w:r>
      <w:proofErr w:type="gramStart"/>
      <w:r w:rsidRPr="002C71E6">
        <w:rPr>
          <w:sz w:val="26"/>
          <w:szCs w:val="26"/>
        </w:rPr>
        <w:t xml:space="preserve">là </w:t>
      </w:r>
      <w:proofErr w:type="gramEnd"/>
      <w:r w:rsidRPr="002C71E6">
        <w:rPr>
          <w:position w:val="-6"/>
          <w:sz w:val="26"/>
          <w:szCs w:val="26"/>
        </w:rPr>
        <w:object w:dxaOrig="180" w:dyaOrig="220" w14:anchorId="09A88490">
          <v:shape id="_x0000_i1335" type="#_x0000_t75" style="width:9pt;height:12pt" o:ole="">
            <v:imagedata r:id="rId281" o:title=""/>
          </v:shape>
          <o:OLEObject Type="Embed" ProgID="Equation.DSMT4" ShapeID="_x0000_i1335" DrawAspect="Content" ObjectID="_1801669122" r:id="rId282"/>
        </w:object>
      </w:r>
      <w:r w:rsidRPr="002C71E6">
        <w:rPr>
          <w:sz w:val="26"/>
          <w:szCs w:val="26"/>
        </w:rPr>
        <w:t xml:space="preserve">, là căn bậc hai số học của phương sai của mẫu số liệu ghép nhóm, tức là </w:t>
      </w:r>
      <w:r w:rsidRPr="002C71E6">
        <w:rPr>
          <w:position w:val="-8"/>
          <w:sz w:val="26"/>
          <w:szCs w:val="26"/>
        </w:rPr>
        <w:object w:dxaOrig="800" w:dyaOrig="400" w14:anchorId="20F24336">
          <v:shape id="_x0000_i1336" type="#_x0000_t75" style="width:40.8pt;height:20.4pt" o:ole="">
            <v:imagedata r:id="rId283" o:title=""/>
          </v:shape>
          <o:OLEObject Type="Embed" ProgID="Equation.DSMT4" ShapeID="_x0000_i1336" DrawAspect="Content" ObjectID="_1801669123" r:id="rId284"/>
        </w:object>
      </w:r>
      <w:r w:rsidRPr="002C71E6">
        <w:rPr>
          <w:sz w:val="26"/>
          <w:szCs w:val="26"/>
        </w:rPr>
        <w:t>.</w:t>
      </w:r>
    </w:p>
    <w:p w14:paraId="3C0D8A71" w14:textId="6DBFF58F" w:rsidR="00E535C7" w:rsidRPr="002C71E6" w:rsidRDefault="00263FA9" w:rsidP="008B77EF">
      <w:pPr>
        <w:tabs>
          <w:tab w:val="left" w:pos="992"/>
          <w:tab w:val="left" w:pos="3402"/>
          <w:tab w:val="left" w:pos="5669"/>
          <w:tab w:val="left" w:pos="7937"/>
        </w:tabs>
        <w:jc w:val="both"/>
        <w:rPr>
          <w:sz w:val="26"/>
          <w:szCs w:val="26"/>
        </w:rPr>
      </w:pPr>
      <w:r w:rsidRPr="002C71E6">
        <w:rPr>
          <w:b/>
          <w:bCs/>
          <w:sz w:val="26"/>
          <w:szCs w:val="26"/>
          <w:lang w:val="vi-VN"/>
        </w:rPr>
        <w:t xml:space="preserve">* </w:t>
      </w:r>
      <w:r w:rsidR="009A2DEC" w:rsidRPr="002C71E6">
        <w:rPr>
          <w:b/>
          <w:bCs/>
          <w:sz w:val="26"/>
          <w:szCs w:val="26"/>
        </w:rPr>
        <w:t>Ý nghĩa.</w:t>
      </w:r>
      <w:r w:rsidR="009A2DEC" w:rsidRPr="002C71E6">
        <w:rPr>
          <w:sz w:val="26"/>
          <w:szCs w:val="26"/>
        </w:rPr>
        <w:t xml:space="preserve"> Phương sai, độ lệch chuẩn của mẫu số liệu ghép nhóm là các xấp xỉ cho phương sai, độ lệch chuẩn của mẫu số liệu gốc. Chúng được dùng để đo mức độ phân tán của mẫu số liệu ghép nhóm xung quanh số trung bình của mẫu số liệu đó. Phương sai, độ lệch chuẩn càng lớn thì mẫu số liệu càng phân tán.</w:t>
      </w:r>
    </w:p>
    <w:p w14:paraId="67B13D15" w14:textId="0A167413" w:rsidR="00A71C8B" w:rsidRPr="002C71E6" w:rsidRDefault="00263FA9" w:rsidP="00263FA9">
      <w:pPr>
        <w:spacing w:after="160" w:line="259" w:lineRule="auto"/>
        <w:rPr>
          <w:b/>
          <w:sz w:val="26"/>
          <w:szCs w:val="26"/>
          <w:lang w:val="vi-VN"/>
        </w:rPr>
      </w:pPr>
      <w:r w:rsidRPr="002C71E6">
        <w:rPr>
          <w:b/>
          <w:sz w:val="26"/>
          <w:szCs w:val="26"/>
          <w:lang w:val="vi-VN"/>
        </w:rPr>
        <w:t xml:space="preserve">XI. </w:t>
      </w:r>
      <w:r w:rsidR="00324D75" w:rsidRPr="002C71E6">
        <w:rPr>
          <w:b/>
          <w:sz w:val="26"/>
          <w:szCs w:val="26"/>
          <w:lang w:val="vi-VN"/>
        </w:rPr>
        <w:t>NGUYÊN HÀM</w:t>
      </w:r>
    </w:p>
    <w:p w14:paraId="4102B192" w14:textId="3B49D0BF" w:rsidR="00A71C8B" w:rsidRPr="002C71E6" w:rsidRDefault="00A71C8B" w:rsidP="00263FA9">
      <w:pPr>
        <w:pStyle w:val="ListParagraph"/>
        <w:numPr>
          <w:ilvl w:val="0"/>
          <w:numId w:val="16"/>
        </w:numPr>
        <w:spacing w:after="160" w:line="259" w:lineRule="auto"/>
        <w:rPr>
          <w:sz w:val="26"/>
          <w:szCs w:val="26"/>
        </w:rPr>
      </w:pPr>
      <w:r w:rsidRPr="002C71E6">
        <w:rPr>
          <w:b/>
          <w:sz w:val="26"/>
          <w:szCs w:val="26"/>
          <w:lang w:val="vi-VN"/>
        </w:rPr>
        <w:t>Định nghĩa</w:t>
      </w:r>
      <w:bookmarkStart w:id="0" w:name="_Toc523603682"/>
      <w:r w:rsidRPr="002C71E6">
        <w:rPr>
          <w:b/>
          <w:sz w:val="26"/>
          <w:szCs w:val="26"/>
          <w:lang w:val="vi-VN"/>
        </w:rPr>
        <w:t xml:space="preserve">: </w:t>
      </w:r>
      <w:r w:rsidRPr="002C71E6">
        <w:rPr>
          <w:sz w:val="26"/>
          <w:szCs w:val="26"/>
        </w:rPr>
        <w:t xml:space="preserve">Cho hàm số </w:t>
      </w:r>
      <w:r w:rsidRPr="002C71E6">
        <w:rPr>
          <w:position w:val="-12"/>
          <w:sz w:val="26"/>
          <w:szCs w:val="26"/>
        </w:rPr>
        <w:object w:dxaOrig="499" w:dyaOrig="340" w14:anchorId="40B2889E">
          <v:shape id="_x0000_i1313" type="#_x0000_t75" style="width:28.2pt;height:18.6pt" o:ole="">
            <v:imagedata r:id="rId285" o:title=""/>
          </v:shape>
          <o:OLEObject Type="Embed" ProgID="Equation.DSMT4" ShapeID="_x0000_i1313" DrawAspect="Content" ObjectID="_1801669124" r:id="rId286"/>
        </w:object>
      </w:r>
      <w:r w:rsidRPr="002C71E6">
        <w:rPr>
          <w:sz w:val="26"/>
          <w:szCs w:val="26"/>
        </w:rPr>
        <w:t xml:space="preserve"> xác định trên khoảng </w:t>
      </w:r>
      <w:r w:rsidRPr="002C71E6">
        <w:rPr>
          <w:position w:val="-4"/>
          <w:sz w:val="26"/>
          <w:szCs w:val="26"/>
        </w:rPr>
        <w:object w:dxaOrig="260" w:dyaOrig="220" w14:anchorId="1C2FF9CE">
          <v:shape id="_x0000_i1314" type="#_x0000_t75" style="width:16.8pt;height:13.8pt" o:ole="">
            <v:imagedata r:id="rId287" o:title=""/>
          </v:shape>
          <o:OLEObject Type="Embed" ProgID="Equation.DSMT4" ShapeID="_x0000_i1314" DrawAspect="Content" ObjectID="_1801669125" r:id="rId288"/>
        </w:object>
      </w:r>
      <w:r w:rsidRPr="002C71E6">
        <w:rPr>
          <w:sz w:val="26"/>
          <w:szCs w:val="26"/>
        </w:rPr>
        <w:t xml:space="preserve">. Hàm số </w:t>
      </w:r>
      <w:r w:rsidRPr="002C71E6">
        <w:rPr>
          <w:position w:val="-12"/>
          <w:sz w:val="26"/>
          <w:szCs w:val="26"/>
        </w:rPr>
        <w:object w:dxaOrig="499" w:dyaOrig="340" w14:anchorId="778F1698">
          <v:shape id="_x0000_i1315" type="#_x0000_t75" style="width:29.4pt;height:19.8pt" o:ole="">
            <v:imagedata r:id="rId289" o:title=""/>
          </v:shape>
          <o:OLEObject Type="Embed" ProgID="Equation.DSMT4" ShapeID="_x0000_i1315" DrawAspect="Content" ObjectID="_1801669126" r:id="rId290"/>
        </w:object>
      </w:r>
      <w:r w:rsidRPr="002C71E6">
        <w:rPr>
          <w:sz w:val="26"/>
          <w:szCs w:val="26"/>
        </w:rPr>
        <w:t xml:space="preserve"> được gọi là nguyên hàm của hàm số </w:t>
      </w:r>
      <w:r w:rsidRPr="002C71E6">
        <w:rPr>
          <w:position w:val="-12"/>
          <w:sz w:val="26"/>
          <w:szCs w:val="26"/>
        </w:rPr>
        <w:object w:dxaOrig="499" w:dyaOrig="340" w14:anchorId="4A5A20AA">
          <v:shape id="_x0000_i1318" type="#_x0000_t75" style="width:28.2pt;height:18.6pt" o:ole="">
            <v:imagedata r:id="rId285" o:title=""/>
          </v:shape>
          <o:OLEObject Type="Embed" ProgID="Equation.DSMT4" ShapeID="_x0000_i1318" DrawAspect="Content" ObjectID="_1801669127" r:id="rId291"/>
        </w:object>
      </w:r>
      <w:r w:rsidRPr="002C71E6">
        <w:rPr>
          <w:sz w:val="26"/>
          <w:szCs w:val="26"/>
        </w:rPr>
        <w:t xml:space="preserve"> nếu </w:t>
      </w:r>
      <w:r w:rsidRPr="002C71E6">
        <w:rPr>
          <w:position w:val="-12"/>
          <w:sz w:val="26"/>
          <w:szCs w:val="26"/>
        </w:rPr>
        <w:object w:dxaOrig="1219" w:dyaOrig="340" w14:anchorId="3253BC88">
          <v:shape id="_x0000_i1316" type="#_x0000_t75" style="width:65.4pt;height:18pt" o:ole="">
            <v:imagedata r:id="rId292" o:title=""/>
          </v:shape>
          <o:OLEObject Type="Embed" ProgID="Equation.DSMT4" ShapeID="_x0000_i1316" DrawAspect="Content" ObjectID="_1801669128" r:id="rId293"/>
        </w:object>
      </w:r>
      <w:r w:rsidRPr="002C71E6">
        <w:rPr>
          <w:sz w:val="26"/>
          <w:szCs w:val="26"/>
        </w:rPr>
        <w:t xml:space="preserve"> với </w:t>
      </w:r>
      <w:proofErr w:type="gramStart"/>
      <w:r w:rsidRPr="002C71E6">
        <w:rPr>
          <w:sz w:val="26"/>
          <w:szCs w:val="26"/>
        </w:rPr>
        <w:t xml:space="preserve">mọi </w:t>
      </w:r>
      <w:proofErr w:type="gramEnd"/>
      <w:r w:rsidRPr="002C71E6">
        <w:rPr>
          <w:position w:val="-6"/>
          <w:sz w:val="26"/>
          <w:szCs w:val="26"/>
        </w:rPr>
        <w:object w:dxaOrig="580" w:dyaOrig="240" w14:anchorId="51748945">
          <v:shape id="_x0000_i1317" type="#_x0000_t75" style="width:33.6pt;height:13.8pt" o:ole="">
            <v:imagedata r:id="rId294" o:title=""/>
          </v:shape>
          <o:OLEObject Type="Embed" ProgID="Equation.DSMT4" ShapeID="_x0000_i1317" DrawAspect="Content" ObjectID="_1801669129" r:id="rId295"/>
        </w:object>
      </w:r>
      <w:r w:rsidRPr="002C71E6">
        <w:rPr>
          <w:sz w:val="26"/>
          <w:szCs w:val="26"/>
        </w:rPr>
        <w:t>.</w:t>
      </w:r>
    </w:p>
    <w:p w14:paraId="32243797" w14:textId="6F6EA899" w:rsidR="00A71C8B" w:rsidRPr="002C71E6" w:rsidRDefault="00263FA9" w:rsidP="00A71C8B">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sz w:val="26"/>
          <w:szCs w:val="26"/>
        </w:rPr>
      </w:pPr>
      <w:r w:rsidRPr="002C71E6">
        <w:rPr>
          <w:b/>
          <w:sz w:val="26"/>
          <w:szCs w:val="26"/>
          <w:lang w:val="vi-VN"/>
        </w:rPr>
        <w:t xml:space="preserve">* </w:t>
      </w:r>
      <w:r w:rsidR="00A71C8B" w:rsidRPr="002C71E6">
        <w:rPr>
          <w:b/>
          <w:sz w:val="26"/>
          <w:szCs w:val="26"/>
        </w:rPr>
        <w:t>Nhận xét</w:t>
      </w:r>
      <w:r w:rsidR="00A71C8B" w:rsidRPr="002C71E6">
        <w:rPr>
          <w:sz w:val="26"/>
          <w:szCs w:val="26"/>
        </w:rPr>
        <w:t>.</w:t>
      </w:r>
      <w:r w:rsidR="00A71C8B" w:rsidRPr="002C71E6">
        <w:rPr>
          <w:b/>
          <w:sz w:val="26"/>
          <w:szCs w:val="26"/>
        </w:rPr>
        <w:t xml:space="preserve"> </w:t>
      </w:r>
      <w:r w:rsidR="00A71C8B" w:rsidRPr="002C71E6">
        <w:rPr>
          <w:sz w:val="26"/>
          <w:szCs w:val="26"/>
        </w:rPr>
        <w:t xml:space="preserve">Nếu </w:t>
      </w:r>
      <w:r w:rsidR="00A71C8B" w:rsidRPr="002C71E6">
        <w:rPr>
          <w:position w:val="-12"/>
          <w:sz w:val="26"/>
          <w:szCs w:val="26"/>
        </w:rPr>
        <w:object w:dxaOrig="499" w:dyaOrig="340" w14:anchorId="040849D5">
          <v:shape id="_x0000_i1339" type="#_x0000_t75" style="width:29.4pt;height:19.8pt" o:ole="">
            <v:imagedata r:id="rId289" o:title=""/>
          </v:shape>
          <o:OLEObject Type="Embed" ProgID="Equation.DSMT4" ShapeID="_x0000_i1339" DrawAspect="Content" ObjectID="_1801669130" r:id="rId296"/>
        </w:object>
      </w:r>
      <w:r w:rsidR="00A71C8B" w:rsidRPr="002C71E6">
        <w:rPr>
          <w:sz w:val="26"/>
          <w:szCs w:val="26"/>
        </w:rPr>
        <w:t xml:space="preserve"> là một nguyên hàm của </w:t>
      </w:r>
      <w:r w:rsidR="00A71C8B" w:rsidRPr="002C71E6">
        <w:rPr>
          <w:position w:val="-12"/>
          <w:sz w:val="26"/>
          <w:szCs w:val="26"/>
        </w:rPr>
        <w:object w:dxaOrig="499" w:dyaOrig="340" w14:anchorId="38402D24">
          <v:shape id="_x0000_i1340" type="#_x0000_t75" style="width:28.2pt;height:18.6pt" o:ole="">
            <v:imagedata r:id="rId285" o:title=""/>
          </v:shape>
          <o:OLEObject Type="Embed" ProgID="Equation.DSMT4" ShapeID="_x0000_i1340" DrawAspect="Content" ObjectID="_1801669131" r:id="rId297"/>
        </w:object>
      </w:r>
      <w:r w:rsidR="00A71C8B" w:rsidRPr="002C71E6">
        <w:rPr>
          <w:sz w:val="26"/>
          <w:szCs w:val="26"/>
        </w:rPr>
        <w:t xml:space="preserve"> thì </w:t>
      </w:r>
      <w:r w:rsidR="00A71C8B" w:rsidRPr="002C71E6">
        <w:rPr>
          <w:position w:val="-12"/>
          <w:sz w:val="26"/>
          <w:szCs w:val="26"/>
        </w:rPr>
        <w:object w:dxaOrig="1640" w:dyaOrig="340" w14:anchorId="3D168D4E">
          <v:shape id="_x0000_i1337" type="#_x0000_t75" style="width:88.8pt;height:18pt" o:ole="">
            <v:imagedata r:id="rId298" o:title=""/>
          </v:shape>
          <o:OLEObject Type="Embed" ProgID="Equation.DSMT4" ShapeID="_x0000_i1337" DrawAspect="Content" ObjectID="_1801669132" r:id="rId299"/>
        </w:object>
      </w:r>
      <w:r w:rsidR="00A71C8B" w:rsidRPr="002C71E6">
        <w:rPr>
          <w:sz w:val="26"/>
          <w:szCs w:val="26"/>
        </w:rPr>
        <w:t xml:space="preserve"> cũng là nguyên hàm của </w:t>
      </w:r>
      <w:r w:rsidR="00A71C8B" w:rsidRPr="002C71E6">
        <w:rPr>
          <w:position w:val="-12"/>
          <w:sz w:val="26"/>
          <w:szCs w:val="26"/>
        </w:rPr>
        <w:object w:dxaOrig="499" w:dyaOrig="340" w14:anchorId="574924FE">
          <v:shape id="_x0000_i1341" type="#_x0000_t75" style="width:28.2pt;height:18.6pt" o:ole="">
            <v:imagedata r:id="rId285" o:title=""/>
          </v:shape>
          <o:OLEObject Type="Embed" ProgID="Equation.DSMT4" ShapeID="_x0000_i1341" DrawAspect="Content" ObjectID="_1801669133" r:id="rId300"/>
        </w:object>
      </w:r>
      <w:r w:rsidR="00A71C8B" w:rsidRPr="002C71E6">
        <w:rPr>
          <w:sz w:val="26"/>
          <w:szCs w:val="26"/>
        </w:rPr>
        <w:t xml:space="preserve"> được gọi là họ nguyên hàm </w:t>
      </w:r>
      <w:proofErr w:type="gramStart"/>
      <w:r w:rsidR="00A71C8B" w:rsidRPr="002C71E6">
        <w:rPr>
          <w:sz w:val="26"/>
          <w:szCs w:val="26"/>
        </w:rPr>
        <w:t xml:space="preserve">của </w:t>
      </w:r>
      <w:proofErr w:type="gramEnd"/>
      <w:r w:rsidR="00A71C8B" w:rsidRPr="002C71E6">
        <w:rPr>
          <w:position w:val="-12"/>
          <w:sz w:val="26"/>
          <w:szCs w:val="26"/>
        </w:rPr>
        <w:object w:dxaOrig="499" w:dyaOrig="340" w14:anchorId="2F9AFA90">
          <v:shape id="_x0000_i1342" type="#_x0000_t75" style="width:28.2pt;height:18.6pt" o:ole="">
            <v:imagedata r:id="rId285" o:title=""/>
          </v:shape>
          <o:OLEObject Type="Embed" ProgID="Equation.DSMT4" ShapeID="_x0000_i1342" DrawAspect="Content" ObjectID="_1801669134" r:id="rId301"/>
        </w:object>
      </w:r>
      <w:r w:rsidR="00A71C8B" w:rsidRPr="002C71E6">
        <w:rPr>
          <w:sz w:val="26"/>
          <w:szCs w:val="26"/>
          <w:lang w:val="vi-VN"/>
        </w:rPr>
        <w:t xml:space="preserve">. </w:t>
      </w:r>
      <w:r w:rsidR="00A71C8B" w:rsidRPr="002C71E6">
        <w:rPr>
          <w:sz w:val="26"/>
          <w:szCs w:val="26"/>
        </w:rPr>
        <w:t>Ký hiệu</w:t>
      </w:r>
      <w:proofErr w:type="gramStart"/>
      <w:r w:rsidR="00A71C8B" w:rsidRPr="002C71E6">
        <w:rPr>
          <w:sz w:val="26"/>
          <w:szCs w:val="26"/>
        </w:rPr>
        <w:t xml:space="preserve">: </w:t>
      </w:r>
      <w:proofErr w:type="gramEnd"/>
      <w:r w:rsidR="00A71C8B" w:rsidRPr="002C71E6">
        <w:rPr>
          <w:position w:val="-16"/>
          <w:sz w:val="26"/>
          <w:szCs w:val="26"/>
        </w:rPr>
        <w:object w:dxaOrig="1960" w:dyaOrig="420" w14:anchorId="682A7CCD">
          <v:shape id="_x0000_i1338" type="#_x0000_t75" style="width:108.6pt;height:23.4pt" o:ole="">
            <v:imagedata r:id="rId302" o:title=""/>
          </v:shape>
          <o:OLEObject Type="Embed" ProgID="Equation.DSMT4" ShapeID="_x0000_i1338" DrawAspect="Content" ObjectID="_1801669135" r:id="rId303"/>
        </w:object>
      </w:r>
      <w:r w:rsidR="00A71C8B" w:rsidRPr="002C71E6">
        <w:rPr>
          <w:sz w:val="26"/>
          <w:szCs w:val="26"/>
        </w:rPr>
        <w:t>.</w:t>
      </w:r>
    </w:p>
    <w:p w14:paraId="3A10FABF" w14:textId="77777777" w:rsidR="00A71C8B" w:rsidRPr="002C71E6" w:rsidRDefault="00A71C8B" w:rsidP="00A71C8B">
      <w:pPr>
        <w:pStyle w:val="ListParagraph"/>
        <w:spacing w:after="160" w:line="259" w:lineRule="auto"/>
        <w:ind w:left="360"/>
        <w:rPr>
          <w:b/>
          <w:sz w:val="26"/>
          <w:szCs w:val="26"/>
          <w:lang w:val="vi-VN"/>
        </w:rPr>
      </w:pPr>
    </w:p>
    <w:p w14:paraId="62A75131" w14:textId="086DFC22" w:rsidR="00A71C8B" w:rsidRPr="002C71E6" w:rsidRDefault="00A71C8B" w:rsidP="00263FA9">
      <w:pPr>
        <w:pStyle w:val="ListParagraph"/>
        <w:numPr>
          <w:ilvl w:val="0"/>
          <w:numId w:val="16"/>
        </w:numPr>
        <w:spacing w:after="160" w:line="259" w:lineRule="auto"/>
        <w:rPr>
          <w:b/>
          <w:sz w:val="26"/>
          <w:szCs w:val="26"/>
          <w:lang w:val="vi-VN"/>
        </w:rPr>
      </w:pPr>
      <w:r w:rsidRPr="002C71E6">
        <w:rPr>
          <w:b/>
          <w:sz w:val="26"/>
          <w:szCs w:val="26"/>
          <w:lang w:val="vi-VN"/>
        </w:rPr>
        <w:t>Tính chất</w:t>
      </w:r>
    </w:p>
    <w:bookmarkEnd w:id="0"/>
    <w:p w14:paraId="765B5008" w14:textId="69EC3985" w:rsidR="00851A57" w:rsidRPr="002C71E6" w:rsidRDefault="00851A57" w:rsidP="00851A57">
      <w:pPr>
        <w:pStyle w:val="Heading3"/>
        <w:spacing w:before="0"/>
        <w:contextualSpacing/>
        <w:rPr>
          <w:rFonts w:ascii="Times New Roman" w:hAnsi="Times New Roman" w:cs="Times New Roman"/>
          <w:color w:val="auto"/>
          <w:sz w:val="26"/>
          <w:szCs w:val="26"/>
          <w:lang w:val="nl-NL"/>
        </w:rPr>
      </w:pPr>
      <w:r w:rsidRPr="002C71E6">
        <w:rPr>
          <w:rFonts w:ascii="Times New Roman" w:hAnsi="Times New Roman" w:cs="Times New Roman"/>
          <w:color w:val="auto"/>
          <w:sz w:val="26"/>
          <w:szCs w:val="26"/>
        </w:rPr>
        <w:tab/>
      </w:r>
      <w:r w:rsidRPr="002C71E6">
        <w:rPr>
          <w:rFonts w:ascii="Times New Roman" w:hAnsi="Times New Roman" w:cs="Times New Roman"/>
          <w:color w:val="auto"/>
          <w:position w:val="-18"/>
          <w:sz w:val="26"/>
          <w:szCs w:val="26"/>
        </w:rPr>
        <w:object w:dxaOrig="2220" w:dyaOrig="480" w14:anchorId="7CE18FDE">
          <v:shape id="_x0000_i1148" type="#_x0000_t75" style="width:111pt;height:24pt" o:ole="">
            <v:imagedata r:id="rId304" o:title=""/>
          </v:shape>
          <o:OLEObject Type="Embed" ProgID="Equation.DSMT4" ShapeID="_x0000_i1148" DrawAspect="Content" ObjectID="_1801669136" r:id="rId305"/>
        </w:object>
      </w:r>
    </w:p>
    <w:p w14:paraId="281A4A4E" w14:textId="266790F0" w:rsidR="00851A57" w:rsidRPr="002C71E6" w:rsidRDefault="00851A57" w:rsidP="00851A57">
      <w:pPr>
        <w:pStyle w:val="Heading3"/>
        <w:spacing w:before="0"/>
        <w:contextualSpacing/>
        <w:rPr>
          <w:rFonts w:ascii="Times New Roman" w:hAnsi="Times New Roman" w:cs="Times New Roman"/>
          <w:b/>
          <w:color w:val="auto"/>
          <w:sz w:val="26"/>
          <w:szCs w:val="26"/>
          <w:lang w:val="nl-NL"/>
        </w:rPr>
      </w:pPr>
      <w:r w:rsidRPr="002C71E6">
        <w:rPr>
          <w:rFonts w:ascii="Times New Roman" w:hAnsi="Times New Roman" w:cs="Times New Roman"/>
          <w:color w:val="auto"/>
          <w:sz w:val="26"/>
          <w:szCs w:val="26"/>
        </w:rPr>
        <w:tab/>
      </w:r>
      <w:r w:rsidRPr="002C71E6">
        <w:rPr>
          <w:rFonts w:ascii="Times New Roman" w:hAnsi="Times New Roman" w:cs="Times New Roman"/>
          <w:color w:val="auto"/>
          <w:position w:val="-18"/>
          <w:sz w:val="26"/>
          <w:szCs w:val="26"/>
        </w:rPr>
        <w:object w:dxaOrig="2540" w:dyaOrig="480" w14:anchorId="74592F15">
          <v:shape id="_x0000_i1149" type="#_x0000_t75" style="width:126.6pt;height:24pt" o:ole="">
            <v:imagedata r:id="rId306" o:title=""/>
          </v:shape>
          <o:OLEObject Type="Embed" ProgID="Equation.DSMT4" ShapeID="_x0000_i1149" DrawAspect="Content" ObjectID="_1801669137" r:id="rId307"/>
        </w:object>
      </w:r>
    </w:p>
    <w:p w14:paraId="13A14E82" w14:textId="6E30170F" w:rsidR="00851A57" w:rsidRPr="002C71E6" w:rsidRDefault="00851A57" w:rsidP="00851A57">
      <w:pPr>
        <w:contextualSpacing/>
        <w:jc w:val="both"/>
        <w:rPr>
          <w:sz w:val="26"/>
          <w:szCs w:val="26"/>
        </w:rPr>
      </w:pPr>
      <w:r w:rsidRPr="002C71E6">
        <w:rPr>
          <w:sz w:val="26"/>
          <w:szCs w:val="26"/>
        </w:rPr>
        <w:tab/>
      </w:r>
      <w:r w:rsidRPr="002C71E6">
        <w:rPr>
          <w:position w:val="-18"/>
          <w:sz w:val="26"/>
          <w:szCs w:val="26"/>
        </w:rPr>
        <w:object w:dxaOrig="4540" w:dyaOrig="480" w14:anchorId="1C702727">
          <v:shape id="_x0000_i1150" type="#_x0000_t75" style="width:227.4pt;height:24pt" o:ole="">
            <v:imagedata r:id="rId308" o:title=""/>
          </v:shape>
          <o:OLEObject Type="Embed" ProgID="Equation.DSMT4" ShapeID="_x0000_i1150" DrawAspect="Content" ObjectID="_1801669138" r:id="rId309"/>
        </w:object>
      </w:r>
    </w:p>
    <w:p w14:paraId="2DEA88DB" w14:textId="4E10219E" w:rsidR="00A71C8B" w:rsidRPr="002C71E6" w:rsidRDefault="00A71C8B" w:rsidP="00263FA9">
      <w:pPr>
        <w:pStyle w:val="ListParagraph"/>
        <w:numPr>
          <w:ilvl w:val="0"/>
          <w:numId w:val="16"/>
        </w:numPr>
        <w:jc w:val="both"/>
        <w:rPr>
          <w:b/>
          <w:sz w:val="26"/>
          <w:szCs w:val="26"/>
          <w:lang w:val="vi-VN"/>
        </w:rPr>
      </w:pPr>
      <w:r w:rsidRPr="002C71E6">
        <w:rPr>
          <w:b/>
          <w:sz w:val="26"/>
          <w:szCs w:val="26"/>
          <w:lang w:val="vi-VN"/>
        </w:rPr>
        <w:t>Bảng nguyên hàm các hàm số thường gặp</w:t>
      </w:r>
    </w:p>
    <w:p w14:paraId="2E4D7F3C" w14:textId="5AC7B796" w:rsidR="00851A57" w:rsidRPr="002C71E6" w:rsidRDefault="00851A57" w:rsidP="00851A57">
      <w:pPr>
        <w:pStyle w:val="Heading3"/>
        <w:spacing w:before="0"/>
        <w:contextualSpacing/>
        <w:rPr>
          <w:rFonts w:ascii="Times New Roman" w:hAnsi="Times New Roman" w:cs="Times New Roman"/>
          <w:b/>
          <w:color w:val="auto"/>
          <w:sz w:val="26"/>
          <w:szCs w:val="26"/>
          <w:lang w:val="nl-NL"/>
        </w:rPr>
      </w:pPr>
      <w:r w:rsidRPr="002C71E6">
        <w:rPr>
          <w:rFonts w:ascii="Times New Roman" w:hAnsi="Times New Roman" w:cs="Times New Roman"/>
          <w:color w:val="auto"/>
          <w:sz w:val="26"/>
          <w:szCs w:val="26"/>
          <w:lang w:val="nl-NL"/>
        </w:rPr>
        <w:t xml:space="preserve"> </w:t>
      </w:r>
    </w:p>
    <w:tbl>
      <w:tblPr>
        <w:tblW w:w="9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552"/>
      </w:tblGrid>
      <w:tr w:rsidR="00851A57" w:rsidRPr="002C71E6" w14:paraId="2CF69451" w14:textId="77777777" w:rsidTr="00A71C8B">
        <w:tc>
          <w:tcPr>
            <w:tcW w:w="4670" w:type="dxa"/>
            <w:shd w:val="clear" w:color="auto" w:fill="auto"/>
          </w:tcPr>
          <w:p w14:paraId="6E16E880" w14:textId="77777777" w:rsidR="00851A57" w:rsidRPr="002C71E6" w:rsidRDefault="00851A57" w:rsidP="00A71C8B">
            <w:pPr>
              <w:contextualSpacing/>
              <w:jc w:val="both"/>
              <w:rPr>
                <w:sz w:val="26"/>
                <w:szCs w:val="26"/>
                <w:lang w:val="nl-NL"/>
              </w:rPr>
            </w:pPr>
            <w:r w:rsidRPr="002C71E6">
              <w:rPr>
                <w:sz w:val="26"/>
                <w:szCs w:val="26"/>
                <w:lang w:val="nl-NL"/>
              </w:rPr>
              <w:t xml:space="preserve"> </w:t>
            </w:r>
            <w:r w:rsidRPr="002C71E6">
              <w:rPr>
                <w:position w:val="-18"/>
                <w:sz w:val="26"/>
                <w:szCs w:val="26"/>
              </w:rPr>
              <w:object w:dxaOrig="1060" w:dyaOrig="480" w14:anchorId="159AB3A6">
                <v:shape id="_x0000_i1151" type="#_x0000_t75" style="width:53.4pt;height:24pt" o:ole="">
                  <v:imagedata r:id="rId310" o:title=""/>
                </v:shape>
                <o:OLEObject Type="Embed" ProgID="Equation.DSMT4" ShapeID="_x0000_i1151" DrawAspect="Content" ObjectID="_1801669139" r:id="rId311"/>
              </w:object>
            </w:r>
            <w:r w:rsidRPr="002C71E6">
              <w:rPr>
                <w:sz w:val="26"/>
                <w:szCs w:val="26"/>
                <w:lang w:val="nl-NL"/>
              </w:rPr>
              <w:t xml:space="preserve">                 </w:t>
            </w:r>
          </w:p>
        </w:tc>
        <w:tc>
          <w:tcPr>
            <w:tcW w:w="4552" w:type="dxa"/>
            <w:shd w:val="clear" w:color="auto" w:fill="auto"/>
          </w:tcPr>
          <w:p w14:paraId="7FE2702E" w14:textId="77777777" w:rsidR="00851A57" w:rsidRPr="002C71E6" w:rsidRDefault="00851A57" w:rsidP="00A71C8B">
            <w:pPr>
              <w:contextualSpacing/>
              <w:jc w:val="both"/>
              <w:rPr>
                <w:b/>
                <w:sz w:val="26"/>
                <w:szCs w:val="26"/>
                <w:lang w:val="nl-NL"/>
              </w:rPr>
            </w:pPr>
            <w:r w:rsidRPr="002C71E6">
              <w:rPr>
                <w:sz w:val="26"/>
                <w:szCs w:val="26"/>
                <w:lang w:val="nl-NL"/>
              </w:rPr>
              <w:t xml:space="preserve"> </w:t>
            </w:r>
            <w:r w:rsidRPr="002C71E6">
              <w:rPr>
                <w:position w:val="-18"/>
                <w:sz w:val="26"/>
                <w:szCs w:val="26"/>
              </w:rPr>
              <w:object w:dxaOrig="1300" w:dyaOrig="480" w14:anchorId="6AEAAEC9">
                <v:shape id="_x0000_i1152" type="#_x0000_t75" style="width:65.4pt;height:24pt" o:ole="">
                  <v:imagedata r:id="rId312" o:title=""/>
                </v:shape>
                <o:OLEObject Type="Embed" ProgID="Equation.DSMT4" ShapeID="_x0000_i1152" DrawAspect="Content" ObjectID="_1801669140" r:id="rId313"/>
              </w:object>
            </w:r>
          </w:p>
        </w:tc>
      </w:tr>
      <w:tr w:rsidR="00F31480" w:rsidRPr="002C71E6" w14:paraId="6416DC70" w14:textId="77777777" w:rsidTr="00A71C8B">
        <w:tc>
          <w:tcPr>
            <w:tcW w:w="4670" w:type="dxa"/>
            <w:shd w:val="clear" w:color="auto" w:fill="auto"/>
          </w:tcPr>
          <w:p w14:paraId="0AA4A7CB" w14:textId="77777777" w:rsidR="00851A57" w:rsidRPr="002C71E6" w:rsidRDefault="00851A57" w:rsidP="00A71C8B">
            <w:pPr>
              <w:contextualSpacing/>
              <w:jc w:val="both"/>
              <w:rPr>
                <w:sz w:val="26"/>
                <w:szCs w:val="26"/>
                <w:lang w:val="nl-NL"/>
              </w:rPr>
            </w:pPr>
            <w:r w:rsidRPr="002C71E6">
              <w:rPr>
                <w:position w:val="-26"/>
                <w:sz w:val="26"/>
                <w:szCs w:val="26"/>
              </w:rPr>
              <w:object w:dxaOrig="3320" w:dyaOrig="680" w14:anchorId="484039CC">
                <v:shape id="_x0000_i1153" type="#_x0000_t75" style="width:165.6pt;height:33.6pt" o:ole="">
                  <v:imagedata r:id="rId314" o:title=""/>
                </v:shape>
                <o:OLEObject Type="Embed" ProgID="Equation.DSMT4" ShapeID="_x0000_i1153" DrawAspect="Content" ObjectID="_1801669141" r:id="rId315"/>
              </w:object>
            </w:r>
          </w:p>
        </w:tc>
        <w:tc>
          <w:tcPr>
            <w:tcW w:w="4552" w:type="dxa"/>
            <w:shd w:val="clear" w:color="auto" w:fill="auto"/>
          </w:tcPr>
          <w:p w14:paraId="69C5CB58" w14:textId="77777777" w:rsidR="00851A57" w:rsidRPr="002C71E6" w:rsidRDefault="00851A57" w:rsidP="00A71C8B">
            <w:pPr>
              <w:contextualSpacing/>
              <w:jc w:val="both"/>
              <w:rPr>
                <w:sz w:val="26"/>
                <w:szCs w:val="26"/>
                <w:lang w:val="nl-NL"/>
              </w:rPr>
            </w:pPr>
            <w:r w:rsidRPr="002C71E6">
              <w:rPr>
                <w:position w:val="-26"/>
                <w:sz w:val="26"/>
                <w:szCs w:val="26"/>
              </w:rPr>
              <w:object w:dxaOrig="4239" w:dyaOrig="760" w14:anchorId="62F62CC9">
                <v:shape id="_x0000_i1154" type="#_x0000_t75" style="width:212.4pt;height:38.4pt" o:ole="">
                  <v:imagedata r:id="rId316" o:title=""/>
                </v:shape>
                <o:OLEObject Type="Embed" ProgID="Equation.DSMT4" ShapeID="_x0000_i1154" DrawAspect="Content" ObjectID="_1801669142" r:id="rId317"/>
              </w:object>
            </w:r>
          </w:p>
        </w:tc>
      </w:tr>
      <w:tr w:rsidR="00F31480" w:rsidRPr="002C71E6" w14:paraId="2E37F4C5" w14:textId="77777777" w:rsidTr="00A71C8B">
        <w:tc>
          <w:tcPr>
            <w:tcW w:w="4670" w:type="dxa"/>
            <w:shd w:val="clear" w:color="auto" w:fill="auto"/>
          </w:tcPr>
          <w:p w14:paraId="5C139CFC" w14:textId="77777777" w:rsidR="00851A57" w:rsidRPr="002C71E6" w:rsidRDefault="00851A57" w:rsidP="00A71C8B">
            <w:pPr>
              <w:contextualSpacing/>
              <w:jc w:val="both"/>
              <w:rPr>
                <w:sz w:val="26"/>
                <w:szCs w:val="26"/>
                <w:lang w:val="nl-NL"/>
              </w:rPr>
            </w:pPr>
            <w:r w:rsidRPr="002C71E6">
              <w:rPr>
                <w:position w:val="-26"/>
                <w:sz w:val="26"/>
                <w:szCs w:val="26"/>
              </w:rPr>
              <w:object w:dxaOrig="1820" w:dyaOrig="680" w14:anchorId="19210785">
                <v:shape id="_x0000_i1155" type="#_x0000_t75" style="width:90.6pt;height:33.6pt" o:ole="">
                  <v:imagedata r:id="rId318" o:title=""/>
                </v:shape>
                <o:OLEObject Type="Embed" ProgID="Equation.DSMT4" ShapeID="_x0000_i1155" DrawAspect="Content" ObjectID="_1801669143" r:id="rId319"/>
              </w:object>
            </w:r>
          </w:p>
        </w:tc>
        <w:tc>
          <w:tcPr>
            <w:tcW w:w="4552" w:type="dxa"/>
            <w:shd w:val="clear" w:color="auto" w:fill="auto"/>
          </w:tcPr>
          <w:p w14:paraId="777A69C0" w14:textId="77777777" w:rsidR="00851A57" w:rsidRPr="002C71E6" w:rsidRDefault="00851A57" w:rsidP="00A71C8B">
            <w:pPr>
              <w:contextualSpacing/>
              <w:jc w:val="both"/>
              <w:rPr>
                <w:sz w:val="26"/>
                <w:szCs w:val="26"/>
                <w:lang w:val="nl-NL"/>
              </w:rPr>
            </w:pPr>
            <w:r w:rsidRPr="002C71E6">
              <w:rPr>
                <w:sz w:val="26"/>
                <w:szCs w:val="26"/>
                <w:lang w:val="nl-NL"/>
              </w:rPr>
              <w:t xml:space="preserve"> </w:t>
            </w:r>
            <w:r w:rsidRPr="002C71E6">
              <w:rPr>
                <w:position w:val="-38"/>
                <w:sz w:val="26"/>
                <w:szCs w:val="26"/>
              </w:rPr>
              <w:object w:dxaOrig="3260" w:dyaOrig="800" w14:anchorId="232A2D65">
                <v:shape id="_x0000_i1156" type="#_x0000_t75" style="width:162.6pt;height:39.6pt" o:ole="">
                  <v:imagedata r:id="rId320" o:title=""/>
                </v:shape>
                <o:OLEObject Type="Embed" ProgID="Equation.DSMT4" ShapeID="_x0000_i1156" DrawAspect="Content" ObjectID="_1801669144" r:id="rId321"/>
              </w:object>
            </w:r>
          </w:p>
        </w:tc>
      </w:tr>
      <w:tr w:rsidR="00F31480" w:rsidRPr="002C71E6" w14:paraId="108950B6" w14:textId="77777777" w:rsidTr="00A71C8B">
        <w:tc>
          <w:tcPr>
            <w:tcW w:w="4670" w:type="dxa"/>
            <w:shd w:val="clear" w:color="auto" w:fill="auto"/>
          </w:tcPr>
          <w:p w14:paraId="33B5F386" w14:textId="77777777" w:rsidR="00851A57" w:rsidRPr="002C71E6" w:rsidRDefault="00851A57" w:rsidP="00A71C8B">
            <w:pPr>
              <w:contextualSpacing/>
              <w:jc w:val="both"/>
              <w:rPr>
                <w:sz w:val="26"/>
                <w:szCs w:val="26"/>
                <w:lang w:val="nl-NL"/>
              </w:rPr>
            </w:pPr>
            <w:r w:rsidRPr="002C71E6">
              <w:rPr>
                <w:position w:val="-26"/>
                <w:sz w:val="26"/>
                <w:szCs w:val="26"/>
              </w:rPr>
              <w:object w:dxaOrig="1820" w:dyaOrig="680" w14:anchorId="241C3863">
                <v:shape id="_x0000_i1157" type="#_x0000_t75" style="width:90.6pt;height:33.6pt" o:ole="">
                  <v:imagedata r:id="rId322" o:title=""/>
                </v:shape>
                <o:OLEObject Type="Embed" ProgID="Equation.DSMT4" ShapeID="_x0000_i1157" DrawAspect="Content" ObjectID="_1801669145" r:id="rId323"/>
              </w:object>
            </w:r>
            <w:r w:rsidRPr="002C71E6">
              <w:rPr>
                <w:sz w:val="26"/>
                <w:szCs w:val="26"/>
                <w:lang w:val="nl-NL"/>
              </w:rPr>
              <w:t xml:space="preserve"> </w:t>
            </w:r>
          </w:p>
        </w:tc>
        <w:tc>
          <w:tcPr>
            <w:tcW w:w="4552" w:type="dxa"/>
            <w:shd w:val="clear" w:color="auto" w:fill="auto"/>
          </w:tcPr>
          <w:p w14:paraId="664C19DE" w14:textId="77777777" w:rsidR="00851A57" w:rsidRPr="002C71E6" w:rsidRDefault="00851A57" w:rsidP="00A71C8B">
            <w:pPr>
              <w:contextualSpacing/>
              <w:jc w:val="both"/>
              <w:rPr>
                <w:sz w:val="26"/>
                <w:szCs w:val="26"/>
              </w:rPr>
            </w:pPr>
            <w:r w:rsidRPr="002C71E6">
              <w:rPr>
                <w:position w:val="-26"/>
                <w:sz w:val="26"/>
                <w:szCs w:val="26"/>
              </w:rPr>
              <w:object w:dxaOrig="2640" w:dyaOrig="680" w14:anchorId="69ABE662">
                <v:shape id="_x0000_i1158" type="#_x0000_t75" style="width:132pt;height:33.6pt" o:ole="">
                  <v:imagedata r:id="rId324" o:title=""/>
                </v:shape>
                <o:OLEObject Type="Embed" ProgID="Equation.DSMT4" ShapeID="_x0000_i1158" DrawAspect="Content" ObjectID="_1801669146" r:id="rId325"/>
              </w:object>
            </w:r>
          </w:p>
        </w:tc>
      </w:tr>
      <w:tr w:rsidR="00F31480" w:rsidRPr="002C71E6" w14:paraId="2B5E1432" w14:textId="77777777" w:rsidTr="00A71C8B">
        <w:tc>
          <w:tcPr>
            <w:tcW w:w="4670" w:type="dxa"/>
            <w:shd w:val="clear" w:color="auto" w:fill="auto"/>
          </w:tcPr>
          <w:p w14:paraId="7EEA21A4" w14:textId="77777777" w:rsidR="00851A57" w:rsidRPr="002C71E6" w:rsidRDefault="00851A57" w:rsidP="00A71C8B">
            <w:pPr>
              <w:contextualSpacing/>
              <w:jc w:val="both"/>
              <w:rPr>
                <w:sz w:val="26"/>
                <w:szCs w:val="26"/>
                <w:lang w:val="nl-NL"/>
              </w:rPr>
            </w:pPr>
            <w:r w:rsidRPr="002C71E6">
              <w:rPr>
                <w:position w:val="-18"/>
                <w:sz w:val="26"/>
                <w:szCs w:val="26"/>
              </w:rPr>
              <w:object w:dxaOrig="1600" w:dyaOrig="480" w14:anchorId="02B23531">
                <v:shape id="_x0000_i1159" type="#_x0000_t75" style="width:80.4pt;height:24pt" o:ole="">
                  <v:imagedata r:id="rId326" o:title=""/>
                </v:shape>
                <o:OLEObject Type="Embed" ProgID="Equation.DSMT4" ShapeID="_x0000_i1159" DrawAspect="Content" ObjectID="_1801669147" r:id="rId327"/>
              </w:object>
            </w:r>
          </w:p>
        </w:tc>
        <w:tc>
          <w:tcPr>
            <w:tcW w:w="4552" w:type="dxa"/>
            <w:shd w:val="clear" w:color="auto" w:fill="auto"/>
          </w:tcPr>
          <w:p w14:paraId="77199460" w14:textId="77777777" w:rsidR="00851A57" w:rsidRPr="002C71E6" w:rsidRDefault="00851A57" w:rsidP="00A71C8B">
            <w:pPr>
              <w:contextualSpacing/>
              <w:jc w:val="both"/>
              <w:rPr>
                <w:sz w:val="26"/>
                <w:szCs w:val="26"/>
                <w:lang w:val="nl-NL"/>
              </w:rPr>
            </w:pPr>
            <w:r w:rsidRPr="002C71E6">
              <w:rPr>
                <w:position w:val="-26"/>
                <w:sz w:val="26"/>
                <w:szCs w:val="26"/>
              </w:rPr>
              <w:object w:dxaOrig="2280" w:dyaOrig="680" w14:anchorId="09AF4862">
                <v:shape id="_x0000_i1160" type="#_x0000_t75" style="width:114pt;height:33.6pt" o:ole="">
                  <v:imagedata r:id="rId328" o:title=""/>
                </v:shape>
                <o:OLEObject Type="Embed" ProgID="Equation.DSMT4" ShapeID="_x0000_i1160" DrawAspect="Content" ObjectID="_1801669148" r:id="rId329"/>
              </w:object>
            </w:r>
          </w:p>
        </w:tc>
      </w:tr>
      <w:tr w:rsidR="00F31480" w:rsidRPr="002C71E6" w14:paraId="122F15CA" w14:textId="77777777" w:rsidTr="00A71C8B">
        <w:tc>
          <w:tcPr>
            <w:tcW w:w="4670" w:type="dxa"/>
            <w:shd w:val="clear" w:color="auto" w:fill="auto"/>
          </w:tcPr>
          <w:p w14:paraId="53399C9A" w14:textId="77777777" w:rsidR="00851A57" w:rsidRPr="002C71E6" w:rsidRDefault="00851A57" w:rsidP="00A71C8B">
            <w:pPr>
              <w:contextualSpacing/>
              <w:jc w:val="both"/>
              <w:rPr>
                <w:sz w:val="26"/>
                <w:szCs w:val="26"/>
                <w:lang w:val="nl-NL"/>
              </w:rPr>
            </w:pPr>
            <w:r w:rsidRPr="002C71E6">
              <w:rPr>
                <w:sz w:val="26"/>
                <w:szCs w:val="26"/>
                <w:lang w:val="nl-NL"/>
              </w:rPr>
              <w:t xml:space="preserve"> </w:t>
            </w:r>
            <w:r w:rsidRPr="002C71E6">
              <w:rPr>
                <w:position w:val="-26"/>
                <w:sz w:val="26"/>
                <w:szCs w:val="26"/>
              </w:rPr>
              <w:object w:dxaOrig="1800" w:dyaOrig="700" w14:anchorId="24789832">
                <v:shape id="_x0000_i1161" type="#_x0000_t75" style="width:90pt;height:35.4pt" o:ole="">
                  <v:imagedata r:id="rId330" o:title=""/>
                </v:shape>
                <o:OLEObject Type="Embed" ProgID="Equation.DSMT4" ShapeID="_x0000_i1161" DrawAspect="Content" ObjectID="_1801669149" r:id="rId331"/>
              </w:object>
            </w:r>
          </w:p>
        </w:tc>
        <w:tc>
          <w:tcPr>
            <w:tcW w:w="4552" w:type="dxa"/>
            <w:shd w:val="clear" w:color="auto" w:fill="auto"/>
          </w:tcPr>
          <w:p w14:paraId="6439A300" w14:textId="77777777" w:rsidR="00851A57" w:rsidRPr="002C71E6" w:rsidRDefault="00851A57" w:rsidP="00A71C8B">
            <w:pPr>
              <w:contextualSpacing/>
              <w:jc w:val="both"/>
              <w:rPr>
                <w:sz w:val="26"/>
                <w:szCs w:val="26"/>
                <w:lang w:val="nl-NL"/>
              </w:rPr>
            </w:pPr>
            <w:r w:rsidRPr="002C71E6">
              <w:rPr>
                <w:position w:val="-26"/>
                <w:sz w:val="26"/>
                <w:szCs w:val="26"/>
              </w:rPr>
              <w:object w:dxaOrig="2360" w:dyaOrig="700" w14:anchorId="4173704D">
                <v:shape id="_x0000_i1162" type="#_x0000_t75" style="width:117.6pt;height:35.4pt" o:ole="">
                  <v:imagedata r:id="rId332" o:title=""/>
                </v:shape>
                <o:OLEObject Type="Embed" ProgID="Equation.DSMT4" ShapeID="_x0000_i1162" DrawAspect="Content" ObjectID="_1801669150" r:id="rId333"/>
              </w:object>
            </w:r>
          </w:p>
        </w:tc>
      </w:tr>
      <w:tr w:rsidR="00F31480" w:rsidRPr="002C71E6" w14:paraId="4522352F" w14:textId="77777777" w:rsidTr="00A71C8B">
        <w:tc>
          <w:tcPr>
            <w:tcW w:w="4670" w:type="dxa"/>
            <w:shd w:val="clear" w:color="auto" w:fill="auto"/>
          </w:tcPr>
          <w:p w14:paraId="3363913E" w14:textId="77777777" w:rsidR="00851A57" w:rsidRPr="002C71E6" w:rsidRDefault="00851A57" w:rsidP="00A71C8B">
            <w:pPr>
              <w:contextualSpacing/>
              <w:jc w:val="both"/>
              <w:rPr>
                <w:sz w:val="26"/>
                <w:szCs w:val="26"/>
                <w:lang w:val="nl-NL"/>
              </w:rPr>
            </w:pPr>
            <w:r w:rsidRPr="002C71E6">
              <w:rPr>
                <w:sz w:val="26"/>
                <w:szCs w:val="26"/>
                <w:lang w:val="nl-NL"/>
              </w:rPr>
              <w:t xml:space="preserve"> </w:t>
            </w:r>
            <w:r w:rsidRPr="002C71E6">
              <w:rPr>
                <w:position w:val="-18"/>
                <w:sz w:val="26"/>
                <w:szCs w:val="26"/>
              </w:rPr>
              <w:object w:dxaOrig="2120" w:dyaOrig="480" w14:anchorId="04A802C5">
                <v:shape id="_x0000_i1163" type="#_x0000_t75" style="width:105.6pt;height:24pt" o:ole="">
                  <v:imagedata r:id="rId334" o:title=""/>
                </v:shape>
                <o:OLEObject Type="Embed" ProgID="Equation.DSMT4" ShapeID="_x0000_i1163" DrawAspect="Content" ObjectID="_1801669151" r:id="rId335"/>
              </w:object>
            </w:r>
          </w:p>
        </w:tc>
        <w:tc>
          <w:tcPr>
            <w:tcW w:w="4552" w:type="dxa"/>
            <w:shd w:val="clear" w:color="auto" w:fill="auto"/>
          </w:tcPr>
          <w:p w14:paraId="0DC7CD78" w14:textId="77777777" w:rsidR="00851A57" w:rsidRPr="002C71E6" w:rsidRDefault="00851A57" w:rsidP="00A71C8B">
            <w:pPr>
              <w:contextualSpacing/>
              <w:jc w:val="both"/>
              <w:rPr>
                <w:sz w:val="26"/>
                <w:szCs w:val="26"/>
                <w:lang w:val="nl-NL"/>
              </w:rPr>
            </w:pPr>
            <w:r w:rsidRPr="002C71E6">
              <w:rPr>
                <w:position w:val="-26"/>
                <w:sz w:val="26"/>
                <w:szCs w:val="26"/>
              </w:rPr>
              <w:object w:dxaOrig="3739" w:dyaOrig="680" w14:anchorId="3C7EF19E">
                <v:shape id="_x0000_i1164" type="#_x0000_t75" style="width:186.6pt;height:33.6pt" o:ole="">
                  <v:imagedata r:id="rId336" o:title=""/>
                </v:shape>
                <o:OLEObject Type="Embed" ProgID="Equation.DSMT4" ShapeID="_x0000_i1164" DrawAspect="Content" ObjectID="_1801669152" r:id="rId337"/>
              </w:object>
            </w:r>
          </w:p>
        </w:tc>
      </w:tr>
      <w:tr w:rsidR="00F31480" w:rsidRPr="002C71E6" w14:paraId="7F26E76F" w14:textId="77777777" w:rsidTr="00A71C8B">
        <w:tc>
          <w:tcPr>
            <w:tcW w:w="4670" w:type="dxa"/>
            <w:shd w:val="clear" w:color="auto" w:fill="auto"/>
          </w:tcPr>
          <w:p w14:paraId="4C5F1594" w14:textId="77777777" w:rsidR="00851A57" w:rsidRPr="002C71E6" w:rsidRDefault="00851A57" w:rsidP="00A71C8B">
            <w:pPr>
              <w:contextualSpacing/>
              <w:jc w:val="both"/>
              <w:rPr>
                <w:sz w:val="26"/>
                <w:szCs w:val="26"/>
                <w:lang w:val="nl-NL"/>
              </w:rPr>
            </w:pPr>
            <w:r w:rsidRPr="002C71E6">
              <w:rPr>
                <w:sz w:val="26"/>
                <w:szCs w:val="26"/>
                <w:lang w:val="nl-NL"/>
              </w:rPr>
              <w:t xml:space="preserve"> </w:t>
            </w:r>
            <w:r w:rsidRPr="002C71E6">
              <w:rPr>
                <w:position w:val="-18"/>
                <w:sz w:val="26"/>
                <w:szCs w:val="26"/>
              </w:rPr>
              <w:object w:dxaOrig="2320" w:dyaOrig="480" w14:anchorId="6D08211F">
                <v:shape id="_x0000_i1165" type="#_x0000_t75" style="width:116.4pt;height:24pt" o:ole="">
                  <v:imagedata r:id="rId338" o:title=""/>
                </v:shape>
                <o:OLEObject Type="Embed" ProgID="Equation.DSMT4" ShapeID="_x0000_i1165" DrawAspect="Content" ObjectID="_1801669153" r:id="rId339"/>
              </w:object>
            </w:r>
          </w:p>
        </w:tc>
        <w:tc>
          <w:tcPr>
            <w:tcW w:w="4552" w:type="dxa"/>
            <w:shd w:val="clear" w:color="auto" w:fill="auto"/>
          </w:tcPr>
          <w:p w14:paraId="76CBAFDF" w14:textId="77777777" w:rsidR="00851A57" w:rsidRPr="002C71E6" w:rsidRDefault="00851A57" w:rsidP="00A71C8B">
            <w:pPr>
              <w:contextualSpacing/>
              <w:jc w:val="both"/>
              <w:rPr>
                <w:sz w:val="26"/>
                <w:szCs w:val="26"/>
                <w:lang w:val="nl-NL"/>
              </w:rPr>
            </w:pPr>
            <w:r w:rsidRPr="002C71E6">
              <w:rPr>
                <w:position w:val="-26"/>
                <w:sz w:val="26"/>
                <w:szCs w:val="26"/>
              </w:rPr>
              <w:object w:dxaOrig="3920" w:dyaOrig="680" w14:anchorId="6BEBA396">
                <v:shape id="_x0000_i1166" type="#_x0000_t75" style="width:195.6pt;height:33.6pt" o:ole="">
                  <v:imagedata r:id="rId340" o:title=""/>
                </v:shape>
                <o:OLEObject Type="Embed" ProgID="Equation.DSMT4" ShapeID="_x0000_i1166" DrawAspect="Content" ObjectID="_1801669154" r:id="rId341"/>
              </w:object>
            </w:r>
          </w:p>
        </w:tc>
      </w:tr>
      <w:tr w:rsidR="00F31480" w:rsidRPr="002C71E6" w14:paraId="678A36CB" w14:textId="77777777" w:rsidTr="00A71C8B">
        <w:tc>
          <w:tcPr>
            <w:tcW w:w="4670" w:type="dxa"/>
            <w:shd w:val="clear" w:color="auto" w:fill="auto"/>
          </w:tcPr>
          <w:p w14:paraId="12897D0C" w14:textId="77777777" w:rsidR="00851A57" w:rsidRPr="002C71E6" w:rsidRDefault="00851A57" w:rsidP="00A71C8B">
            <w:pPr>
              <w:contextualSpacing/>
              <w:jc w:val="both"/>
              <w:rPr>
                <w:sz w:val="26"/>
                <w:szCs w:val="26"/>
              </w:rPr>
            </w:pPr>
            <w:r w:rsidRPr="002C71E6">
              <w:rPr>
                <w:position w:val="-26"/>
                <w:sz w:val="26"/>
                <w:szCs w:val="26"/>
              </w:rPr>
              <w:object w:dxaOrig="2340" w:dyaOrig="680" w14:anchorId="49EF9F1D">
                <v:shape id="_x0000_i1167" type="#_x0000_t75" style="width:117pt;height:33.6pt" o:ole="">
                  <v:imagedata r:id="rId342" o:title=""/>
                </v:shape>
                <o:OLEObject Type="Embed" ProgID="Equation.DSMT4" ShapeID="_x0000_i1167" DrawAspect="Content" ObjectID="_1801669155" r:id="rId343"/>
              </w:object>
            </w:r>
          </w:p>
        </w:tc>
        <w:tc>
          <w:tcPr>
            <w:tcW w:w="4552" w:type="dxa"/>
            <w:shd w:val="clear" w:color="auto" w:fill="auto"/>
          </w:tcPr>
          <w:p w14:paraId="3F8EE23E" w14:textId="77777777" w:rsidR="00851A57" w:rsidRPr="002C71E6" w:rsidRDefault="00851A57" w:rsidP="00A71C8B">
            <w:pPr>
              <w:contextualSpacing/>
              <w:jc w:val="both"/>
              <w:rPr>
                <w:sz w:val="26"/>
                <w:szCs w:val="26"/>
                <w:lang w:val="nl-NL"/>
              </w:rPr>
            </w:pPr>
            <w:r w:rsidRPr="002C71E6">
              <w:rPr>
                <w:position w:val="-34"/>
                <w:sz w:val="26"/>
                <w:szCs w:val="26"/>
              </w:rPr>
              <w:object w:dxaOrig="3920" w:dyaOrig="760" w14:anchorId="08B7EB7D">
                <v:shape id="_x0000_i1168" type="#_x0000_t75" style="width:195.6pt;height:38.4pt" o:ole="">
                  <v:imagedata r:id="rId344" o:title=""/>
                </v:shape>
                <o:OLEObject Type="Embed" ProgID="Equation.DSMT4" ShapeID="_x0000_i1168" DrawAspect="Content" ObjectID="_1801669156" r:id="rId345"/>
              </w:object>
            </w:r>
          </w:p>
        </w:tc>
      </w:tr>
      <w:tr w:rsidR="00851A57" w:rsidRPr="002C71E6" w14:paraId="522476F0" w14:textId="77777777" w:rsidTr="00A71C8B">
        <w:tc>
          <w:tcPr>
            <w:tcW w:w="4670" w:type="dxa"/>
            <w:shd w:val="clear" w:color="auto" w:fill="auto"/>
          </w:tcPr>
          <w:p w14:paraId="3C64F485" w14:textId="77777777" w:rsidR="00851A57" w:rsidRPr="002C71E6" w:rsidRDefault="00851A57" w:rsidP="00A71C8B">
            <w:pPr>
              <w:contextualSpacing/>
              <w:jc w:val="both"/>
              <w:rPr>
                <w:sz w:val="26"/>
                <w:szCs w:val="26"/>
              </w:rPr>
            </w:pPr>
            <w:r w:rsidRPr="002C71E6">
              <w:rPr>
                <w:position w:val="-26"/>
                <w:sz w:val="26"/>
                <w:szCs w:val="26"/>
              </w:rPr>
              <w:object w:dxaOrig="2480" w:dyaOrig="680" w14:anchorId="12D1C69F">
                <v:shape id="_x0000_i1169" type="#_x0000_t75" style="width:123.6pt;height:33.6pt" o:ole="">
                  <v:imagedata r:id="rId346" o:title=""/>
                </v:shape>
                <o:OLEObject Type="Embed" ProgID="Equation.DSMT4" ShapeID="_x0000_i1169" DrawAspect="Content" ObjectID="_1801669157" r:id="rId347"/>
              </w:object>
            </w:r>
          </w:p>
        </w:tc>
        <w:tc>
          <w:tcPr>
            <w:tcW w:w="4552" w:type="dxa"/>
            <w:shd w:val="clear" w:color="auto" w:fill="auto"/>
          </w:tcPr>
          <w:p w14:paraId="080565F1" w14:textId="77777777" w:rsidR="00851A57" w:rsidRPr="002C71E6" w:rsidRDefault="00851A57" w:rsidP="00A71C8B">
            <w:pPr>
              <w:contextualSpacing/>
              <w:jc w:val="both"/>
              <w:rPr>
                <w:sz w:val="26"/>
                <w:szCs w:val="26"/>
                <w:lang w:val="nl-NL"/>
              </w:rPr>
            </w:pPr>
            <w:r w:rsidRPr="002C71E6">
              <w:rPr>
                <w:position w:val="-34"/>
                <w:sz w:val="26"/>
                <w:szCs w:val="26"/>
              </w:rPr>
              <w:object w:dxaOrig="4040" w:dyaOrig="760" w14:anchorId="14BD7BAF">
                <v:shape id="_x0000_i1170" type="#_x0000_t75" style="width:201.6pt;height:38.4pt" o:ole="">
                  <v:imagedata r:id="rId348" o:title=""/>
                </v:shape>
                <o:OLEObject Type="Embed" ProgID="Equation.DSMT4" ShapeID="_x0000_i1170" DrawAspect="Content" ObjectID="_1801669158" r:id="rId349"/>
              </w:object>
            </w:r>
          </w:p>
        </w:tc>
      </w:tr>
    </w:tbl>
    <w:p w14:paraId="5BF3AB5B" w14:textId="77777777" w:rsidR="00851A57" w:rsidRPr="002C71E6" w:rsidRDefault="00851A57" w:rsidP="00851A57">
      <w:pPr>
        <w:contextualSpacing/>
        <w:jc w:val="both"/>
        <w:rPr>
          <w:sz w:val="26"/>
          <w:szCs w:val="26"/>
          <w:lang w:val="nl-NL"/>
        </w:rPr>
      </w:pPr>
      <w:r w:rsidRPr="002C71E6">
        <w:rPr>
          <w:sz w:val="26"/>
          <w:szCs w:val="26"/>
          <w:lang w:val="nl-NL"/>
        </w:rPr>
        <w:t xml:space="preserve"> </w:t>
      </w:r>
    </w:p>
    <w:p w14:paraId="2E01978E" w14:textId="3D129B91" w:rsidR="00851A57" w:rsidRPr="002C71E6" w:rsidRDefault="00263FA9" w:rsidP="00851A57">
      <w:pPr>
        <w:contextualSpacing/>
        <w:jc w:val="both"/>
        <w:rPr>
          <w:b/>
          <w:sz w:val="26"/>
          <w:szCs w:val="26"/>
          <w:lang w:val="nl-NL"/>
        </w:rPr>
      </w:pPr>
      <w:bookmarkStart w:id="1" w:name="_Toc523603689"/>
      <w:r w:rsidRPr="002C71E6">
        <w:rPr>
          <w:b/>
          <w:sz w:val="26"/>
          <w:szCs w:val="26"/>
          <w:lang w:val="vi-VN"/>
        </w:rPr>
        <w:t>XII</w:t>
      </w:r>
      <w:r w:rsidR="00851A57" w:rsidRPr="002C71E6">
        <w:rPr>
          <w:b/>
          <w:sz w:val="26"/>
          <w:szCs w:val="26"/>
          <w:lang w:val="nl-NL"/>
        </w:rPr>
        <w:t>. TÍCH PHÂN</w:t>
      </w:r>
      <w:bookmarkEnd w:id="1"/>
    </w:p>
    <w:p w14:paraId="0E1FDFBB" w14:textId="5C884BBF" w:rsidR="00851A57" w:rsidRPr="002C71E6" w:rsidRDefault="00263FA9" w:rsidP="00F23B7E">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sz w:val="26"/>
          <w:szCs w:val="26"/>
          <w:lang w:val="vi-VN"/>
        </w:rPr>
      </w:pPr>
      <w:r w:rsidRPr="002C71E6">
        <w:rPr>
          <w:b/>
          <w:sz w:val="26"/>
          <w:szCs w:val="26"/>
          <w:lang w:val="vi-VN"/>
        </w:rPr>
        <w:t xml:space="preserve">1. </w:t>
      </w:r>
      <w:r w:rsidR="00851A57" w:rsidRPr="002C71E6">
        <w:rPr>
          <w:b/>
          <w:sz w:val="26"/>
          <w:szCs w:val="26"/>
          <w:lang w:val="nl-NL"/>
        </w:rPr>
        <w:t>Định nghĩa</w:t>
      </w:r>
      <w:r w:rsidR="00F23B7E" w:rsidRPr="002C71E6">
        <w:rPr>
          <w:b/>
          <w:sz w:val="26"/>
          <w:szCs w:val="26"/>
          <w:lang w:val="vi-VN"/>
        </w:rPr>
        <w:t>:</w:t>
      </w:r>
      <w:r w:rsidR="00851A57" w:rsidRPr="002C71E6">
        <w:rPr>
          <w:sz w:val="26"/>
          <w:szCs w:val="26"/>
          <w:lang w:val="nl-NL"/>
        </w:rPr>
        <w:t xml:space="preserve"> </w:t>
      </w:r>
      <w:r w:rsidR="00F23B7E" w:rsidRPr="002C71E6">
        <w:rPr>
          <w:sz w:val="26"/>
          <w:szCs w:val="26"/>
          <w:lang w:val="vi-VN"/>
        </w:rPr>
        <w:t xml:space="preserve">Cho </w:t>
      </w:r>
      <w:r w:rsidR="00F23B7E" w:rsidRPr="002C71E6">
        <w:rPr>
          <w:position w:val="-12"/>
          <w:sz w:val="26"/>
          <w:szCs w:val="26"/>
        </w:rPr>
        <w:object w:dxaOrig="499" w:dyaOrig="340" w14:anchorId="1F839669">
          <v:shape id="_x0000_i1346" type="#_x0000_t75" style="width:25.2pt;height:16.8pt" o:ole="">
            <v:imagedata r:id="rId350" o:title=""/>
          </v:shape>
          <o:OLEObject Type="Embed" ProgID="Equation.DSMT4" ShapeID="_x0000_i1346" DrawAspect="Content" ObjectID="_1801669159" r:id="rId351"/>
        </w:object>
      </w:r>
      <w:r w:rsidR="00F23B7E" w:rsidRPr="002C71E6">
        <w:rPr>
          <w:sz w:val="26"/>
          <w:szCs w:val="26"/>
          <w:lang w:val="vi-VN"/>
        </w:rPr>
        <w:t xml:space="preserve"> là hàm số liên tục trên </w:t>
      </w:r>
      <w:r w:rsidR="00F23B7E" w:rsidRPr="002C71E6">
        <w:rPr>
          <w:position w:val="-4"/>
          <w:sz w:val="26"/>
          <w:szCs w:val="26"/>
        </w:rPr>
        <w:object w:dxaOrig="260" w:dyaOrig="220" w14:anchorId="162DF9E9">
          <v:shape id="_x0000_i1347" type="#_x0000_t75" style="width:13.2pt;height:10.8pt" o:ole="">
            <v:imagedata r:id="rId352" o:title=""/>
          </v:shape>
          <o:OLEObject Type="Embed" ProgID="Equation.DSMT4" ShapeID="_x0000_i1347" DrawAspect="Content" ObjectID="_1801669160" r:id="rId353"/>
        </w:object>
      </w:r>
      <w:r w:rsidR="00F23B7E" w:rsidRPr="002C71E6">
        <w:rPr>
          <w:sz w:val="26"/>
          <w:szCs w:val="26"/>
          <w:lang w:val="vi-VN"/>
        </w:rPr>
        <w:t xml:space="preserve"> và </w:t>
      </w:r>
      <w:r w:rsidR="00F23B7E" w:rsidRPr="002C71E6">
        <w:rPr>
          <w:position w:val="-8"/>
          <w:sz w:val="26"/>
          <w:szCs w:val="26"/>
        </w:rPr>
        <w:object w:dxaOrig="400" w:dyaOrig="279" w14:anchorId="7CD92939">
          <v:shape id="_x0000_i1348" type="#_x0000_t75" style="width:19.8pt;height:13.8pt" o:ole="">
            <v:imagedata r:id="rId354" o:title=""/>
          </v:shape>
          <o:OLEObject Type="Embed" ProgID="Equation.DSMT4" ShapeID="_x0000_i1348" DrawAspect="Content" ObjectID="_1801669161" r:id="rId355"/>
        </w:object>
      </w:r>
      <w:r w:rsidR="00F23B7E" w:rsidRPr="002C71E6">
        <w:rPr>
          <w:sz w:val="26"/>
          <w:szCs w:val="26"/>
          <w:lang w:val="vi-VN"/>
        </w:rPr>
        <w:t xml:space="preserve"> là hai số bất kì thuộc </w:t>
      </w:r>
      <w:r w:rsidR="00F23B7E" w:rsidRPr="002C71E6">
        <w:rPr>
          <w:position w:val="-4"/>
          <w:sz w:val="26"/>
          <w:szCs w:val="26"/>
        </w:rPr>
        <w:object w:dxaOrig="260" w:dyaOrig="220" w14:anchorId="320F57C9">
          <v:shape id="_x0000_i1349" type="#_x0000_t75" style="width:13.2pt;height:10.8pt" o:ole="">
            <v:imagedata r:id="rId356" o:title=""/>
          </v:shape>
          <o:OLEObject Type="Embed" ProgID="Equation.DSMT4" ShapeID="_x0000_i1349" DrawAspect="Content" ObjectID="_1801669162" r:id="rId357"/>
        </w:object>
      </w:r>
      <w:r w:rsidR="00F23B7E" w:rsidRPr="002C71E6">
        <w:rPr>
          <w:sz w:val="26"/>
          <w:szCs w:val="26"/>
          <w:lang w:val="vi-VN"/>
        </w:rPr>
        <w:t xml:space="preserve">. Giả sử </w:t>
      </w:r>
      <w:r w:rsidR="00F23B7E" w:rsidRPr="002C71E6">
        <w:rPr>
          <w:position w:val="-12"/>
          <w:sz w:val="26"/>
          <w:szCs w:val="26"/>
        </w:rPr>
        <w:object w:dxaOrig="499" w:dyaOrig="340" w14:anchorId="11A7790A">
          <v:shape id="_x0000_i1350" type="#_x0000_t75" style="width:25.2pt;height:16.8pt" o:ole="">
            <v:imagedata r:id="rId358" o:title=""/>
          </v:shape>
          <o:OLEObject Type="Embed" ProgID="Equation.DSMT4" ShapeID="_x0000_i1350" DrawAspect="Content" ObjectID="_1801669163" r:id="rId359"/>
        </w:object>
      </w:r>
      <w:r w:rsidR="00F23B7E" w:rsidRPr="002C71E6">
        <w:rPr>
          <w:sz w:val="26"/>
          <w:szCs w:val="26"/>
          <w:lang w:val="vi-VN"/>
        </w:rPr>
        <w:t xml:space="preserve"> là một nguyên hàm của </w:t>
      </w:r>
      <w:r w:rsidR="00F23B7E" w:rsidRPr="002C71E6">
        <w:rPr>
          <w:position w:val="-12"/>
          <w:sz w:val="26"/>
          <w:szCs w:val="26"/>
        </w:rPr>
        <w:object w:dxaOrig="499" w:dyaOrig="340" w14:anchorId="60DB1EE4">
          <v:shape id="_x0000_i1351" type="#_x0000_t75" style="width:25.2pt;height:16.8pt" o:ole="">
            <v:imagedata r:id="rId360" o:title=""/>
          </v:shape>
          <o:OLEObject Type="Embed" ProgID="Equation.DSMT4" ShapeID="_x0000_i1351" DrawAspect="Content" ObjectID="_1801669164" r:id="rId361"/>
        </w:object>
      </w:r>
      <w:r w:rsidR="00F23B7E" w:rsidRPr="002C71E6">
        <w:rPr>
          <w:sz w:val="26"/>
          <w:szCs w:val="26"/>
          <w:lang w:val="vi-VN"/>
        </w:rPr>
        <w:t xml:space="preserve"> trên </w:t>
      </w:r>
      <w:r w:rsidR="00F23B7E" w:rsidRPr="002C71E6">
        <w:rPr>
          <w:position w:val="-4"/>
          <w:sz w:val="26"/>
          <w:szCs w:val="26"/>
        </w:rPr>
        <w:object w:dxaOrig="260" w:dyaOrig="220" w14:anchorId="513CFBC0">
          <v:shape id="_x0000_i1352" type="#_x0000_t75" style="width:13.2pt;height:10.8pt" o:ole="">
            <v:imagedata r:id="rId362" o:title=""/>
          </v:shape>
          <o:OLEObject Type="Embed" ProgID="Equation.DSMT4" ShapeID="_x0000_i1352" DrawAspect="Content" ObjectID="_1801669165" r:id="rId363"/>
        </w:object>
      </w:r>
      <w:r w:rsidR="00F23B7E" w:rsidRPr="002C71E6">
        <w:rPr>
          <w:sz w:val="26"/>
          <w:szCs w:val="26"/>
          <w:lang w:val="vi-VN"/>
        </w:rPr>
        <w:t xml:space="preserve"> thì hiệu số</w:t>
      </w:r>
      <w:r w:rsidR="00F23B7E" w:rsidRPr="002C71E6">
        <w:rPr>
          <w:position w:val="-12"/>
          <w:sz w:val="26"/>
          <w:szCs w:val="26"/>
        </w:rPr>
        <w:object w:dxaOrig="1100" w:dyaOrig="340" w14:anchorId="2B92D64F">
          <v:shape id="_x0000_i1353" type="#_x0000_t75" style="width:55.2pt;height:16.8pt" o:ole="">
            <v:imagedata r:id="rId364" o:title=""/>
          </v:shape>
          <o:OLEObject Type="Embed" ProgID="Equation.DSMT4" ShapeID="_x0000_i1353" DrawAspect="Content" ObjectID="_1801669166" r:id="rId365"/>
        </w:object>
      </w:r>
      <w:r w:rsidR="00F23B7E" w:rsidRPr="002C71E6">
        <w:rPr>
          <w:sz w:val="26"/>
          <w:szCs w:val="26"/>
        </w:rPr>
        <w:t xml:space="preserve">được gọi là tích phân của </w:t>
      </w:r>
      <w:r w:rsidR="00F23B7E" w:rsidRPr="002C71E6">
        <w:rPr>
          <w:position w:val="-12"/>
          <w:sz w:val="26"/>
          <w:szCs w:val="26"/>
        </w:rPr>
        <w:object w:dxaOrig="499" w:dyaOrig="340" w14:anchorId="3B345B35">
          <v:shape id="_x0000_i1354" type="#_x0000_t75" style="width:25.2pt;height:16.8pt" o:ole="">
            <v:imagedata r:id="rId366" o:title=""/>
          </v:shape>
          <o:OLEObject Type="Embed" ProgID="Equation.DSMT4" ShapeID="_x0000_i1354" DrawAspect="Content" ObjectID="_1801669167" r:id="rId367"/>
        </w:object>
      </w:r>
      <w:r w:rsidR="00F23B7E" w:rsidRPr="002C71E6">
        <w:rPr>
          <w:sz w:val="26"/>
          <w:szCs w:val="26"/>
        </w:rPr>
        <w:t xml:space="preserve"> từ </w:t>
      </w:r>
      <w:r w:rsidR="00F23B7E" w:rsidRPr="002C71E6">
        <w:rPr>
          <w:position w:val="-6"/>
          <w:sz w:val="26"/>
          <w:szCs w:val="26"/>
        </w:rPr>
        <w:object w:dxaOrig="180" w:dyaOrig="200" w14:anchorId="629BD72B">
          <v:shape id="_x0000_i1355" type="#_x0000_t75" style="width:9pt;height:10.2pt" o:ole="">
            <v:imagedata r:id="rId368" o:title=""/>
          </v:shape>
          <o:OLEObject Type="Embed" ProgID="Equation.DSMT4" ShapeID="_x0000_i1355" DrawAspect="Content" ObjectID="_1801669168" r:id="rId369"/>
        </w:object>
      </w:r>
      <w:r w:rsidR="00F23B7E" w:rsidRPr="002C71E6">
        <w:rPr>
          <w:sz w:val="26"/>
          <w:szCs w:val="26"/>
        </w:rPr>
        <w:t xml:space="preserve"> đến </w:t>
      </w:r>
      <w:r w:rsidR="00F23B7E" w:rsidRPr="002C71E6">
        <w:rPr>
          <w:position w:val="-6"/>
          <w:sz w:val="26"/>
          <w:szCs w:val="26"/>
        </w:rPr>
        <w:object w:dxaOrig="180" w:dyaOrig="260" w14:anchorId="0F9A8170">
          <v:shape id="_x0000_i1356" type="#_x0000_t75" style="width:9pt;height:13.2pt" o:ole="">
            <v:imagedata r:id="rId370" o:title=""/>
          </v:shape>
          <o:OLEObject Type="Embed" ProgID="Equation.DSMT4" ShapeID="_x0000_i1356" DrawAspect="Content" ObjectID="_1801669169" r:id="rId371"/>
        </w:object>
      </w:r>
      <w:r w:rsidR="00F23B7E" w:rsidRPr="002C71E6">
        <w:rPr>
          <w:sz w:val="26"/>
          <w:szCs w:val="26"/>
        </w:rPr>
        <w:t xml:space="preserve"> và kí hiệu là</w:t>
      </w:r>
      <w:r w:rsidR="00F23B7E" w:rsidRPr="002C71E6">
        <w:rPr>
          <w:b/>
          <w:sz w:val="26"/>
          <w:szCs w:val="26"/>
          <w:lang w:val="vi-VN"/>
        </w:rPr>
        <w:t xml:space="preserve">   </w:t>
      </w:r>
      <w:r w:rsidR="00851A57" w:rsidRPr="002C71E6">
        <w:rPr>
          <w:position w:val="-34"/>
          <w:sz w:val="26"/>
          <w:szCs w:val="26"/>
        </w:rPr>
        <w:object w:dxaOrig="3420" w:dyaOrig="800" w14:anchorId="443EABB6">
          <v:shape id="_x0000_i1343" type="#_x0000_t75" style="width:171pt;height:39.6pt" o:ole="">
            <v:imagedata r:id="rId372" o:title=""/>
          </v:shape>
          <o:OLEObject Type="Embed" ProgID="Equation.DSMT4" ShapeID="_x0000_i1343" DrawAspect="Content" ObjectID="_1801669170" r:id="rId373"/>
        </w:object>
      </w:r>
      <w:r w:rsidR="00851A57" w:rsidRPr="002C71E6">
        <w:rPr>
          <w:sz w:val="26"/>
          <w:szCs w:val="26"/>
          <w:lang w:val="nl-NL"/>
        </w:rPr>
        <w:t>.</w:t>
      </w:r>
    </w:p>
    <w:p w14:paraId="77D6C4CC" w14:textId="05570C82" w:rsidR="00851A57" w:rsidRPr="002C71E6" w:rsidRDefault="00263FA9" w:rsidP="00851A57">
      <w:pPr>
        <w:pStyle w:val="ListParagraph"/>
        <w:ind w:left="0"/>
        <w:rPr>
          <w:sz w:val="26"/>
          <w:szCs w:val="26"/>
        </w:rPr>
      </w:pPr>
      <w:r w:rsidRPr="002C71E6">
        <w:rPr>
          <w:b/>
          <w:sz w:val="26"/>
          <w:szCs w:val="26"/>
          <w:lang w:val="vi-VN"/>
        </w:rPr>
        <w:t xml:space="preserve">* </w:t>
      </w:r>
      <w:r w:rsidR="00851A57" w:rsidRPr="002C71E6">
        <w:rPr>
          <w:b/>
          <w:sz w:val="26"/>
          <w:szCs w:val="26"/>
          <w:lang w:val="vi-VN"/>
        </w:rPr>
        <w:t>Chú ý:</w:t>
      </w:r>
      <w:r w:rsidR="00851A57" w:rsidRPr="002C71E6">
        <w:rPr>
          <w:sz w:val="26"/>
          <w:szCs w:val="26"/>
          <w:lang w:val="vi-VN"/>
        </w:rPr>
        <w:t xml:space="preserve"> </w:t>
      </w:r>
      <w:r w:rsidR="00851A57" w:rsidRPr="002C71E6">
        <w:rPr>
          <w:sz w:val="26"/>
          <w:szCs w:val="26"/>
          <w:lang w:val="vi-VN"/>
        </w:rPr>
        <w:tab/>
      </w:r>
      <w:r w:rsidR="00851A57" w:rsidRPr="002C71E6">
        <w:rPr>
          <w:position w:val="-34"/>
          <w:sz w:val="26"/>
          <w:szCs w:val="26"/>
        </w:rPr>
        <w:object w:dxaOrig="1359" w:dyaOrig="800" w14:anchorId="334E355E">
          <v:shape id="_x0000_i1171" type="#_x0000_t75" style="width:68.4pt;height:39.6pt" o:ole="">
            <v:imagedata r:id="rId374" o:title=""/>
          </v:shape>
          <o:OLEObject Type="Embed" ProgID="Equation.DSMT4" ShapeID="_x0000_i1171" DrawAspect="Content" ObjectID="_1801669171" r:id="rId375"/>
        </w:object>
      </w:r>
      <w:r w:rsidR="00851A57" w:rsidRPr="002C71E6">
        <w:rPr>
          <w:sz w:val="26"/>
          <w:szCs w:val="26"/>
        </w:rPr>
        <w:tab/>
      </w:r>
    </w:p>
    <w:p w14:paraId="0548CB56" w14:textId="5106D67F" w:rsidR="00851A57" w:rsidRPr="002C71E6" w:rsidRDefault="00851A57" w:rsidP="00851A57">
      <w:pPr>
        <w:pStyle w:val="ListParagraph"/>
        <w:ind w:left="0"/>
        <w:rPr>
          <w:sz w:val="26"/>
          <w:szCs w:val="26"/>
        </w:rPr>
      </w:pPr>
      <w:r w:rsidRPr="002C71E6">
        <w:rPr>
          <w:sz w:val="26"/>
          <w:szCs w:val="26"/>
        </w:rPr>
        <w:tab/>
      </w:r>
      <w:r w:rsidRPr="002C71E6">
        <w:rPr>
          <w:sz w:val="26"/>
          <w:szCs w:val="26"/>
        </w:rPr>
        <w:tab/>
      </w:r>
      <w:r w:rsidRPr="002C71E6">
        <w:rPr>
          <w:position w:val="-34"/>
          <w:sz w:val="26"/>
          <w:szCs w:val="26"/>
        </w:rPr>
        <w:object w:dxaOrig="2280" w:dyaOrig="800" w14:anchorId="5A621F3A">
          <v:shape id="_x0000_i1172" type="#_x0000_t75" style="width:114pt;height:39.6pt" o:ole="">
            <v:imagedata r:id="rId376" o:title=""/>
          </v:shape>
          <o:OLEObject Type="Embed" ProgID="Equation.DSMT4" ShapeID="_x0000_i1172" DrawAspect="Content" ObjectID="_1801669172" r:id="rId377"/>
        </w:object>
      </w:r>
    </w:p>
    <w:p w14:paraId="54AD5438" w14:textId="17C95827" w:rsidR="00851A57" w:rsidRPr="002C71E6" w:rsidRDefault="00263FA9" w:rsidP="00263FA9">
      <w:pPr>
        <w:pStyle w:val="ListParagraph"/>
        <w:ind w:left="0"/>
        <w:rPr>
          <w:b/>
          <w:sz w:val="26"/>
          <w:szCs w:val="26"/>
          <w:lang w:val="vi-VN"/>
        </w:rPr>
      </w:pPr>
      <w:r w:rsidRPr="002C71E6">
        <w:rPr>
          <w:b/>
          <w:sz w:val="26"/>
          <w:szCs w:val="26"/>
          <w:lang w:val="vi-VN"/>
        </w:rPr>
        <w:t>2. Tính chất</w:t>
      </w:r>
      <w:bookmarkStart w:id="2" w:name="_Toc523603691"/>
      <w:r w:rsidR="00851A57" w:rsidRPr="002C71E6">
        <w:rPr>
          <w:b/>
          <w:sz w:val="26"/>
          <w:szCs w:val="26"/>
          <w:lang w:val="nl-NL"/>
        </w:rPr>
        <w:t xml:space="preserve"> </w:t>
      </w:r>
      <w:bookmarkEnd w:id="2"/>
    </w:p>
    <w:p w14:paraId="1884C81B" w14:textId="311EFB21" w:rsidR="00851A57" w:rsidRPr="002C71E6" w:rsidRDefault="00851A57" w:rsidP="00851A57">
      <w:pPr>
        <w:contextualSpacing/>
        <w:rPr>
          <w:sz w:val="26"/>
          <w:szCs w:val="26"/>
        </w:rPr>
      </w:pPr>
      <w:r w:rsidRPr="002C71E6">
        <w:rPr>
          <w:sz w:val="26"/>
          <w:szCs w:val="26"/>
        </w:rPr>
        <w:tab/>
      </w:r>
      <w:r w:rsidRPr="002C71E6">
        <w:rPr>
          <w:position w:val="-34"/>
          <w:sz w:val="26"/>
          <w:szCs w:val="26"/>
        </w:rPr>
        <w:object w:dxaOrig="2400" w:dyaOrig="800" w14:anchorId="0154EA3D">
          <v:shape id="_x0000_i1173" type="#_x0000_t75" style="width:120pt;height:39.6pt" o:ole="">
            <v:imagedata r:id="rId378" o:title=""/>
          </v:shape>
          <o:OLEObject Type="Embed" ProgID="Equation.DSMT4" ShapeID="_x0000_i1173" DrawAspect="Content" ObjectID="_1801669173" r:id="rId379"/>
        </w:object>
      </w:r>
    </w:p>
    <w:p w14:paraId="38FD6C88" w14:textId="0C94F80F" w:rsidR="00851A57" w:rsidRPr="002C71E6" w:rsidRDefault="00851A57" w:rsidP="00851A57">
      <w:pPr>
        <w:contextualSpacing/>
        <w:rPr>
          <w:sz w:val="26"/>
          <w:szCs w:val="26"/>
        </w:rPr>
      </w:pPr>
      <w:r w:rsidRPr="002C71E6">
        <w:rPr>
          <w:sz w:val="26"/>
          <w:szCs w:val="26"/>
        </w:rPr>
        <w:tab/>
      </w:r>
      <w:r w:rsidRPr="002C71E6">
        <w:rPr>
          <w:position w:val="-34"/>
          <w:sz w:val="26"/>
          <w:szCs w:val="26"/>
        </w:rPr>
        <w:object w:dxaOrig="4180" w:dyaOrig="800" w14:anchorId="31AAC46F">
          <v:shape id="_x0000_i1174" type="#_x0000_t75" style="width:209.4pt;height:39.6pt" o:ole="">
            <v:imagedata r:id="rId380" o:title=""/>
          </v:shape>
          <o:OLEObject Type="Embed" ProgID="Equation.DSMT4" ShapeID="_x0000_i1174" DrawAspect="Content" ObjectID="_1801669174" r:id="rId381"/>
        </w:object>
      </w:r>
    </w:p>
    <w:p w14:paraId="6D396423" w14:textId="49FD0D79" w:rsidR="00851A57" w:rsidRPr="002C71E6" w:rsidRDefault="00851A57" w:rsidP="00851A57">
      <w:pPr>
        <w:contextualSpacing/>
        <w:rPr>
          <w:sz w:val="26"/>
          <w:szCs w:val="26"/>
        </w:rPr>
      </w:pPr>
      <w:r w:rsidRPr="002C71E6">
        <w:rPr>
          <w:sz w:val="26"/>
          <w:szCs w:val="26"/>
        </w:rPr>
        <w:tab/>
      </w:r>
      <w:r w:rsidRPr="002C71E6">
        <w:rPr>
          <w:position w:val="-34"/>
          <w:sz w:val="26"/>
          <w:szCs w:val="26"/>
        </w:rPr>
        <w:object w:dxaOrig="3280" w:dyaOrig="800" w14:anchorId="7F3E987C">
          <v:shape id="_x0000_i1175" type="#_x0000_t75" style="width:164.4pt;height:39.6pt" o:ole="">
            <v:imagedata r:id="rId382" o:title=""/>
          </v:shape>
          <o:OLEObject Type="Embed" ProgID="Equation.DSMT4" ShapeID="_x0000_i1175" DrawAspect="Content" ObjectID="_1801669175" r:id="rId383"/>
        </w:object>
      </w:r>
    </w:p>
    <w:p w14:paraId="7553FD1F" w14:textId="0F31307C" w:rsidR="00F23B7E" w:rsidRPr="002C71E6" w:rsidRDefault="00F23B7E" w:rsidP="00F23B7E">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sz w:val="26"/>
          <w:szCs w:val="26"/>
        </w:rPr>
      </w:pPr>
      <w:r w:rsidRPr="002C71E6">
        <w:rPr>
          <w:b/>
          <w:sz w:val="26"/>
          <w:szCs w:val="26"/>
          <w:lang w:val="vi-VN"/>
        </w:rPr>
        <w:t xml:space="preserve">* </w:t>
      </w:r>
      <w:r w:rsidRPr="002C71E6">
        <w:rPr>
          <w:b/>
          <w:sz w:val="26"/>
          <w:szCs w:val="26"/>
        </w:rPr>
        <w:t>Chú ý:</w:t>
      </w:r>
      <w:r w:rsidRPr="002C71E6">
        <w:rPr>
          <w:sz w:val="26"/>
          <w:szCs w:val="26"/>
        </w:rPr>
        <w:t xml:space="preserve"> Tích phân </w:t>
      </w:r>
      <w:r w:rsidRPr="002C71E6">
        <w:rPr>
          <w:position w:val="-28"/>
          <w:sz w:val="26"/>
          <w:szCs w:val="26"/>
        </w:rPr>
        <w:object w:dxaOrig="940" w:dyaOrig="660" w14:anchorId="6506B37F">
          <v:shape id="_x0000_i1357" type="#_x0000_t75" style="width:46.8pt;height:33pt" o:ole="">
            <v:imagedata r:id="rId384" o:title=""/>
          </v:shape>
          <o:OLEObject Type="Embed" ProgID="Equation.DSMT4" ShapeID="_x0000_i1357" DrawAspect="Content" ObjectID="_1801669176" r:id="rId385"/>
        </w:object>
      </w:r>
      <w:r w:rsidRPr="002C71E6">
        <w:rPr>
          <w:sz w:val="26"/>
          <w:szCs w:val="26"/>
        </w:rPr>
        <w:t xml:space="preserve"> chỉ phụ thuộc vào hàm </w:t>
      </w:r>
      <w:r w:rsidRPr="002C71E6">
        <w:rPr>
          <w:position w:val="-10"/>
          <w:sz w:val="26"/>
          <w:szCs w:val="26"/>
        </w:rPr>
        <w:object w:dxaOrig="220" w:dyaOrig="300" w14:anchorId="4D20F7A9">
          <v:shape id="_x0000_i1358" type="#_x0000_t75" style="width:10.8pt;height:15pt" o:ole="">
            <v:imagedata r:id="rId386" o:title=""/>
          </v:shape>
          <o:OLEObject Type="Embed" ProgID="Equation.DSMT4" ShapeID="_x0000_i1358" DrawAspect="Content" ObjectID="_1801669177" r:id="rId387"/>
        </w:object>
      </w:r>
      <w:r w:rsidRPr="002C71E6">
        <w:rPr>
          <w:sz w:val="26"/>
          <w:szCs w:val="26"/>
        </w:rPr>
        <w:t xml:space="preserve"> và các cận </w:t>
      </w:r>
      <w:r w:rsidRPr="002C71E6">
        <w:rPr>
          <w:position w:val="-8"/>
          <w:sz w:val="26"/>
          <w:szCs w:val="26"/>
        </w:rPr>
        <w:object w:dxaOrig="400" w:dyaOrig="279" w14:anchorId="04C9F726">
          <v:shape id="_x0000_i1359" type="#_x0000_t75" style="width:19.8pt;height:13.8pt" o:ole="">
            <v:imagedata r:id="rId388" o:title=""/>
          </v:shape>
          <o:OLEObject Type="Embed" ProgID="Equation.DSMT4" ShapeID="_x0000_i1359" DrawAspect="Content" ObjectID="_1801669178" r:id="rId389"/>
        </w:object>
      </w:r>
      <w:r w:rsidRPr="002C71E6">
        <w:rPr>
          <w:sz w:val="26"/>
          <w:szCs w:val="26"/>
        </w:rPr>
        <w:t xml:space="preserve"> mà không phụ thuộc vào biến số </w:t>
      </w:r>
      <w:r w:rsidRPr="002C71E6">
        <w:rPr>
          <w:position w:val="-6"/>
          <w:sz w:val="26"/>
          <w:szCs w:val="26"/>
        </w:rPr>
        <w:object w:dxaOrig="200" w:dyaOrig="200" w14:anchorId="531B1DBB">
          <v:shape id="_x0000_i1360" type="#_x0000_t75" style="width:10.2pt;height:10.2pt" o:ole="">
            <v:imagedata r:id="rId390" o:title=""/>
          </v:shape>
          <o:OLEObject Type="Embed" ProgID="Equation.DSMT4" ShapeID="_x0000_i1360" DrawAspect="Content" ObjectID="_1801669179" r:id="rId391"/>
        </w:object>
      </w:r>
      <w:r w:rsidRPr="002C71E6">
        <w:rPr>
          <w:sz w:val="26"/>
          <w:szCs w:val="26"/>
        </w:rPr>
        <w:t xml:space="preserve">, tức là </w:t>
      </w:r>
      <w:r w:rsidRPr="002C71E6">
        <w:rPr>
          <w:position w:val="-28"/>
          <w:sz w:val="26"/>
          <w:szCs w:val="26"/>
        </w:rPr>
        <w:object w:dxaOrig="1960" w:dyaOrig="660" w14:anchorId="52508039">
          <v:shape id="_x0000_i1361" type="#_x0000_t75" style="width:97.8pt;height:33pt" o:ole="">
            <v:imagedata r:id="rId392" o:title=""/>
          </v:shape>
          <o:OLEObject Type="Embed" ProgID="Equation.DSMT4" ShapeID="_x0000_i1361" DrawAspect="Content" ObjectID="_1801669180" r:id="rId393"/>
        </w:object>
      </w:r>
    </w:p>
    <w:p w14:paraId="26A36281" w14:textId="77777777" w:rsidR="00F23B7E" w:rsidRPr="002C71E6" w:rsidRDefault="00F23B7E" w:rsidP="00851A57">
      <w:pPr>
        <w:contextualSpacing/>
        <w:rPr>
          <w:sz w:val="26"/>
          <w:szCs w:val="26"/>
        </w:rPr>
      </w:pPr>
    </w:p>
    <w:p w14:paraId="4DC37E89" w14:textId="3F6FA208" w:rsidR="00851A57" w:rsidRPr="002C71E6" w:rsidRDefault="00263FA9" w:rsidP="00851A57">
      <w:pPr>
        <w:pStyle w:val="Heading3"/>
        <w:spacing w:before="0"/>
        <w:contextualSpacing/>
        <w:rPr>
          <w:rFonts w:ascii="Times New Roman" w:hAnsi="Times New Roman" w:cs="Times New Roman"/>
          <w:b/>
          <w:color w:val="auto"/>
          <w:sz w:val="26"/>
          <w:szCs w:val="26"/>
          <w:lang w:val="nl-NL"/>
        </w:rPr>
      </w:pPr>
      <w:bookmarkStart w:id="3" w:name="_Toc523603700"/>
      <w:r w:rsidRPr="002C71E6">
        <w:rPr>
          <w:rFonts w:ascii="Times New Roman" w:hAnsi="Times New Roman" w:cs="Times New Roman"/>
          <w:b/>
          <w:color w:val="auto"/>
          <w:sz w:val="26"/>
          <w:szCs w:val="26"/>
          <w:lang w:val="vi-VN"/>
        </w:rPr>
        <w:lastRenderedPageBreak/>
        <w:t>XIII</w:t>
      </w:r>
      <w:r w:rsidR="00851A57" w:rsidRPr="002C71E6">
        <w:rPr>
          <w:rFonts w:ascii="Times New Roman" w:hAnsi="Times New Roman" w:cs="Times New Roman"/>
          <w:b/>
          <w:color w:val="auto"/>
          <w:sz w:val="26"/>
          <w:szCs w:val="26"/>
          <w:lang w:val="nl-NL"/>
        </w:rPr>
        <w:t>. ỨNG DỤNG HÌNH HỌC CỦA TÍCH PHÂN</w:t>
      </w:r>
    </w:p>
    <w:p w14:paraId="5FDA364B" w14:textId="38A7D331" w:rsidR="00851A57" w:rsidRPr="002C71E6" w:rsidRDefault="00263FA9" w:rsidP="00851A57">
      <w:pPr>
        <w:pStyle w:val="Heading3"/>
        <w:spacing w:before="0"/>
        <w:contextualSpacing/>
        <w:rPr>
          <w:rFonts w:ascii="Times New Roman" w:hAnsi="Times New Roman" w:cs="Times New Roman"/>
          <w:b/>
          <w:color w:val="auto"/>
          <w:sz w:val="26"/>
          <w:szCs w:val="26"/>
          <w:lang w:val="vi-VN"/>
        </w:rPr>
      </w:pPr>
      <w:r w:rsidRPr="002C71E6">
        <w:rPr>
          <w:rFonts w:ascii="Times New Roman" w:hAnsi="Times New Roman" w:cs="Times New Roman"/>
          <w:b/>
          <w:color w:val="auto"/>
          <w:sz w:val="26"/>
          <w:szCs w:val="26"/>
          <w:lang w:val="vi-VN"/>
        </w:rPr>
        <w:t xml:space="preserve">1. </w:t>
      </w:r>
      <w:r w:rsidR="00851A57" w:rsidRPr="002C71E6">
        <w:rPr>
          <w:rFonts w:ascii="Times New Roman" w:hAnsi="Times New Roman" w:cs="Times New Roman"/>
          <w:b/>
          <w:color w:val="auto"/>
          <w:sz w:val="26"/>
          <w:szCs w:val="26"/>
          <w:lang w:val="nl-NL"/>
        </w:rPr>
        <w:t>Diện tích hình phẳng</w:t>
      </w:r>
      <w:bookmarkEnd w:id="3"/>
      <w:r w:rsidR="00851A57" w:rsidRPr="002C71E6">
        <w:rPr>
          <w:rFonts w:ascii="Times New Roman" w:hAnsi="Times New Roman" w:cs="Times New Roman"/>
          <w:b/>
          <w:color w:val="auto"/>
          <w:sz w:val="26"/>
          <w:szCs w:val="26"/>
          <w:lang w:val="vi-VN"/>
        </w:rPr>
        <w:t xml:space="preserve"> giới hạn bởi 1 đường cong </w:t>
      </w:r>
    </w:p>
    <w:p w14:paraId="72E980D9" w14:textId="77777777" w:rsidR="00851A57" w:rsidRPr="002C71E6" w:rsidRDefault="00851A57" w:rsidP="00851A57">
      <w:pPr>
        <w:contextualSpacing/>
        <w:jc w:val="center"/>
        <w:rPr>
          <w:sz w:val="26"/>
          <w:szCs w:val="26"/>
          <w:lang w:val="nl-NL"/>
        </w:rPr>
      </w:pPr>
      <w:r w:rsidRPr="002C71E6">
        <w:rPr>
          <w:noProof/>
          <w:sz w:val="26"/>
          <w:szCs w:val="26"/>
        </w:rPr>
        <mc:AlternateContent>
          <mc:Choice Requires="wpg">
            <w:drawing>
              <wp:inline distT="0" distB="0" distL="0" distR="0" wp14:anchorId="4CA6C306" wp14:editId="3494A315">
                <wp:extent cx="1310845" cy="991585"/>
                <wp:effectExtent l="0" t="19050" r="41910" b="0"/>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845" cy="991585"/>
                          <a:chOff x="1336" y="2597"/>
                          <a:chExt cx="2389" cy="1844"/>
                        </a:xfrm>
                      </wpg:grpSpPr>
                      <pic:pic xmlns:pic="http://schemas.openxmlformats.org/drawingml/2006/picture">
                        <pic:nvPicPr>
                          <pic:cNvPr id="337" name="Picture 16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1734" y="4015"/>
                            <a:ext cx="174"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16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2041" y="3907"/>
                            <a:ext cx="214"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16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2497" y="3931"/>
                            <a:ext cx="234"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16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2599" y="2954"/>
                            <a:ext cx="795"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16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1336" y="2597"/>
                            <a:ext cx="175"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16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1378" y="3974"/>
                            <a:ext cx="23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16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3531" y="4023"/>
                            <a:ext cx="194" cy="193"/>
                          </a:xfrm>
                          <a:prstGeom prst="rect">
                            <a:avLst/>
                          </a:prstGeom>
                          <a:noFill/>
                          <a:extLst>
                            <a:ext uri="{909E8E84-426E-40DD-AFC4-6F175D3DCCD1}">
                              <a14:hiddenFill xmlns:a14="http://schemas.microsoft.com/office/drawing/2010/main">
                                <a:solidFill>
                                  <a:srgbClr val="FFFFFF"/>
                                </a:solidFill>
                              </a14:hiddenFill>
                            </a:ext>
                          </a:extLst>
                        </pic:spPr>
                      </pic:pic>
                      <wps:wsp>
                        <wps:cNvPr id="344" name="AutoShape 170"/>
                        <wps:cNvCnPr>
                          <a:cxnSpLocks noChangeShapeType="1"/>
                        </wps:cNvCnPr>
                        <wps:spPr bwMode="auto">
                          <a:xfrm rot="-5400000">
                            <a:off x="713" y="3525"/>
                            <a:ext cx="1709"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45" name="AutoShape 171"/>
                        <wps:cNvCnPr>
                          <a:cxnSpLocks noChangeShapeType="1"/>
                        </wps:cNvCnPr>
                        <wps:spPr bwMode="auto">
                          <a:xfrm>
                            <a:off x="3296" y="3996"/>
                            <a:ext cx="0" cy="3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172"/>
                        <wps:cNvCnPr>
                          <a:cxnSpLocks noChangeShapeType="1"/>
                        </wps:cNvCnPr>
                        <wps:spPr bwMode="auto">
                          <a:xfrm rot="2954387" flipV="1">
                            <a:off x="1963" y="3709"/>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173"/>
                        <wps:cNvCnPr>
                          <a:cxnSpLocks noChangeShapeType="1"/>
                        </wps:cNvCnPr>
                        <wps:spPr bwMode="auto">
                          <a:xfrm rot="2954387" flipV="1">
                            <a:off x="1954" y="3661"/>
                            <a:ext cx="0"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74"/>
                        <wps:cNvCnPr>
                          <a:cxnSpLocks noChangeShapeType="1"/>
                        </wps:cNvCnPr>
                        <wps:spPr bwMode="auto">
                          <a:xfrm rot="2954387" flipV="1">
                            <a:off x="1953" y="3606"/>
                            <a:ext cx="0"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175"/>
                        <wps:cNvCnPr>
                          <a:cxnSpLocks noChangeShapeType="1"/>
                        </wps:cNvCnPr>
                        <wps:spPr bwMode="auto">
                          <a:xfrm rot="2954387" flipV="1">
                            <a:off x="1939" y="3547"/>
                            <a:ext cx="0"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176"/>
                        <wps:cNvCnPr>
                          <a:cxnSpLocks noChangeShapeType="1"/>
                        </wps:cNvCnPr>
                        <wps:spPr bwMode="auto">
                          <a:xfrm rot="2954387" flipV="1">
                            <a:off x="1936" y="3498"/>
                            <a:ext cx="0" cy="2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177"/>
                        <wps:cNvCnPr>
                          <a:cxnSpLocks noChangeShapeType="1"/>
                        </wps:cNvCnPr>
                        <wps:spPr bwMode="auto">
                          <a:xfrm rot="2954387" flipV="1">
                            <a:off x="1935" y="3443"/>
                            <a:ext cx="0" cy="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178"/>
                        <wps:cNvCnPr>
                          <a:cxnSpLocks noChangeShapeType="1"/>
                        </wps:cNvCnPr>
                        <wps:spPr bwMode="auto">
                          <a:xfrm rot="2954387" flipV="1">
                            <a:off x="1924" y="3388"/>
                            <a:ext cx="0"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179"/>
                        <wps:cNvCnPr>
                          <a:cxnSpLocks noChangeShapeType="1"/>
                        </wps:cNvCnPr>
                        <wps:spPr bwMode="auto">
                          <a:xfrm rot="2954387" flipV="1">
                            <a:off x="1920" y="3336"/>
                            <a:ext cx="0"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180"/>
                        <wps:cNvCnPr>
                          <a:cxnSpLocks noChangeShapeType="1"/>
                        </wps:cNvCnPr>
                        <wps:spPr bwMode="auto">
                          <a:xfrm rot="2954387" flipV="1">
                            <a:off x="1918" y="3277"/>
                            <a:ext cx="0"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181"/>
                        <wps:cNvCnPr>
                          <a:cxnSpLocks noChangeShapeType="1"/>
                        </wps:cNvCnPr>
                        <wps:spPr bwMode="auto">
                          <a:xfrm rot="2954387" flipV="1">
                            <a:off x="1908" y="3221"/>
                            <a:ext cx="0"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182"/>
                        <wps:cNvCnPr>
                          <a:cxnSpLocks noChangeShapeType="1"/>
                        </wps:cNvCnPr>
                        <wps:spPr bwMode="auto">
                          <a:xfrm rot="2954387" flipV="1">
                            <a:off x="1906" y="3168"/>
                            <a:ext cx="0" cy="1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183"/>
                        <wps:cNvCnPr>
                          <a:cxnSpLocks noChangeShapeType="1"/>
                        </wps:cNvCnPr>
                        <wps:spPr bwMode="auto">
                          <a:xfrm rot="2954387" flipV="1">
                            <a:off x="1894" y="3117"/>
                            <a:ext cx="0" cy="1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184"/>
                        <wps:cNvCnPr>
                          <a:cxnSpLocks noChangeShapeType="1"/>
                        </wps:cNvCnPr>
                        <wps:spPr bwMode="auto">
                          <a:xfrm rot="2954387" flipV="1">
                            <a:off x="1891" y="3068"/>
                            <a:ext cx="0" cy="1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185"/>
                        <wps:cNvCnPr>
                          <a:cxnSpLocks noChangeShapeType="1"/>
                        </wps:cNvCnPr>
                        <wps:spPr bwMode="auto">
                          <a:xfrm rot="2954387" flipV="1">
                            <a:off x="1881" y="3025"/>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186"/>
                        <wps:cNvCnPr>
                          <a:cxnSpLocks noChangeShapeType="1"/>
                        </wps:cNvCnPr>
                        <wps:spPr bwMode="auto">
                          <a:xfrm rot="2954387" flipV="1">
                            <a:off x="1861" y="2988"/>
                            <a:ext cx="0"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187"/>
                        <wps:cNvCnPr>
                          <a:cxnSpLocks noChangeShapeType="1"/>
                        </wps:cNvCnPr>
                        <wps:spPr bwMode="auto">
                          <a:xfrm rot="2954387" flipV="1">
                            <a:off x="2003" y="3777"/>
                            <a:ext cx="0"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188"/>
                        <wps:cNvCnPr>
                          <a:cxnSpLocks noChangeShapeType="1"/>
                        </wps:cNvCnPr>
                        <wps:spPr bwMode="auto">
                          <a:xfrm rot="2954387" flipV="1">
                            <a:off x="2048" y="3839"/>
                            <a:ext cx="0" cy="1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189"/>
                        <wps:cNvCnPr>
                          <a:cxnSpLocks noChangeShapeType="1"/>
                        </wps:cNvCnPr>
                        <wps:spPr bwMode="auto">
                          <a:xfrm rot="2954387" flipV="1">
                            <a:off x="2093" y="3901"/>
                            <a:ext cx="0"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190"/>
                        <wps:cNvCnPr>
                          <a:cxnSpLocks noChangeShapeType="1"/>
                        </wps:cNvCnPr>
                        <wps:spPr bwMode="auto">
                          <a:xfrm rot="2954387" flipV="1">
                            <a:off x="2140" y="3960"/>
                            <a:ext cx="0" cy="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191"/>
                        <wps:cNvCnPr>
                          <a:cxnSpLocks noChangeShapeType="1"/>
                        </wps:cNvCnPr>
                        <wps:spPr bwMode="auto">
                          <a:xfrm rot="2954387" flipV="1">
                            <a:off x="2191" y="3988"/>
                            <a:ext cx="0" cy="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192"/>
                        <wps:cNvCnPr>
                          <a:cxnSpLocks noChangeShapeType="1"/>
                        </wps:cNvCnPr>
                        <wps:spPr bwMode="auto">
                          <a:xfrm rot="2954387" flipV="1">
                            <a:off x="2238" y="3980"/>
                            <a:ext cx="0"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193"/>
                        <wps:cNvCnPr>
                          <a:cxnSpLocks noChangeShapeType="1"/>
                        </wps:cNvCnPr>
                        <wps:spPr bwMode="auto">
                          <a:xfrm rot="2954387" flipV="1">
                            <a:off x="2297" y="3975"/>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194"/>
                        <wps:cNvCnPr>
                          <a:cxnSpLocks noChangeShapeType="1"/>
                        </wps:cNvCnPr>
                        <wps:spPr bwMode="auto">
                          <a:xfrm rot="2954387" flipV="1">
                            <a:off x="2362" y="3973"/>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195"/>
                        <wps:cNvCnPr>
                          <a:cxnSpLocks noChangeShapeType="1"/>
                        </wps:cNvCnPr>
                        <wps:spPr bwMode="auto">
                          <a:xfrm rot="2954387" flipV="1">
                            <a:off x="2438" y="3971"/>
                            <a:ext cx="0"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196"/>
                        <wps:cNvCnPr>
                          <a:cxnSpLocks noChangeShapeType="1"/>
                        </wps:cNvCnPr>
                        <wps:spPr bwMode="auto">
                          <a:xfrm rot="2954387" flipV="1">
                            <a:off x="2823" y="3424"/>
                            <a:ext cx="0" cy="7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197"/>
                        <wps:cNvCnPr>
                          <a:cxnSpLocks noChangeShapeType="1"/>
                        </wps:cNvCnPr>
                        <wps:spPr bwMode="auto">
                          <a:xfrm rot="2954387" flipV="1">
                            <a:off x="2856" y="3393"/>
                            <a:ext cx="0" cy="5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198"/>
                        <wps:cNvCnPr>
                          <a:cxnSpLocks noChangeShapeType="1"/>
                        </wps:cNvCnPr>
                        <wps:spPr bwMode="auto">
                          <a:xfrm rot="2954387" flipV="1">
                            <a:off x="2877" y="3345"/>
                            <a:ext cx="0" cy="5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199"/>
                        <wps:cNvCnPr>
                          <a:cxnSpLocks noChangeShapeType="1"/>
                        </wps:cNvCnPr>
                        <wps:spPr bwMode="auto">
                          <a:xfrm rot="2954387" flipV="1">
                            <a:off x="2882" y="3303"/>
                            <a:ext cx="0"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200"/>
                        <wps:cNvCnPr>
                          <a:cxnSpLocks noChangeShapeType="1"/>
                        </wps:cNvCnPr>
                        <wps:spPr bwMode="auto">
                          <a:xfrm rot="2954387" flipV="1">
                            <a:off x="2878" y="3261"/>
                            <a:ext cx="0" cy="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201"/>
                        <wps:cNvCnPr>
                          <a:cxnSpLocks noChangeShapeType="1"/>
                        </wps:cNvCnPr>
                        <wps:spPr bwMode="auto">
                          <a:xfrm rot="2954387" flipV="1">
                            <a:off x="2880" y="3237"/>
                            <a:ext cx="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202"/>
                        <wps:cNvCnPr>
                          <a:cxnSpLocks noChangeShapeType="1"/>
                        </wps:cNvCnPr>
                        <wps:spPr bwMode="auto">
                          <a:xfrm rot="2954387" flipV="1">
                            <a:off x="2876" y="3217"/>
                            <a:ext cx="0" cy="2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203"/>
                        <wps:cNvCnPr>
                          <a:cxnSpLocks noChangeShapeType="1"/>
                        </wps:cNvCnPr>
                        <wps:spPr bwMode="auto">
                          <a:xfrm rot="2954387" flipV="1">
                            <a:off x="2994" y="3726"/>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204"/>
                        <wps:cNvCnPr>
                          <a:cxnSpLocks noChangeShapeType="1"/>
                        </wps:cNvCnPr>
                        <wps:spPr bwMode="auto">
                          <a:xfrm rot="2954387" flipV="1">
                            <a:off x="2953" y="3650"/>
                            <a:ext cx="0" cy="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205"/>
                        <wps:cNvCnPr>
                          <a:cxnSpLocks noChangeShapeType="1"/>
                        </wps:cNvCnPr>
                        <wps:spPr bwMode="auto">
                          <a:xfrm rot="2954387" flipV="1">
                            <a:off x="2916" y="3576"/>
                            <a:ext cx="0"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206"/>
                        <wps:cNvCnPr>
                          <a:cxnSpLocks noChangeShapeType="1"/>
                        </wps:cNvCnPr>
                        <wps:spPr bwMode="auto">
                          <a:xfrm rot="2954387" flipV="1">
                            <a:off x="2871" y="3503"/>
                            <a:ext cx="0" cy="5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207"/>
                        <wps:cNvCnPr>
                          <a:cxnSpLocks noChangeShapeType="1"/>
                        </wps:cNvCnPr>
                        <wps:spPr bwMode="auto">
                          <a:xfrm rot="2954387" flipV="1">
                            <a:off x="3117" y="3950"/>
                            <a:ext cx="0" cy="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208"/>
                        <wps:cNvCnPr>
                          <a:cxnSpLocks noChangeShapeType="1"/>
                        </wps:cNvCnPr>
                        <wps:spPr bwMode="auto">
                          <a:xfrm rot="2954387" flipV="1">
                            <a:off x="3073" y="3882"/>
                            <a:ext cx="0" cy="1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209"/>
                        <wps:cNvCnPr>
                          <a:cxnSpLocks noChangeShapeType="1"/>
                        </wps:cNvCnPr>
                        <wps:spPr bwMode="auto">
                          <a:xfrm rot="2954387" flipV="1">
                            <a:off x="3035" y="3801"/>
                            <a:ext cx="0" cy="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210"/>
                        <wps:cNvCnPr>
                          <a:cxnSpLocks noChangeShapeType="1"/>
                        </wps:cNvCnPr>
                        <wps:spPr bwMode="auto">
                          <a:xfrm rot="2954387" flipV="1">
                            <a:off x="3235" y="4049"/>
                            <a:ext cx="0" cy="1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211"/>
                        <wps:cNvCnPr>
                          <a:cxnSpLocks noChangeShapeType="1"/>
                        </wps:cNvCnPr>
                        <wps:spPr bwMode="auto">
                          <a:xfrm rot="2954387" flipV="1">
                            <a:off x="3230" y="3986"/>
                            <a:ext cx="0" cy="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212"/>
                        <wps:cNvCnPr>
                          <a:cxnSpLocks noChangeShapeType="1"/>
                        </wps:cNvCnPr>
                        <wps:spPr bwMode="auto">
                          <a:xfrm rot="2954387" flipV="1">
                            <a:off x="3198" y="3982"/>
                            <a:ext cx="0"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213"/>
                        <wps:cNvCnPr>
                          <a:cxnSpLocks noChangeShapeType="1"/>
                        </wps:cNvCnPr>
                        <wps:spPr bwMode="auto">
                          <a:xfrm rot="2954387" flipV="1">
                            <a:off x="3155" y="3985"/>
                            <a:ext cx="0" cy="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214"/>
                        <wps:cNvCnPr>
                          <a:cxnSpLocks noChangeShapeType="1"/>
                        </wps:cNvCnPr>
                        <wps:spPr bwMode="auto">
                          <a:xfrm rot="2954387" flipV="1">
                            <a:off x="3278" y="4258"/>
                            <a:ext cx="0"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215"/>
                        <wps:cNvCnPr>
                          <a:cxnSpLocks noChangeShapeType="1"/>
                        </wps:cNvCnPr>
                        <wps:spPr bwMode="auto">
                          <a:xfrm rot="2954387" flipV="1">
                            <a:off x="3258" y="4186"/>
                            <a:ext cx="0"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216"/>
                        <wps:cNvCnPr>
                          <a:cxnSpLocks noChangeShapeType="1"/>
                        </wps:cNvCnPr>
                        <wps:spPr bwMode="auto">
                          <a:xfrm rot="8720">
                            <a:off x="1834" y="2979"/>
                            <a:ext cx="0" cy="100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1" name="Freeform 217"/>
                        <wps:cNvSpPr>
                          <a:spLocks/>
                        </wps:cNvSpPr>
                        <wps:spPr bwMode="auto">
                          <a:xfrm rot="8720">
                            <a:off x="1657" y="2898"/>
                            <a:ext cx="1958" cy="1506"/>
                          </a:xfrm>
                          <a:custGeom>
                            <a:avLst/>
                            <a:gdLst>
                              <a:gd name="T0" fmla="*/ 0 w 2663"/>
                              <a:gd name="T1" fmla="*/ 342 h 2049"/>
                              <a:gd name="T2" fmla="*/ 349 w 2663"/>
                              <a:gd name="T3" fmla="*/ 192 h 2049"/>
                              <a:gd name="T4" fmla="*/ 694 w 2663"/>
                              <a:gd name="T5" fmla="*/ 1494 h 2049"/>
                              <a:gd name="T6" fmla="*/ 1234 w 2663"/>
                              <a:gd name="T7" fmla="*/ 1494 h 2049"/>
                              <a:gd name="T8" fmla="*/ 1594 w 2663"/>
                              <a:gd name="T9" fmla="*/ 592 h 2049"/>
                              <a:gd name="T10" fmla="*/ 1898 w 2663"/>
                              <a:gd name="T11" fmla="*/ 655 h 2049"/>
                              <a:gd name="T12" fmla="*/ 2119 w 2663"/>
                              <a:gd name="T13" fmla="*/ 1882 h 2049"/>
                              <a:gd name="T14" fmla="*/ 2663 w 2663"/>
                              <a:gd name="T15" fmla="*/ 1657 h 20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3" h="2049">
                                <a:moveTo>
                                  <a:pt x="0" y="342"/>
                                </a:moveTo>
                                <a:cubicBezTo>
                                  <a:pt x="116" y="171"/>
                                  <a:pt x="233" y="0"/>
                                  <a:pt x="349" y="192"/>
                                </a:cubicBezTo>
                                <a:cubicBezTo>
                                  <a:pt x="465" y="384"/>
                                  <a:pt x="547" y="1277"/>
                                  <a:pt x="694" y="1494"/>
                                </a:cubicBezTo>
                                <a:cubicBezTo>
                                  <a:pt x="841" y="1711"/>
                                  <a:pt x="1084" y="1644"/>
                                  <a:pt x="1234" y="1494"/>
                                </a:cubicBezTo>
                                <a:cubicBezTo>
                                  <a:pt x="1384" y="1344"/>
                                  <a:pt x="1483" y="732"/>
                                  <a:pt x="1594" y="592"/>
                                </a:cubicBezTo>
                                <a:cubicBezTo>
                                  <a:pt x="1705" y="452"/>
                                  <a:pt x="1811" y="440"/>
                                  <a:pt x="1898" y="655"/>
                                </a:cubicBezTo>
                                <a:cubicBezTo>
                                  <a:pt x="1985" y="870"/>
                                  <a:pt x="1991" y="1715"/>
                                  <a:pt x="2119" y="1882"/>
                                </a:cubicBezTo>
                                <a:cubicBezTo>
                                  <a:pt x="2247" y="2049"/>
                                  <a:pt x="2455" y="1853"/>
                                  <a:pt x="2663" y="165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406697" w14:textId="77777777" w:rsidR="00F25DEE" w:rsidRDefault="00F25DEE" w:rsidP="00851A57">
                              <w:pPr>
                                <w:jc w:val="center"/>
                              </w:pPr>
                            </w:p>
                          </w:txbxContent>
                        </wps:txbx>
                        <wps:bodyPr rot="0" vert="horz" wrap="square" lIns="91440" tIns="45720" rIns="91440" bIns="45720" anchor="t" anchorCtr="0" upright="1">
                          <a:noAutofit/>
                        </wps:bodyPr>
                      </wps:wsp>
                      <wps:wsp>
                        <wps:cNvPr id="392" name="AutoShape 218"/>
                        <wps:cNvCnPr>
                          <a:cxnSpLocks noChangeShapeType="1"/>
                        </wps:cNvCnPr>
                        <wps:spPr bwMode="auto">
                          <a:xfrm rot="8720">
                            <a:off x="3297" y="3999"/>
                            <a:ext cx="0" cy="33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3" name="Rectangle 219"/>
                        <wps:cNvSpPr>
                          <a:spLocks noChangeArrowheads="1"/>
                        </wps:cNvSpPr>
                        <wps:spPr bwMode="auto">
                          <a:xfrm>
                            <a:off x="3308" y="4066"/>
                            <a:ext cx="361"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E7A75" w14:textId="77777777" w:rsidR="00F25DEE" w:rsidRDefault="00F25DEE" w:rsidP="00851A57"/>
                          </w:txbxContent>
                        </wps:txbx>
                        <wps:bodyPr rot="0" vert="horz" wrap="square" lIns="91440" tIns="45720" rIns="91440" bIns="45720" anchor="t" anchorCtr="0" upright="1">
                          <a:noAutofit/>
                        </wps:bodyPr>
                      </wps:wsp>
                      <wps:wsp>
                        <wps:cNvPr id="394" name="AutoShape 220"/>
                        <wps:cNvCnPr>
                          <a:cxnSpLocks noChangeShapeType="1"/>
                        </wps:cNvCnPr>
                        <wps:spPr bwMode="auto">
                          <a:xfrm rot="8720">
                            <a:off x="1378" y="3996"/>
                            <a:ext cx="2261"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95" name="AutoShape 221"/>
                        <wps:cNvCnPr>
                          <a:cxnSpLocks noChangeShapeType="1"/>
                        </wps:cNvCnPr>
                        <wps:spPr bwMode="auto">
                          <a:xfrm rot="2954387" flipV="1">
                            <a:off x="3248" y="4114"/>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222"/>
                        <wps:cNvSpPr>
                          <a:spLocks noChangeArrowheads="1"/>
                        </wps:cNvSpPr>
                        <wps:spPr bwMode="auto">
                          <a:xfrm>
                            <a:off x="1609" y="2923"/>
                            <a:ext cx="22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AB55E" w14:textId="77777777" w:rsidR="00F25DEE" w:rsidRDefault="00F25DEE" w:rsidP="00851A57"/>
                          </w:txbxContent>
                        </wps:txbx>
                        <wps:bodyPr rot="0" vert="horz" wrap="square" lIns="91440" tIns="45720" rIns="91440" bIns="45720" anchor="t" anchorCtr="0" upright="1">
                          <a:noAutofit/>
                        </wps:bodyPr>
                      </wps:wsp>
                      <pic:pic xmlns:pic="http://schemas.openxmlformats.org/drawingml/2006/picture">
                        <pic:nvPicPr>
                          <pic:cNvPr id="397" name="Picture 22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963" y="3919"/>
                            <a:ext cx="233"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8" name="Picture 22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3317" y="4015"/>
                            <a:ext cx="175"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A6C306" id="Group 335" o:spid="_x0000_s1026" style="width:103.2pt;height:78.1pt;mso-position-horizontal-relative:char;mso-position-vertical-relative:line" coordorigin="1336,2597" coordsize="2389,18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">
                <v:shape id="Picture 163" o:spid="_x0000_s1027" type="#_x0000_t75" style="position:absolute;left:1734;top:4015;width:17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fBnDAAAA3AAAAA8AAABkcnMvZG93bnJldi54bWxEj09rAjEUxO9Cv0N4gjfNbi2ubI1SCkLB&#10;k3/w/Ng8N1s3L7tJquu3N4VCj8PM/IZZbQbbihv50DhWkM8yEMSV0w3XCk7H7XQJIkRkja1jUvCg&#10;AJv1y2iFpXZ33tPtEGuRIBxKVGBi7EopQ2XIYpi5jjh5F+ctxiR9LbXHe4LbVr5m2UJabDgtGOzo&#10;01B1PfxYBRT6ant5fIe3norz2chdnvdeqcl4+HgHEWmI/+G/9pdWMJ8X8HsmHQG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58GcMAAADcAAAADwAAAAAAAAAAAAAAAACf&#10;AgAAZHJzL2Rvd25yZXYueG1sUEsFBgAAAAAEAAQA9wAAAI8DAAAAAA==&#10;">
                  <v:imagedata r:id="rId403" o:title=""/>
                </v:shape>
                <v:shape id="Picture 164" o:spid="_x0000_s1028" type="#_x0000_t75" style="position:absolute;left:2041;top:3907;width:214;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3yl3AAAAA3AAAAA8AAABkcnMvZG93bnJldi54bWxET02LwjAQvQv7H8IseJE1tYKUbqOIsKgn&#10;UfewxyEZ22IzKU1W4783B8Hj431Xq2g7caPBt44VzKYZCGLtTMu1gt/zz1cBwgdkg51jUvAgD6vl&#10;x6jC0rg7H+l2CrVIIexLVNCE0JdSet2QRT91PXHiLm6wGBIcamkGvKdw28k8yxbSYsupocGeNg3p&#10;6+nfKoj7Yqb1X0+TreaYHzbrfFvUSo0/4/obRKAY3uKXe2cUzOdpbTqTjo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fKXcAAAADcAAAADwAAAAAAAAAAAAAAAACfAgAA&#10;ZHJzL2Rvd25yZXYueG1sUEsFBgAAAAAEAAQA9wAAAIwDAAAAAA==&#10;">
                  <v:imagedata r:id="rId404" o:title=""/>
                </v:shape>
                <v:shape id="Picture 165" o:spid="_x0000_s1029" type="#_x0000_t75" style="position:absolute;left:2497;top:3931;width:234;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xx/EAAAA3AAAAA8AAABkcnMvZG93bnJldi54bWxEj91qwkAUhO8LfYflCL0R3Vgx2NRVimAp&#10;eOHvAxyyp0lq9mzY3Wjy9q4g9HKYmW+YxaoztbiS85VlBZNxAoI4t7riQsH5tBnNQfiArLG2TAp6&#10;8rBavr4sMNP2xge6HkMhIoR9hgrKEJpMSp+XZNCPbUMcvV/rDIYoXSG1w1uEm1q+J0kqDVYcF0ps&#10;aF1Sfjm2RsHsu7Xrfb/t+iHW6V/rNA13Qam3Qff1CSJQF/7Dz/aPVjCdfsDjTD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3xx/EAAAA3AAAAA8AAAAAAAAAAAAAAAAA&#10;nwIAAGRycy9kb3ducmV2LnhtbFBLBQYAAAAABAAEAPcAAACQAwAAAAA=&#10;">
                  <v:imagedata r:id="rId405" o:title=""/>
                </v:shape>
                <v:shape id="Picture 166" o:spid="_x0000_s1030" type="#_x0000_t75" style="position:absolute;left:2599;top:2954;width:795;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8x7HDAAAA3AAAAA8AAABkcnMvZG93bnJldi54bWxET8tqwkAU3Rf8h+EK3dWJtRSJjqIWQXFR&#10;1IC4u2RuHpq5EzJjEv/eWRS6PJz3fNmbSrTUuNKygvEoAkGcWl1yriA5bz+mIJxH1lhZJgVPcrBc&#10;DN7mGGvb8ZHak89FCGEXo4LC+zqW0qUFGXQjWxMHLrONQR9gk0vdYBfCTSU/o+hbGiw5NBRY06ag&#10;9H56GAWrR3e5mX0SHXbJ+ro//GRZ+9sq9T7sVzMQnnr/L/5z77SCyVeYH86EI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zHscMAAADcAAAADwAAAAAAAAAAAAAAAACf&#10;AgAAZHJzL2Rvd25yZXYueG1sUEsFBgAAAAAEAAQA9wAAAI8DAAAAAA==&#10;">
                  <v:imagedata r:id="rId406" o:title=""/>
                </v:shape>
                <v:shape id="Picture 167" o:spid="_x0000_s1031" type="#_x0000_t75" style="position:absolute;left:1336;top:2597;width:175;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94HEAAAA3AAAAA8AAABkcnMvZG93bnJldi54bWxEj9FqwkAURN8L/sNyBd/qJrWIRFcRsUQo&#10;RYx+wDV7TYLZuyG7JvHv3UKhj8PMnGFWm8HUoqPWVZYVxNMIBHFudcWFgsv5630BwnlkjbVlUvAk&#10;B5v16G2FibY9n6jLfCEChF2CCkrvm0RKl5dk0E1tQxy8m20N+iDbQuoW+wA3tfyIork0WHFYKLGh&#10;XUn5PXsYBcc4vT6+ud8vuiy/POc/qTxSqtRkPGyXIDwN/j/81z5oBbPPGH7PhCMg1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94HEAAAA3AAAAA8AAAAAAAAAAAAAAAAA&#10;nwIAAGRycy9kb3ducmV2LnhtbFBLBQYAAAAABAAEAPcAAACQAwAAAAA=&#10;">
                  <v:imagedata r:id="rId407" o:title=""/>
                </v:shape>
                <v:shape id="Picture 168" o:spid="_x0000_s1032" type="#_x0000_t75" style="position:absolute;left:1378;top:3974;width:232;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WNzFAAAA3AAAAA8AAABkcnMvZG93bnJldi54bWxEj81qwzAQhO+BvoPYQm+xXDeE4kQxpVCI&#10;T82PaZvbYm1tU2tlLMV23z4KBHIcZuYbZp1NphUD9a6xrOA5ikEQl1Y3XCkojh/zVxDOI2tsLZOC&#10;f3KQbR5ma0y1HXlPw8FXIkDYpaig9r5LpXRlTQZdZDvi4P3a3qAPsq+k7nEMcNPKJI6X0mDDYaHG&#10;jt5rKv8OZ6PgqynK6aegT5MnxWl/3I15/l0p9fQ4va1AeJr8PXxrb7WCl0UC1zPhCMj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EljcxQAAANwAAAAPAAAAAAAAAAAAAAAA&#10;AJ8CAABkcnMvZG93bnJldi54bWxQSwUGAAAAAAQABAD3AAAAkQMAAAAA&#10;">
                  <v:imagedata r:id="rId408" o:title=""/>
                </v:shape>
                <v:shape id="Picture 169" o:spid="_x0000_s1033" type="#_x0000_t75" style="position:absolute;left:3531;top:4023;width:19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QeDFAAAA3AAAAA8AAABkcnMvZG93bnJldi54bWxEj0+LwjAUxO/CfofwhL2Ipq6ySDXKImwR&#10;PIi6osdH8/oHm5fSZGv99kYQPA4z8xtmsepMJVpqXGlZwXgUgSBOrS45V/B3/B3OQDiPrLGyTAru&#10;5GC1/OgtMNb2xntqDz4XAcIuRgWF93UspUsLMuhGtiYOXmYbgz7IJpe6wVuAm0p+RdG3NFhyWCiw&#10;pnVB6fXwbxREWXc9b2ZJlewH1F6SbGdO251Sn/3uZw7CU+ff4Vd7oxVMphN4ng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EHgxQAAANwAAAAPAAAAAAAAAAAAAAAA&#10;AJ8CAABkcnMvZG93bnJldi54bWxQSwUGAAAAAAQABAD3AAAAkQMAAAAA&#10;">
                  <v:imagedata r:id="rId409" o:title=""/>
                </v:shape>
                <v:shapetype id="_x0000_t32" coordsize="21600,21600" o:spt="32" o:oned="t" path="m,l21600,21600e" filled="f">
                  <v:path arrowok="t" fillok="f" o:connecttype="none"/>
                  <o:lock v:ext="edit" shapetype="t"/>
                </v:shapetype>
                <v:shape id="AutoShape 170" o:spid="_x0000_s1034" type="#_x0000_t32" style="position:absolute;left:713;top:3525;width:170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RTsYAAADcAAAADwAAAGRycy9kb3ducmV2LnhtbESPT0vDQBTE74LfYXmCN7upDVLSbkvx&#10;TxF6kLZevL3uvibR7NuQfSbx27sFweMwM79hluvRN6qnLtaBDUwnGShiG1zNpYH348vdHFQUZIdN&#10;YDLwQxHWq+urJRYuDLyn/iClShCOBRqoRNpC62gr8hgnoSVO3jl0HiXJrtSuwyHBfaPvs+xBe6w5&#10;LVTY0mNF9uvw7Q3w9nSWYTd93sqTHT8+7dtsk/fG3N6MmwUooVH+w3/tV2dgludwOZOO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gUU7GAAAA3AAAAA8AAAAAAAAA&#10;AAAAAAAAoQIAAGRycy9kb3ducmV2LnhtbFBLBQYAAAAABAAEAPkAAACUAwAAAAA=&#10;" strokeweight="1pt">
                  <v:stroke endarrow="classic" endarrowlength="long"/>
                </v:shape>
                <v:shape id="AutoShape 171" o:spid="_x0000_s1035" type="#_x0000_t32" style="position:absolute;left:3296;top:3996;width:0;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2esYAAADcAAAADwAAAGRycy9kb3ducmV2LnhtbESPQWsCMRSE74L/ITyhF6lZWy1lNcpa&#10;EKrgQdven5vXTejmZd1E3f77piB4HGbmG2a+7FwtLtQG61nBeJSBIC69tlwp+PxYP76CCBFZY+2Z&#10;FPxSgOWi35tjrv2V93Q5xEokCIccFZgYm1zKUBpyGEa+IU7et28dxiTbSuoWrwnuavmUZS/SoeW0&#10;YLChN0Plz+HsFOw241VxNHaz3Z/sbrou6nM1/FLqYdAVMxCRungP39rvWsHzZ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x9nrGAAAA3AAAAA8AAAAAAAAA&#10;AAAAAAAAoQIAAGRycy9kb3ducmV2LnhtbFBLBQYAAAAABAAEAPkAAACUAwAAAAA=&#10;"/>
                <v:shape id="AutoShape 172" o:spid="_x0000_s1036" type="#_x0000_t32" style="position:absolute;left:1963;top:3709;width:0;height:334;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LboMkAAADcAAAADwAAAGRycy9kb3ducmV2LnhtbESPQU/CQBSE7yT+h80z8QZb0RCobBtU&#10;NAQSg2iE47P7aIvdt6W7QvXXsyYkHicz801mnLamEgdqXGlZwXUvAkGcWV1yruD97ak7BOE8ssbK&#10;Min4IQdpctEZY6ztkV/psPK5CBB2MSoovK9jKV1WkEHXszVx8La2MeiDbHKpGzwGuKlkP4oG0mDJ&#10;YaHAmh4Kyr5W30bB83Q36i+my81L9fGZ7d36cf57v1Pq6rKd3IHw1Pr/8Lk90wpubgfwdyYcAZm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C26DJAAAA3AAAAA8AAAAA&#10;AAAAAAAAAAAAoQIAAGRycy9kb3ducmV2LnhtbFBLBQYAAAAABAAEAPkAAACXAwAAAAA=&#10;"/>
                <v:shape id="AutoShape 173" o:spid="_x0000_s1037" type="#_x0000_t32" style="position:absolute;left:1954;top:3661;width:0;height:31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5+O8kAAADcAAAADwAAAGRycy9kb3ducmV2LnhtbESPQU/CQBSE7yb8h80j4SZb0QhUFqKI&#10;hmBCAI1wfHYfbaH7tnYXqPx618SE42RmvskMRrUpxJEql1tWcNOOQBAnVuecKvh4f7nugXAeWWNh&#10;mRT8kIPRsHE1wFjbEy/puPKpCBB2MSrIvC9jKV2SkUHXtiVx8La2MuiDrFKpKzwFuClkJ4rupcGc&#10;w0KGJY0zSvarg1HwOtn1O2+TxWZefH4l3279PDs/7ZRqNevHBxCean8J/7enWsHtXRf+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OfjvJAAAA3AAAAA8AAAAA&#10;AAAAAAAAAAAAoQIAAGRycy9kb3ducmV2LnhtbFBLBQYAAAAABAAEAPkAAACXAwAAAAA=&#10;"/>
                <v:shape id="AutoShape 174" o:spid="_x0000_s1038" type="#_x0000_t32" style="position:absolute;left:1953;top:3606;width:0;height:29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ScYAAADcAAAADwAAAGRycy9kb3ducmV2LnhtbERPTU/CQBC9m/gfNmPiTbaiIVhYCCgQ&#10;AgkRNMBx7A5toTtbuwtUfr17IOH48r67/doU4kSVyy0reG5EIIgTq3NOFXx/jZ/aIJxH1lhYJgV/&#10;5KDfu7/rYqztmZd0WvlUhBB2MSrIvC9jKV2SkUHXsCVx4Ha2MugDrFKpKzyHcFPIZhS1pMGcQ0OG&#10;Jb1nlBxWR6NgMtq/Neejz+2iWP8kv27zMbsM90o9PtSDDghPtb+Jr+6pVvDyGtaGM+EIyN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R6knGAAAA3AAAAA8AAAAAAAAA&#10;AAAAAAAAoQIAAGRycy9kb3ducmV2LnhtbFBLBQYAAAAABAAEAPkAAACUAwAAAAA=&#10;"/>
                <v:shape id="AutoShape 175" o:spid="_x0000_s1039" type="#_x0000_t32" style="position:absolute;left:1939;top:3547;width:0;height:29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1P0skAAADcAAAADwAAAGRycy9kb3ducmV2LnhtbESP3WrCQBSE7wu+w3IK3tVNVYqmrtKq&#10;laIg/pS2l6fZYxLNnk2zW419+q5Q8HKYmW+Ywag2hThS5XLLCu5bEQjixOqcUwVv25e7HgjnkTUW&#10;lknBmRyMho2bAcbannhNx41PRYCwi1FB5n0ZS+mSjAy6li2Jg7ezlUEfZJVKXeEpwE0h21H0IA3m&#10;HBYyLGmcUXLY/BgFs+m+315MV5/L4v0r+XYfk/nv816p5m399AjCU+2v4f/2q1bQ6fbhciYcAT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dT9LJAAAA3AAAAA8AAAAA&#10;AAAAAAAAAAAAoQIAAGRycy9kb3ducmV2LnhtbFBLBQYAAAAABAAEAPkAAACXAwAAAAA=&#10;"/>
                <v:shape id="AutoShape 176" o:spid="_x0000_s1040" type="#_x0000_t32" style="position:absolute;left:1936;top:3498;width:0;height:26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wksYAAADcAAAADwAAAGRycy9kb3ducmV2LnhtbERPTU/CQBC9m/gfNmPiTbZiJFhYCCgQ&#10;AgkRNMBx7A5toTtbuwtUfr17IOH48r67/doU4kSVyy0reG5EIIgTq3NOFXx/jZ/aIJxH1lhYJgV/&#10;5KDfu7/rYqztmZd0WvlUhBB2MSrIvC9jKV2SkUHXsCVx4Ha2MugDrFKpKzyHcFPIZhS1pMGcQ0OG&#10;Jb1nlBxWR6NgMtq/Neejz+2iWP8kv27zMbsM90o9PtSDDghPtb+Jr+6pVvDyGuaHM+EIyN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cJLGAAAA3AAAAA8AAAAAAAAA&#10;AAAAAAAAoQIAAGRycy9kb3ducmV2LnhtbFBLBQYAAAAABAAEAPkAAACUAwAAAAA=&#10;"/>
                <v:shape id="AutoShape 177" o:spid="_x0000_s1041" type="#_x0000_t32" style="position:absolute;left:1935;top:3443;width:0;height:250;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LVCckAAADcAAAADwAAAGRycy9kb3ducmV2LnhtbESP3WrCQBSE7wt9h+UI3tWNikVTV2nV&#10;SlEo/tH28pg9TaLZs2l2q7FP3y0UvBxm5htmOK5NIU5UudyygnYrAkGcWJ1zqmC3fb7rg3AeWWNh&#10;mRRcyMF4dHszxFjbM6/ptPGpCBB2MSrIvC9jKV2SkUHXsiVx8D5tZdAHWaVSV3gOcFPIThTdS4M5&#10;h4UMS5pklBw330bBfHYYdJaz1cdr8bZPvtz7dPHzdFCq2agfH0B4qv01/N9+0Qq6vTb8nQlHQI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3y1QnJAAAA3AAAAA8AAAAA&#10;AAAAAAAAAAAAoQIAAGRycy9kb3ducmV2LnhtbFBLBQYAAAAABAAEAPkAAACXAwAAAAA=&#10;"/>
                <v:shape id="AutoShape 178" o:spid="_x0000_s1042" type="#_x0000_t32" style="position:absolute;left:1924;top:3388;width:0;height:24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LfskAAADcAAAADwAAAGRycy9kb3ducmV2LnhtbESPQU/CQBSE7yT8h80z8QZbSyRSWYgC&#10;GgOJ0WqU46P7aAvdt7W7QvXXuyYkHCcz801mPG1NJQ7UuNKygqt+BII4s7rkXMH720PvBoTzyBor&#10;y6TghxxMJ93OGBNtj/xKh9TnIkDYJaig8L5OpHRZQQZd39bEwdvaxqAPssmlbvAY4KaScRQNpcGS&#10;w0KBNc0Kyvbpt1HwuNiN4tXiZf1cfWyyL/c5X/7e75S6vGjvbkF4av05fGo/aQWD6xj+z4QjIC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0gS37JAAAA3AAAAA8AAAAA&#10;AAAAAAAAAAAAoQIAAGRycy9kb3ducmV2LnhtbFBLBQYAAAAABAAEAPkAAACXAwAAAAA=&#10;"/>
                <v:shape id="AutoShape 179" o:spid="_x0000_s1043" type="#_x0000_t32" style="position:absolute;left:1920;top:3336;width:0;height:22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u5ckAAADcAAAADwAAAGRycy9kb3ducmV2LnhtbESP3U7CQBSE70l4h80h8Q62QiRS2Db+&#10;oDGYEEQDXB67x7bYPVu7K1Sf3iUh8XIyM99kZmlrKnGgxpWWFVwOIhDEmdUl5wreXh/61yCcR9ZY&#10;WSYFP+QgTbqdGcbaHvmFDmufiwBhF6OCwvs6ltJlBRl0A1sTB+/DNgZ9kE0udYPHADeVHEbRWBos&#10;OSwUWNNdQdnn+tsoeJzvJ8Pn+Wq3rDbv2Zfb3i9+b/dKXfTamykIT63/D5/bT1rB6GoEpzPhCMjk&#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s7uXJAAAA3AAAAA8AAAAA&#10;AAAAAAAAAAAAoQIAAGRycy9kb3ducmV2LnhtbFBLBQYAAAAABAAEAPkAAACXAwAAAAA=&#10;"/>
                <v:shape id="AutoShape 180" o:spid="_x0000_s1044" type="#_x0000_t32" style="position:absolute;left:1918;top:3277;width:0;height:208;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2kckAAADcAAAADwAAAGRycy9kb3ducmV2LnhtbESPQU/CQBSE7yb8h80j4SZbUQlUFqKI&#10;hmBCAI1wfHYfbaH7tnYXqPx618SE42RmvskMRrUpxJEql1tWcNOOQBAnVuecKvh4f7nugXAeWWNh&#10;mRT8kIPRsHE1wFjbEy/puPKpCBB2MSrIvC9jKV2SkUHXtiVx8La2MuiDrFKpKzwFuClkJ4q60mDO&#10;YSHDksYZJfvVwSh4nez6nbfJYjMvPr+Sb7d+np2fdkq1mvXjAwhPtb+E/9tTreD2/g7+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FdpHJAAAA3AAAAA8AAAAA&#10;AAAAAAAAAAAAoQIAAGRycy9kb3ducmV2LnhtbFBLBQYAAAAABAAEAPkAAACXAwAAAAA=&#10;"/>
                <v:shape id="AutoShape 181" o:spid="_x0000_s1045" type="#_x0000_t32" style="position:absolute;left:1908;top:3221;width:0;height:20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TCsgAAADcAAAADwAAAGRycy9kb3ducmV2LnhtbESPW0/CQBSE3038D5tj4ptswWCgshDu&#10;MZAYblEfD91DW+ierd0Vqr/eNTHhcTIz32R6g9oU4kyVyy0raDYiEMSJ1TmnCnbb2UMHhPPIGgvL&#10;pOCbHAz6tzc9jLW98JrOG5+KAGEXo4LM+zKW0iUZGXQNWxIH72Argz7IKpW6wkuAm0K2ouhJGsw5&#10;LGRY0jij5LT5Mgrm02O3tZyuPl6Lt33y6d4ni5/RUan7u3r4DMJT7a/h//aLVvDYbsPfmXAEZP8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nTCsgAAADcAAAADwAAAAAA&#10;AAAAAAAAAAChAgAAZHJzL2Rvd25yZXYueG1sUEsFBgAAAAAEAAQA+QAAAJYDAAAAAA==&#10;"/>
                <v:shape id="AutoShape 182" o:spid="_x0000_s1046" type="#_x0000_t32" style="position:absolute;left:1906;top:3168;width:0;height:179;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tNfckAAADcAAAADwAAAGRycy9kb3ducmV2LnhtbESPQU/CQBSE7yT+h80z8QZbMRKobBtU&#10;NAQSg2iE47P7aIvdt6W7QvXXsyYkHicz801mnLamEgdqXGlZwXUvAkGcWV1yruD97ak7BOE8ssbK&#10;Min4IQdpctEZY6ztkV/psPK5CBB2MSoovK9jKV1WkEHXszVx8La2MeiDbHKpGzwGuKlkP4oG0mDJ&#10;YaHAmh4Kyr5W30bB83Q36i+my81L9fGZ7d36cf57v1Pq6rKd3IHw1Pr/8Lk90wpubgfwdyYcAZm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bTX3JAAAA3AAAAA8AAAAA&#10;AAAAAAAAAAAAoQIAAGRycy9kb3ducmV2LnhtbFBLBQYAAAAABAAEAPkAAACXAwAAAAA=&#10;"/>
                <v:shape id="AutoShape 183" o:spid="_x0000_s1047" type="#_x0000_t32" style="position:absolute;left:1894;top:3117;width:0;height:16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o5skAAADcAAAADwAAAGRycy9kb3ducmV2LnhtbESPQU/CQBSE7yb8h80j4SZbMQpUFqKI&#10;hmBCAI1wfHYfbaH7tnYXqPx618SE42RmvskMRrUpxJEql1tWcNOOQBAnVuecKvh4f7nugXAeWWNh&#10;mRT8kIPRsHE1wFjbEy/puPKpCBB2MSrIvC9jKV2SkUHXtiVx8La2MuiDrFKpKzwFuClkJ4rupcGc&#10;w0KGJY0zSvarg1HwOtn1O2+TxWZefH4l3279PDs/7ZRqNevHBxCean8J/7enWsHtXRf+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1X6ObJAAAA3AAAAA8AAAAA&#10;AAAAAAAAAAAAoQIAAGRycy9kb3ducmV2LnhtbFBLBQYAAAAABAAEAPkAAACXAwAAAAA=&#10;"/>
                <v:shape id="AutoShape 184" o:spid="_x0000_s1048" type="#_x0000_t32" style="position:absolute;left:1891;top:3068;width:0;height:13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h8lMYAAADcAAAADwAAAGRycy9kb3ducmV2LnhtbERPTU/CQBC9m/gfNmPiTbZiJFhYCCgQ&#10;AgkRNMBx7A5toTtbuwtUfr17IOH48r67/doU4kSVyy0reG5EIIgTq3NOFXx/jZ/aIJxH1lhYJgV/&#10;5KDfu7/rYqztmZd0WvlUhBB2MSrIvC9jKV2SkUHXsCVx4Ha2MugDrFKpKzyHcFPIZhS1pMGcQ0OG&#10;Jb1nlBxWR6NgMtq/Neejz+2iWP8kv27zMbsM90o9PtSDDghPtb+Jr+6pVvDyGtaGM+EIyN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IfJTGAAAA3AAAAA8AAAAAAAAA&#10;AAAAAAAAoQIAAGRycy9kb3ducmV2LnhtbFBLBQYAAAAABAAEAPkAAACUAwAAAAA=&#10;"/>
                <v:shape id="AutoShape 185" o:spid="_x0000_s1049" type="#_x0000_t32" style="position:absolute;left:1881;top:3025;width:0;height:10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TZD8kAAADcAAAADwAAAGRycy9kb3ducmV2LnhtbESP3WrCQBSE7wu+w3IK3tVNFYumrtKq&#10;laIg/pS2l6fZYxLNnk2zW419+q5Q8HKYmW+Ywag2hThS5XLLCu5bEQjixOqcUwVv25e7HgjnkTUW&#10;lknBmRyMho2bAcbannhNx41PRYCwi1FB5n0ZS+mSjAy6li2Jg7ezlUEfZJVKXeEpwE0h21H0IA3m&#10;HBYyLGmcUXLY/BgFs+m+315MV5/L4v0r+XYfk/nv816p5m399AjCU+2v4f/2q1bQ6fbhciYcAT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E2Q/JAAAA3AAAAA8AAAAA&#10;AAAAAAAAAAAAoQIAAGRycy9kb3ducmV2LnhtbFBLBQYAAAAABAAEAPkAAACXAwAAAAA=&#10;"/>
                <v:shape id="AutoShape 186" o:spid="_x0000_s1050" type="#_x0000_t32" style="position:absolute;left:1861;top:2988;width:0;height:8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6L8UAAADcAAAADwAAAGRycy9kb3ducmV2LnhtbERPy2rCQBTdF/yH4Qru6kQF0dRRfLWI&#10;grS2VJfXzDWJZu6kmVHTfn1nUejycN6jSW0KcaPK5ZYVdNoRCOLE6pxTBR/vz48DEM4jaywsk4Jv&#10;cjAZNx5GGGt75ze67XwqQgi7GBVk3pexlC7JyKBr25I4cCdbGfQBVqnUFd5DuClkN4r60mDOoSHD&#10;kuYZJZfd1Sh4WZ6H3c3y9bAtPo/Jl9sv1j+zs1KtZj19AuGp9v/iP/dKK+j1w/xwJhwBO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K6L8UAAADcAAAADwAAAAAAAAAA&#10;AAAAAAChAgAAZHJzL2Rvd25yZXYueG1sUEsFBgAAAAAEAAQA+QAAAJMDAAAAAA==&#10;"/>
                <v:shape id="AutoShape 187" o:spid="_x0000_s1051" type="#_x0000_t32" style="position:absolute;left:2003;top:3777;width:0;height:258;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4ftMkAAADcAAAADwAAAGRycy9kb3ducmV2LnhtbESPW0vDQBSE34X+h+UUfDObVAgauy1V&#10;q4gF6UXUx2P2NBezZ2N2baO/3i0U+jjMzDfMeNqbRuyoc5VlBUkUgyDOra64UPC6ebi4AuE8ssbG&#10;Min4JQfTyeBsjJm2e17Rbu0LESDsMlRQet9mUrq8JIMusi1x8La2M+iD7AqpO9wHuGnkKI5TabDi&#10;sFBiS3cl5V/rH6PgcV5fjxbz5cdL8/aZf7v3++e/21qp82E/uwHhqfen8LH9pBVcpgkczoQjIC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eH7TJAAAA3AAAAA8AAAAA&#10;AAAAAAAAAAAAoQIAAGRycy9kb3ducmV2LnhtbFBLBQYAAAAABAAEAPkAAACXAwAAAAA=&#10;"/>
                <v:shape id="AutoShape 188" o:spid="_x0000_s1052" type="#_x0000_t32" style="position:absolute;left:2048;top:3839;width:0;height:18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yBw8gAAADcAAAADwAAAGRycy9kb3ducmV2LnhtbESPQWvCQBSE7wX/w/KE3urGCNJGV1Gr&#10;pbRQqpa2x2f2mcRm36bZrcb+elcQPA4z8w0zHDemFHuqXWFZQbcTgSBOrS44U/CxXtzdg3AeWWNp&#10;mRQcycF41LoZYqLtgZe0X/lMBAi7BBXk3leJlC7NyaDr2Io4eFtbG/RB1pnUNR4C3JQyjqK+NFhw&#10;WMixollO6c/qzyh4mu8e4tf5+/db+blJf93X48v/dKfUbbuZDEB4avw1fGk/awW9fgznM+EIyNE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yBw8gAAADcAAAADwAAAAAA&#10;AAAAAAAAAAChAgAAZHJzL2Rvd25yZXYueG1sUEsFBgAAAAAEAAQA+QAAAJYDAAAAAA==&#10;"/>
                <v:shape id="AutoShape 189" o:spid="_x0000_s1053" type="#_x0000_t32" style="position:absolute;left:2093;top:3901;width:0;height:11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kWMkAAADcAAAADwAAAGRycy9kb3ducmV2LnhtbESPQU/CQBSE7yb8h80z8SZbISFQum0E&#10;0RhIiCBRj8/usy1039buCtVf75qQeJzMzDeZJOtMLY7Uusqygpt+BII4t7riQsHu+f56DMJ5ZI21&#10;ZVLwTQ6ytHeRYKztiTd03PpCBAi7GBWU3jexlC4vyaDr24Y4eB+2NeiDbAupWzwFuKnlIIpG0mDF&#10;YaHEhuYl5Yftl1HwsNhPBqvF09u6fnnPP93r3fJntlfq6rK7nYLw1Pn/8Ln9qBUMR0P4OxOOgEx/&#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AJFjJAAAA3AAAAA8AAAAA&#10;AAAAAAAAAAAAoQIAAGRycy9kb3ducmV2LnhtbFBLBQYAAAAABAAEAPkAAACXAwAAAAA=&#10;"/>
                <v:shape id="AutoShape 190" o:spid="_x0000_s1054" type="#_x0000_t32" style="position:absolute;left:2140;top:3960;width:0;height:4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LMkAAADcAAAADwAAAGRycy9kb3ducmV2LnhtbESPQU/CQBSE7yT+h80z8QZb0RCobBtU&#10;NAQSg2iE47P7aIvdt6W7QvXXsyYkHicz801mnLamEgdqXGlZwXUvAkGcWV1yruD97ak7BOE8ssbK&#10;Min4IQdpctEZY6ztkV/psPK5CBB2MSoovK9jKV1WkEHXszVx8La2MeiDbHKpGzwGuKlkP4oG0mDJ&#10;YaHAmh4Kyr5W30bB83Q36i+my81L9fGZ7d36cf57v1Pq6rKd3IHw1Pr/8Lk90wpuBrfwdyYcAZm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PpvCzJAAAA3AAAAA8AAAAA&#10;AAAAAAAAAAAAoQIAAGRycy9kb3ducmV2LnhtbFBLBQYAAAAABAAEAPkAAACXAwAAAAA=&#10;"/>
                <v:shape id="AutoShape 191" o:spid="_x0000_s1055" type="#_x0000_t32" style="position:absolute;left:2191;top:3988;width:0;height:2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Zt8kAAADcAAAADwAAAGRycy9kb3ducmV2LnhtbESPQU/CQBSE7yT+h80z8QZbMRKobBtU&#10;NAQSg2iE47P7aIvdt6W7QvXXsyYkHicz801mnLamEgdqXGlZwXUvAkGcWV1yruD97ak7BOE8ssbK&#10;Min4IQdpctEZY6ztkV/psPK5CBB2MSoovK9jKV1WkEHXszVx8La2MeiDbHKpGzwGuKlkP4oG0mDJ&#10;YaHAmh4Kyr5W30bB83Q36i+my81L9fGZ7d36cf57v1Pq6rKd3IHw1Pr/8Lk90wpuBrfwdyYcAZm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lGbfJAAAA3AAAAA8AAAAA&#10;AAAAAAAAAAAAoQIAAGRycy9kb3ducmV2LnhtbFBLBQYAAAAABAAEAPkAAACXAwAAAAA=&#10;"/>
                <v:shape id="AutoShape 192" o:spid="_x0000_s1056" type="#_x0000_t32" style="position:absolute;left:2238;top:3980;width:0;height:84;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HwMkAAADcAAAADwAAAGRycy9kb3ducmV2LnhtbESP3WrCQBSE7wu+w3IE7+qmCqGNrlJ/&#10;WkoLpWppe3nMHpNo9mya3Wr06buC4OUwM98ww3FjSrGn2hWWFdx1IxDEqdUFZwo+V0+39yCcR9ZY&#10;WiYFR3IwHrVuhphoe+AF7Zc+EwHCLkEFufdVIqVLczLourYiDt7G1gZ9kHUmdY2HADel7EVRLA0W&#10;HBZyrGiaU7pb/hkFz/PtQ+9t/vHzXn6t01/3PXs9TbZKddrN4wCEp8Zfw5f2i1bQj2M4nwlHQI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3h8DJAAAA3AAAAA8AAAAA&#10;AAAAAAAAAAAAoQIAAGRycy9kb3ducmV2LnhtbFBLBQYAAAAABAAEAPkAAACXAwAAAAA=&#10;"/>
                <v:shape id="AutoShape 193" o:spid="_x0000_s1057" type="#_x0000_t32" style="position:absolute;left:2297;top:3975;width:0;height:12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iW8gAAADcAAAADwAAAGRycy9kb3ducmV2LnhtbESPW0/CQBSE3038D5tj4ptswQShshDu&#10;MZAYblEfD91DW+ierd0Vqr/eNTHhcTIz32R6g9oU4kyVyy0raDYiEMSJ1TmnCnbb2UMHhPPIGgvL&#10;pOCbHAz6tzc9jLW98JrOG5+KAGEXo4LM+zKW0iUZGXQNWxIH72Argz7IKpW6wkuAm0K2oqgtDeYc&#10;FjIsaZxRctp8GQXz6bHbWk5XH6/F2z75dO+Txc/oqNT9XT18BuGp9tfwf/tFK3hsP8HfmXAEZP8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siW8gAAADcAAAADwAAAAAA&#10;AAAAAAAAAAChAgAAZHJzL2Rvd25yZXYueG1sUEsFBgAAAAAEAAQA+QAAAJYDAAAAAA==&#10;"/>
                <v:shape id="AutoShape 194" o:spid="_x0000_s1058" type="#_x0000_t32" style="position:absolute;left:2362;top:3973;width:0;height:14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2KcUAAADcAAAADwAAAGRycy9kb3ducmV2LnhtbERPy2rCQBTdF/yH4Qru6kQF0dRRfLWI&#10;grS2VJfXzDWJZu6kmVHTfn1nUejycN6jSW0KcaPK5ZYVdNoRCOLE6pxTBR/vz48DEM4jaywsk4Jv&#10;cjAZNx5GGGt75ze67XwqQgi7GBVk3pexlC7JyKBr25I4cCdbGfQBVqnUFd5DuClkN4r60mDOoSHD&#10;kuYZJZfd1Sh4WZ6H3c3y9bAtPo/Jl9sv1j+zs1KtZj19AuGp9v/iP/dKK+j1w9pwJhwBO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S2KcUAAADcAAAADwAAAAAAAAAA&#10;AAAAAAChAgAAZHJzL2Rvd25yZXYueG1sUEsFBgAAAAAEAAQA+QAAAJMDAAAAAA==&#10;"/>
                <v:shape id="AutoShape 195" o:spid="_x0000_s1059" type="#_x0000_t32" style="position:absolute;left:2438;top:3971;width:0;height:146;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gTsskAAADcAAAADwAAAGRycy9kb3ducmV2LnhtbESP3WrCQBSE7wt9h+UI3tWNClJTV7HV&#10;llKh+FPUy2P2mMRmz6bZrcY+fVcQvBxm5htmMKpNIY5UudyygnYrAkGcWJ1zquBr9frwCMJ5ZI2F&#10;ZVJwJgej4f3dAGNtT7yg49KnIkDYxagg876MpXRJRgZdy5bEwdvbyqAPskqlrvAU4KaQnSjqSYM5&#10;h4UMS3rJKPle/hoFb9NDvzObzrefxXqX/LjN5OPv+aBUs1GPn0B4qv0tfG2/awXdXh8uZ8IRkM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3oE7LJAAAA3AAAAA8AAAAA&#10;AAAAAAAAAAAAoQIAAGRycy9kb3ducmV2LnhtbFBLBQYAAAAABAAEAPkAAACXAwAAAAA=&#10;"/>
                <v:shape id="AutoShape 196" o:spid="_x0000_s1060" type="#_x0000_t32" style="position:absolute;left:2823;top:3424;width:0;height:708;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s8sYAAADcAAAADwAAAGRycy9kb3ducmV2LnhtbERPTU/CQBC9m/gfNmPiTbZiIlhYCCgQ&#10;AgkRNMBx7A5toTtbuwtUfr17IOH48r67/doU4kSVyy0reG5EIIgTq3NOFXx/jZ/aIJxH1lhYJgV/&#10;5KDfu7/rYqztmZd0WvlUhBB2MSrIvC9jKV2SkUHXsCVx4Ha2MugDrFKpKzyHcFPIZhS9SoM5h4YM&#10;S3rPKDmsjkbBZLR/a85Hn9tFsf5Jft3mY3YZ7pV6fKgHHRCean8TX91TreClFeaHM+EIyN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LLPLGAAAA3AAAAA8AAAAAAAAA&#10;AAAAAAAAoQIAAGRycy9kb3ducmV2LnhtbFBLBQYAAAAABAAEAPkAAACUAwAAAAA=&#10;"/>
                <v:shape id="AutoShape 197" o:spid="_x0000_s1061" type="#_x0000_t32" style="position:absolute;left:2856;top:3393;width:0;height:584;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JackAAADcAAAADwAAAGRycy9kb3ducmV2LnhtbESP3WrCQBSE7wt9h+UI3tWNClZTV2nV&#10;SlEo/tH28pg9TaLZs2l2q7FP3y0UvBxm5htmOK5NIU5UudyygnYrAkGcWJ1zqmC3fb7rg3AeWWNh&#10;mRRcyMF4dHszxFjbM6/ptPGpCBB2MSrIvC9jKV2SkUHXsiVx8D5tZdAHWaVSV3gOcFPIThT1pMGc&#10;w0KGJU0ySo6bb6NgPjsMOsvZ6uO1eNsnX+59uvh5OijVbNSPDyA81f4a/m+/aAXd+zb8nQlHQI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HiWnJAAAA3AAAAA8AAAAA&#10;AAAAAAAAAAAAoQIAAGRycy9kb3ducmV2LnhtbFBLBQYAAAAABAAEAPkAAACXAwAAAAA=&#10;"/>
                <v:shape id="AutoShape 198" o:spid="_x0000_s1062" type="#_x0000_t32" style="position:absolute;left:2877;top:3345;width:0;height:51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XHskAAADcAAAADwAAAGRycy9kb3ducmV2LnhtbESPQU/CQBSE7yT8h80z8QZbSyJSWYgC&#10;GgOJ0WqU46P7aAvdt7W7QvXXuyYkHCcz801mPG1NJQ7UuNKygqt+BII4s7rkXMH720PvBoTzyBor&#10;y6TghxxMJ93OGBNtj/xKh9TnIkDYJaig8L5OpHRZQQZd39bEwdvaxqAPssmlbvAY4KaScRRdS4Ml&#10;h4UCa5oVlO3Tb6PgcbEbxavFy/q5+thkX+5zvvy93yl1edHe3YLw1Ppz+NR+0goGwxj+z4QjIC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VFx7JAAAA3AAAAA8AAAAA&#10;AAAAAAAAAAAAoQIAAGRycy9kb3ducmV2LnhtbFBLBQYAAAAABAAEAPkAAACXAwAAAAA=&#10;"/>
                <v:shape id="AutoShape 199" o:spid="_x0000_s1063" type="#_x0000_t32" style="position:absolute;left:2882;top:3303;width:0;height:459;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yhckAAADcAAAADwAAAGRycy9kb3ducmV2LnhtbESP3U7CQBSE70l4h80h8Q62QiJS2Db+&#10;oDGYEEQDXB67x7bYPVu7K1Sf3iUh8XIyM99kZmlrKnGgxpWWFVwOIhDEmdUl5wreXh/61yCcR9ZY&#10;WSYFP+QgTbqdGcbaHvmFDmufiwBhF6OCwvs6ltJlBRl0A1sTB+/DNgZ9kE0udYPHADeVHEbRlTRY&#10;clgosKa7grLP9bdR8DjfT4bP89VuWW3esy+3vV/83u6Vuui1N1MQnlr/Hz63n7SC0XgEpzPhCMjk&#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ZsoXJAAAA3AAAAA8AAAAA&#10;AAAAAAAAAAAAoQIAAGRycy9kb3ducmV2LnhtbFBLBQYAAAAABAAEAPkAAACXAwAAAAA=&#10;"/>
                <v:shape id="AutoShape 200" o:spid="_x0000_s1064" type="#_x0000_t32" style="position:absolute;left:2878;top:3261;width:0;height:41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q8ckAAADcAAAADwAAAGRycy9kb3ducmV2LnhtbESPQU/CQBSE7yb8h80j4SZb0QhUFqKI&#10;hmBCAI1wfHYfbaH7tnYXqPx618SE42RmvskMRrUpxJEql1tWcNOOQBAnVuecKvh4f7nugXAeWWNh&#10;mRT8kIPRsHE1wFjbEy/puPKpCBB2MSrIvC9jKV2SkUHXtiVx8La2MuiDrFKpKzwFuClkJ4rupcGc&#10;w0KGJY0zSvarg1HwOtn1O2+TxWZefH4l3279PDs/7ZRqNevHBxCean8J/7enWsFt9w7+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YwKvHJAAAA3AAAAA8AAAAA&#10;AAAAAAAAAAAAoQIAAGRycy9kb3ducmV2LnhtbFBLBQYAAAAABAAEAPkAAACXAwAAAAA=&#10;"/>
                <v:shape id="AutoShape 201" o:spid="_x0000_s1065" type="#_x0000_t32" style="position:absolute;left:2880;top:3237;width:0;height:334;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yPaskAAADcAAAADwAAAGRycy9kb3ducmV2LnhtbESPQU/CQBSE7yb8h80j4SZbMQpUFqKI&#10;hmBCAI1wfHYfbaH7tnYXqPx618SE42RmvskMRrUpxJEql1tWcNOOQBAnVuecKvh4f7nugXAeWWNh&#10;mRT8kIPRsHE1wFjbEy/puPKpCBB2MSrIvC9jKV2SkUHXtiVx8La2MuiDrFKpKzwFuClkJ4rupcGc&#10;w0KGJY0zSvarg1HwOtn1O2+TxWZefH4l3279PDs/7ZRqNevHBxCean8J/7enWsFt9w7+zoQjII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8j2rJAAAA3AAAAA8AAAAA&#10;AAAAAAAAAAAAoQIAAGRycy9kb3ducmV2LnhtbFBLBQYAAAAABAAEAPkAAACXAwAAAAA=&#10;"/>
                <v:shape id="AutoShape 202" o:spid="_x0000_s1066" type="#_x0000_t32" style="position:absolute;left:2876;top:3217;width:0;height:25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4RHcgAAADcAAAADwAAAGRycy9kb3ducmV2LnhtbESPW0/CQBSE3038D5tj4ptswQShshDu&#10;MZAYblEfD91DW+ierd0Vqr/eNTHhcTIz32R6g9oU4kyVyy0raDYiEMSJ1TmnCnbb2UMHhPPIGgvL&#10;pOCbHAz6tzc9jLW98JrOG5+KAGEXo4LM+zKW0iUZGXQNWxIH72Argz7IKpW6wkuAm0K2oqgtDeYc&#10;FjIsaZxRctp8GQXz6bHbWk5XH6/F2z75dO+Txc/oqNT9XT18BuGp9tfwf/tFK3h8asPfmXAEZP8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4RHcgAAADcAAAADwAAAAAA&#10;AAAAAAAAAAChAgAAZHJzL2Rvd25yZXYueG1sUEsFBgAAAAAEAAQA+QAAAJYDAAAAAA==&#10;"/>
                <v:shape id="AutoShape 203" o:spid="_x0000_s1067" type="#_x0000_t32" style="position:absolute;left:2994;top:3726;width:0;height:32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K0hskAAADcAAAADwAAAGRycy9kb3ducmV2LnhtbESPQU/CQBSE7yT+h80z8QZbMRGobBtU&#10;NAQSg2iE47P7aIvdt6W7QvXXsyYkHicz801mnLamEgdqXGlZwXUvAkGcWV1yruD97ak7BOE8ssbK&#10;Min4IQdpctEZY6ztkV/psPK5CBB2MSoovK9jKV1WkEHXszVx8La2MeiDbHKpGzwGuKlkP4pupcGS&#10;w0KBNT0UlH2tvo2C5+lu1F9Ml5uX6uMz27v14/z3fqfU1WU7uQPhqfX/4XN7phXcDAbwdyYcAZm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itIbJAAAA3AAAAA8AAAAA&#10;AAAAAAAAAAAAoQIAAGRycy9kb3ducmV2LnhtbFBLBQYAAAAABAAEAPkAAACXAwAAAAA=&#10;"/>
                <v:shape id="AutoShape 204" o:spid="_x0000_s1068" type="#_x0000_t32" style="position:absolute;left:2953;top:3650;width:0;height:41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0g9MYAAADcAAAADwAAAGRycy9kb3ducmV2LnhtbERPTU/CQBC9m/gfNmPiTbZiIlhYCCgQ&#10;AgkRNMBx7A5toTtbuwtUfr17IOH48r67/doU4kSVyy0reG5EIIgTq3NOFXx/jZ/aIJxH1lhYJgV/&#10;5KDfu7/rYqztmZd0WvlUhBB2MSrIvC9jKV2SkUHXsCVx4Ha2MugDrFKpKzyHcFPIZhS9SoM5h4YM&#10;S3rPKDmsjkbBZLR/a85Hn9tFsf5Jft3mY3YZ7pV6fKgHHRCean8TX91TreClFdaGM+EIyN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9IPTGAAAA3AAAAA8AAAAAAAAA&#10;AAAAAAAAoQIAAGRycy9kb3ducmV2LnhtbFBLBQYAAAAABAAEAPkAAACUAwAAAAA=&#10;"/>
                <v:shape id="AutoShape 205" o:spid="_x0000_s1069" type="#_x0000_t32" style="position:absolute;left:2916;top:3576;width:0;height:500;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Fb8kAAADcAAAADwAAAGRycy9kb3ducmV2LnhtbESP3WrCQBSE7wu+w3IK3tVNFaymrtKq&#10;laIg/pS2l6fZYxLNnk2zW419+q5Q8HKYmW+Ywag2hThS5XLLCu5bEQjixOqcUwVv25e7HgjnkTUW&#10;lknBmRyMho2bAcbannhNx41PRYCwi1FB5n0ZS+mSjAy6li2Jg7ezlUEfZJVKXeEpwE0h21HUlQZz&#10;DgsZljTOKDlsfoyC2XTfby+mq89l8f6VfLuPyfz3ea9U87Z+egThqfbX8H/7VSvoPPThciYcAT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xhW/JAAAA3AAAAA8AAAAA&#10;AAAAAAAAAAAAoQIAAGRycy9kb3ducmV2LnhtbFBLBQYAAAAABAAEAPkAAACXAwAAAAA=&#10;"/>
                <v:shape id="AutoShape 206" o:spid="_x0000_s1070" type="#_x0000_t32" style="position:absolute;left:2871;top:3503;width:0;height:591;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c1cUAAADcAAAADwAAAGRycy9kb3ducmV2LnhtbERPy2rCQBTdF/yH4Qru6kQF0dRRfLWI&#10;grS2VJfXzDWJZu6kmVHTfn1nUejycN6jSW0KcaPK5ZYVdNoRCOLE6pxTBR/vz48DEM4jaywsk4Jv&#10;cjAZNx5GGGt75ze67XwqQgi7GBVk3pexlC7JyKBr25I4cCdbGfQBVqnUFd5DuClkN4r60mDOoSHD&#10;kuYZJZfd1Sh4WZ6H3c3y9bAtPo/Jl9sv1j+zs1KtZj19AuGp9v/iP/dKK+gNwvxwJhwBO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c1cUAAADcAAAADwAAAAAAAAAA&#10;AAAAAAChAgAAZHJzL2Rvd25yZXYueG1sUEsFBgAAAAAEAAQA+QAAAJMDAAAAAA==&#10;"/>
                <v:shape id="AutoShape 207" o:spid="_x0000_s1071" type="#_x0000_t32" style="position:absolute;left:3117;top:3950;width:0;height:50;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5TskAAADcAAAADwAAAGRycy9kb3ducmV2LnhtbESPW2vCQBSE3wv9D8sp+FY3KhSNruKt&#10;pVSQeqHt42n2mESzZ9PsVqO/vlsQfBxm5htmMKpNIY5UudyyglYzAkGcWJ1zqmC7eX7sgnAeWWNh&#10;mRScycFoeH83wFjbE6/ouPapCBB2MSrIvC9jKV2SkUHXtCVx8Ha2MuiDrFKpKzwFuClkO4qepMGc&#10;w0KGJU0zSg7rX6PgZb7vtRfz969l8fGd/LjP2dtlsleq8VCP+yA81f4WvrZftYJOtwX/Z8IRkM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OS+U7JAAAA3AAAAA8AAAAA&#10;AAAAAAAAAAAAoQIAAGRycy9kb3ducmV2LnhtbFBLBQYAAAAABAAEAPkAAACXAwAAAAA=&#10;"/>
                <v:shape id="AutoShape 208" o:spid="_x0000_s1072" type="#_x0000_t32" style="position:absolute;left:3073;top:3882;width:0;height:13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BnOcgAAADcAAAADwAAAGRycy9kb3ducmV2LnhtbESPQWvCQBSE7wX/w/IEb3XTCMVGV6lW&#10;S2mhVC1tj8/sM4nNvk2zW43+elcQPA4z8w0zHDemFDuqXWFZwV03AkGcWl1wpuBzNb/tg3AeWWNp&#10;mRQcyMF41LoZYqLtnhe0W/pMBAi7BBXk3leJlC7NyaDr2oo4eBtbG/RB1pnUNe4D3JQyjqJ7abDg&#10;sJBjRdOc0t/lv1HwPNs+xG+zj5/38mud/rnvp9fjZKtUp908DkB4avw1fGm/aAW9fgznM+EIyNE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BnOcgAAADcAAAADwAAAAAA&#10;AAAAAAAAAAChAgAAZHJzL2Rvd25yZXYueG1sUEsFBgAAAAAEAAQA+QAAAJYDAAAAAA==&#10;"/>
                <v:shape id="AutoShape 209" o:spid="_x0000_s1073" type="#_x0000_t32" style="position:absolute;left:3035;top:3801;width:0;height:23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CoskAAADcAAAADwAAAGRycy9kb3ducmV2LnhtbESPQU/CQBSE7yb+h80j8SZbIDFY2TYq&#10;SIwkBtAAx0f32Ra7b0t3heKvd0lIPE5m5pvMKG1NJQ7UuNKygl43AkGcWV1yruDz4+V2CMJ5ZI2V&#10;ZVJwIgdpcn01wljbIy/osPS5CBB2MSoovK9jKV1WkEHXtTVx8L5sY9AH2eRSN3gMcFPJfhTdSYMl&#10;h4UCa3ouKPte/hgF08nuvj+bzDfv1Wqb7d16/Pb7tFPqptM+PoDw1Pr/8KX9qhUMhgM4nwlHQC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MwqLJAAAA3AAAAA8AAAAA&#10;AAAAAAAAAAAAoQIAAGRycy9kb3ducmV2LnhtbFBLBQYAAAAABAAEAPkAAACXAwAAAAA=&#10;"/>
                <v:shape id="AutoShape 210" o:spid="_x0000_s1074" type="#_x0000_t32" style="position:absolute;left:3235;top:4049;width:0;height:167;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1skAAADcAAAADwAAAGRycy9kb3ducmV2LnhtbESP3U7CQBSE70l4h80h8Q62oiFQ2Db+&#10;oDGYEEQDXB67x7bYPVu7K1Sf3iUh8XIyM99kZmlrKnGgxpWWFVwOIhDEmdUl5wreXh/6YxDOI2us&#10;LJOCH3KQJt3ODGNtj/xCh7XPRYCwi1FB4X0dS+myggy6ga2Jg/dhG4M+yCaXusFjgJtKDqNoJA2W&#10;HBYKrOmuoOxz/W0UPM73k+HzfLVbVpv37Mtt7xe/t3ulLnrtzRSEp9b/h8/tJ63ganwNpzPhCMjk&#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lWtbJAAAA3AAAAA8AAAAA&#10;AAAAAAAAAAAAoQIAAGRycy9kb3ducmV2LnhtbFBLBQYAAAAABAAEAPkAAACXAwAAAAA=&#10;"/>
                <v:shape id="AutoShape 211" o:spid="_x0000_s1075" type="#_x0000_t32" style="position:absolute;left:3230;top:3986;width:0;height:17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n/TckAAADcAAAADwAAAGRycy9kb3ducmV2LnhtbESP3U7CQBSE70l4h80h8Q62YiRQ2Db+&#10;oDGYEEQDXB67x7bYPVu7K1Sf3iUh8XIyM99kZmlrKnGgxpWWFVwOIhDEmdUl5wreXh/6YxDOI2us&#10;LJOCH3KQJt3ODGNtj/xCh7XPRYCwi1FB4X0dS+myggy6ga2Jg/dhG4M+yCaXusFjgJtKDqNoJA2W&#10;HBYKrOmuoOxz/W0UPM73k+HzfLVbVpv37Mtt7xe/t3ulLnrtzRSEp9b/h8/tJ63ganwNpzPhCMjk&#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p/03JAAAA3AAAAA8AAAAA&#10;AAAAAAAAAAAAoQIAAGRycy9kb3ducmV2LnhtbFBLBQYAAAAABAAEAPkAAACXAwAAAAA=&#10;"/>
                <v:shape id="AutoShape 212" o:spid="_x0000_s1076" type="#_x0000_t32" style="position:absolute;left:3198;top:3982;width:0;height:10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hOskAAADcAAAADwAAAGRycy9kb3ducmV2LnhtbESPQU/CQBSE7yb+h80z4Wa3YtJg7UIU&#10;gRBIjKBRj8/usy1035buAtVfz5qQeJzMzDeZbNSZWhyodZVlBTdRDII4t7riQsHb6/R6AMJ5ZI21&#10;ZVLwQw5Gw8uLDFNtj7yiw9oXIkDYpaig9L5JpXR5SQZdZBvi4H3b1qAPsi2kbvEY4KaW/ThOpMGK&#10;w0KJDY1LyrfrvVEwm2zu+svJy+dz/f6V79zH0+L3caNU76p7uAfhqfP/4XN7rhXcDhL4OxOOgBy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7YTrJAAAA3AAAAA8AAAAA&#10;AAAAAAAAAAAAoQIAAGRycy9kb3ducmV2LnhtbFBLBQYAAAAABAAEAPkAAACXAwAAAAA=&#10;"/>
                <v:shape id="AutoShape 213" o:spid="_x0000_s1077" type="#_x0000_t32" style="position:absolute;left:3155;top:3985;width:0;height:4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EockAAADcAAAADwAAAGRycy9kb3ducmV2LnhtbESP3U7CQBSE70l4h80h8Q62YiJQ2Db+&#10;oDGYEEQDXB67x7bYPVu7K1Sf3iUh8XIyM99kZmlrKnGgxpWWFVwOIhDEmdUl5wreXh/6YxDOI2us&#10;LJOCH3KQJt3ODGNtj/xCh7XPRYCwi1FB4X0dS+myggy6ga2Jg/dhG4M+yCaXusFjgJtKDqPoWhos&#10;OSwUWNNdQdnn+tsoeJzvJ8Pn+Wq3rDbv2Zfb3i9+b/dKXfTamykIT63/D5/bT1rB1XgEpzPhCMjk&#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M3xKHJAAAA3AAAAA8AAAAA&#10;AAAAAAAAAAAAoQIAAGRycy9kb3ducmV2LnhtbFBLBQYAAAAABAAEAPkAAACXAwAAAAA=&#10;"/>
                <v:shape id="AutoShape 214" o:spid="_x0000_s1078" type="#_x0000_t32" style="position:absolute;left:3278;top:4258;width:0;height:63;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Q08UAAADcAAAADwAAAGRycy9kb3ducmV2LnhtbERPy2rCQBTdF/yH4Qru6kQF0dRRfLWI&#10;grS2VJfXzDWJZu6kmVHTfn1nUejycN6jSW0KcaPK5ZYVdNoRCOLE6pxTBR/vz48DEM4jaywsk4Jv&#10;cjAZNx5GGGt75ze67XwqQgi7GBVk3pexlC7JyKBr25I4cCdbGfQBVqnUFd5DuClkN4r60mDOoSHD&#10;kuYZJZfd1Sh4WZ6H3c3y9bAtPo/Jl9sv1j+zs1KtZj19AuGp9v/iP/dKK+gNwtpwJhwBO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hQ08UAAADcAAAADwAAAAAAAAAA&#10;AAAAAAChAgAAZHJzL2Rvd25yZXYueG1sUEsFBgAAAAAEAAQA+QAAAJMDAAAAAA==&#10;"/>
                <v:shape id="AutoShape 215" o:spid="_x0000_s1079" type="#_x0000_t32" style="position:absolute;left:3258;top:4186;width:0;height:112;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1SMkAAADcAAAADwAAAGRycy9kb3ducmV2LnhtbESP3WrCQBSE7wu+w3IK3tVNFUSjq2ir&#10;RSpI/aHt5Wn2mMRmz6bZraY+vVsQvBxm5htmOK5NIY5UudyygsdWBII4sTrnVMFuO3/ogXAeWWNh&#10;mRT8kYPxqHE3xFjbE6/puPGpCBB2MSrIvC9jKV2SkUHXsiVx8Pa2MuiDrFKpKzwFuClkO4q60mDO&#10;YSHDkp4ySr43v0bBy+zQby9nb5+r4v0r+XEfz6/n6UGp5n09GYDwVPtb+NpeaAWdXh/+z4QjIE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k9UjJAAAA3AAAAA8AAAAA&#10;AAAAAAAAAAAAoQIAAGRycy9kb3ducmV2LnhtbFBLBQYAAAAABAAEAPkAAACXAwAAAAA=&#10;"/>
                <v:shape id="AutoShape 216" o:spid="_x0000_s1080" type="#_x0000_t32" style="position:absolute;left:1834;top:2979;width:0;height:1000;rotation:952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BtcEAAADcAAAADwAAAGRycy9kb3ducmV2LnhtbERPTWsCMRC9C/6HMEJvmmihtlujiLDV&#10;Igi1XrwNm+kmuJksm1TXf98cCh4f73ux6n0jrtRFF1jDdKJAEFfBOK41nL7L8SuImJANNoFJw50i&#10;rJbDwQILE278RddjqkUO4VigBptSW0gZK0se4yS0xJn7CZ3HlGFXS9PhLYf7Rs6UepEeHecGiy1t&#10;LFWX46/XMP908/P+7lWp3MHGbSpL+phq/TTq1+8gEvXpIf5374yG57c8P5/JR0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EkG1wQAAANwAAAAPAAAAAAAAAAAAAAAA&#10;AKECAABkcnMvZG93bnJldi54bWxQSwUGAAAAAAQABAD5AAAAjwMAAAAA&#10;" strokeweight="1.25pt"/>
                <v:shape id="Freeform 217" o:spid="_x0000_s1081" style="position:absolute;left:1657;top:2898;width:1958;height:1506;rotation:9525fd;visibility:visible;mso-wrap-style:square;v-text-anchor:top" coordsize="2663,2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HU8IA&#10;AADcAAAADwAAAGRycy9kb3ducmV2LnhtbESPT4vCMBTE74LfITzBm6ausGg1ii4Iwh4W/+D50Tyb&#10;avNSkljrt98sLHgcZuY3zHLd2Vq05EPlWMFknIEgLpyuuFRwPu1GMxAhImusHZOCFwVYr/q9Jeba&#10;PflA7TGWIkE45KjAxNjkUobCkMUwdg1x8q7OW4xJ+lJqj88Et7X8yLJPabHitGCwoS9Dxf34sAq2&#10;t3vVkHy5Vl6+9977drYxP0oNB91mASJSF9/h//ZeK5jOJ/B3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0dTwgAAANwAAAAPAAAAAAAAAAAAAAAAAJgCAABkcnMvZG93&#10;bnJldi54bWxQSwUGAAAAAAQABAD1AAAAhwMAAAAA&#10;" adj="-11796480,,5400" path="m,342c116,171,233,,349,192,465,384,547,1277,694,1494v147,217,390,150,540,c1384,1344,1483,732,1594,592v111,-140,217,-152,304,63c1985,870,1991,1715,2119,1882v128,167,336,-29,544,-225e" filled="f" strokeweight="1.25pt">
                  <v:stroke joinstyle="round"/>
                  <v:formulas/>
                  <v:path arrowok="t" o:connecttype="custom" o:connectlocs="0,251;257,141;510,1098;907,1098;1172,435;1396,481;1558,1383;1958,1218" o:connectangles="0,0,0,0,0,0,0,0" textboxrect="0,0,2663,2049"/>
                  <v:textbox>
                    <w:txbxContent>
                      <w:p w14:paraId="2A406697" w14:textId="77777777" w:rsidR="00F25DEE" w:rsidRDefault="00F25DEE" w:rsidP="00851A57">
                        <w:pPr>
                          <w:jc w:val="center"/>
                        </w:pPr>
                      </w:p>
                    </w:txbxContent>
                  </v:textbox>
                </v:shape>
                <v:shape id="AutoShape 218" o:spid="_x0000_s1082" type="#_x0000_t32" style="position:absolute;left:3297;top:3999;width:0;height:334;rotation:952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6WcQAAADcAAAADwAAAGRycy9kb3ducmV2LnhtbESPW2sCMRSE3wX/QziFvmmihapbo0hh&#10;e0EQvLz4dticbkI3J8sm1fXfN4WCj8PMfMMs171vxIW66AJrmIwVCOIqGMe1htOxHM1BxIRssAlM&#10;Gm4UYb0aDpZYmHDlPV0OqRYZwrFADTaltpAyVpY8xnFoibP3FTqPKcuulqbDa4b7Rk6VepYeHecF&#10;iy29Wqq+Dz9ew+zTzc7bm1elcjsb31NZ0ttE68eHfvMCIlGf7uH/9ofR8LSYwt+Zf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HpZxAAAANwAAAAPAAAAAAAAAAAA&#10;AAAAAKECAABkcnMvZG93bnJldi54bWxQSwUGAAAAAAQABAD5AAAAkgMAAAAA&#10;" strokeweight="1.25pt"/>
                <v:rect id="Rectangle 219" o:spid="_x0000_s1083" style="position:absolute;left:3308;top:4066;width:36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FIcQA&#10;AADcAAAADwAAAGRycy9kb3ducmV2LnhtbESPT4vCMBTE7wt+h/AEb2vi1i1ajbIIwoK7B/+A10fz&#10;bIvNS22idr/9RhA8DjPzG2a+7GwtbtT6yrGG0VCBIM6dqbjQcNiv3ycgfEA2WDsmDX/kYbnovc0x&#10;M+7OW7rtQiEihH2GGsoQmkxKn5dk0Q9dQxy9k2sthijbQpoW7xFua/mhVCotVhwXSmxoVVJ+3l2t&#10;BkzH5vJ7Sn72m2uK06JT68+j0nrQ775mIAJ14RV+tr+NhmSawON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xSHEAAAA3AAAAA8AAAAAAAAAAAAAAAAAmAIAAGRycy9k&#10;b3ducmV2LnhtbFBLBQYAAAAABAAEAPUAAACJAwAAAAA=&#10;" stroked="f">
                  <v:textbox>
                    <w:txbxContent>
                      <w:p w14:paraId="087E7A75" w14:textId="77777777" w:rsidR="00F25DEE" w:rsidRDefault="00F25DEE" w:rsidP="00851A57"/>
                    </w:txbxContent>
                  </v:textbox>
                </v:rect>
                <v:shape id="AutoShape 220" o:spid="_x0000_s1084" type="#_x0000_t32" style="position:absolute;left:1378;top:3996;width:2261;height:0;rotation:952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Hw8UAAADcAAAADwAAAGRycy9kb3ducmV2LnhtbESPW2sCMRSE3wX/QziCb5r1grZbo0hR&#10;ECrSroKvh83ZC25Otpuo239vBKGPw8x8wyxWranEjRpXWlYwGkYgiFOrS84VnI7bwRsI55E1VpZJ&#10;wR85WC27nQXG2t75h26Jz0WAsItRQeF9HUvp0oIMuqGtiYOX2cagD7LJpW7wHuCmkuMomkmDJYeF&#10;Amv6LCi9JFejoPz+tYdN+5VkNtvvxtl5fr7M5kr1e+36A4Sn1v+HX+2dVjB5n8LzTD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EHw8UAAADcAAAADwAAAAAAAAAA&#10;AAAAAAChAgAAZHJzL2Rvd25yZXYueG1sUEsFBgAAAAAEAAQA+QAAAJMDAAAAAA==&#10;" strokeweight="1pt">
                  <v:stroke endarrow="classic" endarrowlength="long"/>
                </v:shape>
                <v:shape id="AutoShape 221" o:spid="_x0000_s1085" type="#_x0000_t32" style="position:absolute;left:3248;top:4114;width:0;height:145;rotation:-322697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BpkMkAAADcAAAADwAAAGRycy9kb3ducmV2LnhtbESP3WrCQBSE7wu+w3IK3tVNFYumrtKq&#10;laIg/pS2l6fZYxLNnk2zW419+q5Q8HKYmW+Ywag2hThS5XLLCu5bEQjixOqcUwVv25e7HgjnkTUW&#10;lknBmRyMho2bAcbannhNx41PRYCwi1FB5n0ZS+mSjAy6li2Jg7ezlUEfZJVKXeEpwE0h21H0IA3m&#10;HBYyLGmcUXLY/BgFs+m+315MV5/L4v0r+XYfk/nv816p5m399AjCU+2v4f/2q1bQ6XfhciYcAT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waZDJAAAA3AAAAA8AAAAA&#10;AAAAAAAAAAAAoQIAAGRycy9kb3ducmV2LnhtbFBLBQYAAAAABAAEAPkAAACXAwAAAAA=&#10;"/>
                <v:rect id="Rectangle 222" o:spid="_x0000_s1086" style="position:absolute;left:1609;top:2923;width:22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mucQA&#10;AADcAAAADwAAAGRycy9kb3ducmV2LnhtbESPT4vCMBTE7wt+h/AEb2ui7hatRhFBEHb34B/w+mie&#10;bbF5qU3U+u03guBxmJnfMLNFaytxo8aXjjUM+goEceZMybmGw379OQbhA7LByjFpeJCHxbzzMcPU&#10;uDtv6bYLuYgQ9ilqKEKoUyl9VpBF33c1cfROrrEYomxyaRq8R7it5FCpRFosOS4UWNOqoOy8u1oN&#10;mHyZy99p9Lv/uSY4yVu1/j4qrXvddjkFEagN7/CrvTEaRp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ZrnEAAAA3AAAAA8AAAAAAAAAAAAAAAAAmAIAAGRycy9k&#10;b3ducmV2LnhtbFBLBQYAAAAABAAEAPUAAACJAwAAAAA=&#10;" stroked="f">
                  <v:textbox>
                    <w:txbxContent>
                      <w:p w14:paraId="04EAB55E" w14:textId="77777777" w:rsidR="00F25DEE" w:rsidRDefault="00F25DEE" w:rsidP="00851A57"/>
                    </w:txbxContent>
                  </v:textbox>
                </v:rect>
                <v:shape id="Picture 223" o:spid="_x0000_s1087" type="#_x0000_t75" style="position:absolute;left:2963;top:3919;width:233;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iHXGAAAA3AAAAA8AAABkcnMvZG93bnJldi54bWxEj81qwzAQhO+FvIPYQC8lkV2X/DhRQkgp&#10;tD0U8vMAi7WxTayVkeTE7tNXhUKPw8x8w6y3vWnEjZyvLStIpwkI4sLqmksF59PbZAHCB2SNjWVS&#10;MJCH7Wb0sMZc2zsf6HYMpYgQ9jkqqEJocyl9UZFBP7UtcfQu1hkMUbpSaof3CDeNfE6SmTRYc1yo&#10;sKV9RcX12BkFX2boOveRhdfvz8HR+eklzVKr1OO4361ABOrDf/iv/a4VZMs5/J6JR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SIdcYAAADcAAAADwAAAAAAAAAAAAAA&#10;AACfAgAAZHJzL2Rvd25yZXYueG1sUEsFBgAAAAAEAAQA9wAAAJIDAAAAAA==&#10;">
                  <v:imagedata r:id="rId410" o:title=""/>
                </v:shape>
                <v:shape id="Picture 224" o:spid="_x0000_s1088" type="#_x0000_t75" style="position:absolute;left:3317;top:4015;width:175;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9pknBAAAA3AAAAA8AAABkcnMvZG93bnJldi54bWxET89rwjAUvgv+D+EJ3jRVh8xqFBFEb6N1&#10;DHZ7NG9NWfNSmlhb//rlMPD48f3eHXpbi45aXzlWsJgnIIgLpysuFXzezrN3ED4ga6wdk4KBPBz2&#10;49EOU+0enFGXh1LEEPYpKjAhNKmUvjBk0c9dQxy5H9daDBG2pdQtPmK4reUySdbSYsWxwWBDJ0PF&#10;b363CjKT0zO7DEPydvsqv7n+yC62U2o66Y9bEIH68BL/u69awWoT18Yz8QjI/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9pknBAAAA3AAAAA8AAAAAAAAAAAAAAAAAnwIA&#10;AGRycy9kb3ducmV2LnhtbFBLBQYAAAAABAAEAPcAAACNAwAAAAA=&#10;">
                  <v:imagedata r:id="rId411" o:title=""/>
                </v:shape>
                <w10:anchorlock/>
              </v:group>
            </w:pict>
          </mc:Fallback>
        </mc:AlternateContent>
      </w:r>
      <w:r w:rsidRPr="002C71E6">
        <w:rPr>
          <w:sz w:val="26"/>
          <w:szCs w:val="26"/>
          <w:lang w:val="nl-NL"/>
        </w:rPr>
        <w:t xml:space="preserve">  </w:t>
      </w:r>
    </w:p>
    <w:p w14:paraId="517C89D5" w14:textId="77777777" w:rsidR="00851A57" w:rsidRPr="002C71E6" w:rsidRDefault="00851A57" w:rsidP="00851A57">
      <w:pPr>
        <w:contextualSpacing/>
        <w:jc w:val="center"/>
        <w:rPr>
          <w:sz w:val="26"/>
          <w:szCs w:val="26"/>
          <w:lang w:val="nl-NL"/>
        </w:rPr>
      </w:pPr>
      <w:r w:rsidRPr="002C71E6">
        <w:rPr>
          <w:noProof/>
          <w:position w:val="-32"/>
          <w:sz w:val="26"/>
          <w:szCs w:val="26"/>
        </w:rPr>
        <w:drawing>
          <wp:inline distT="0" distB="0" distL="0" distR="0" wp14:anchorId="1ED16162" wp14:editId="6191B6EE">
            <wp:extent cx="907415" cy="492125"/>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07415" cy="492125"/>
                    </a:xfrm>
                    <a:prstGeom prst="rect">
                      <a:avLst/>
                    </a:prstGeom>
                    <a:noFill/>
                    <a:ln>
                      <a:noFill/>
                    </a:ln>
                  </pic:spPr>
                </pic:pic>
              </a:graphicData>
            </a:graphic>
          </wp:inline>
        </w:drawing>
      </w:r>
      <w:r w:rsidRPr="002C71E6">
        <w:rPr>
          <w:sz w:val="26"/>
          <w:szCs w:val="26"/>
          <w:lang w:val="nl-NL"/>
        </w:rPr>
        <w:t xml:space="preserve">     </w:t>
      </w:r>
    </w:p>
    <w:p w14:paraId="3704971C" w14:textId="229D979F" w:rsidR="00851A57" w:rsidRPr="002C71E6" w:rsidRDefault="00263FA9" w:rsidP="00851A57">
      <w:pPr>
        <w:contextualSpacing/>
        <w:jc w:val="both"/>
        <w:rPr>
          <w:sz w:val="26"/>
          <w:szCs w:val="26"/>
          <w:lang w:val="nl-NL"/>
        </w:rPr>
      </w:pPr>
      <w:r w:rsidRPr="002C71E6">
        <w:rPr>
          <w:b/>
          <w:sz w:val="26"/>
          <w:szCs w:val="26"/>
          <w:lang w:val="vi-VN"/>
        </w:rPr>
        <w:t xml:space="preserve">2. </w:t>
      </w:r>
      <w:r w:rsidR="00851A57" w:rsidRPr="002C71E6">
        <w:rPr>
          <w:b/>
          <w:sz w:val="26"/>
          <w:szCs w:val="26"/>
          <w:lang w:val="nl-NL"/>
        </w:rPr>
        <w:t>Diện tích hình phẳng</w:t>
      </w:r>
      <w:r w:rsidR="00851A57" w:rsidRPr="002C71E6">
        <w:rPr>
          <w:b/>
          <w:sz w:val="26"/>
          <w:szCs w:val="26"/>
          <w:lang w:val="vi-VN"/>
        </w:rPr>
        <w:t xml:space="preserve"> giới hạn bởi 2 đường cong</w:t>
      </w:r>
      <w:r w:rsidR="00851A57" w:rsidRPr="002C71E6">
        <w:rPr>
          <w:sz w:val="26"/>
          <w:szCs w:val="26"/>
          <w:lang w:val="nl-NL"/>
        </w:rPr>
        <w:t xml:space="preserve">    </w:t>
      </w:r>
    </w:p>
    <w:p w14:paraId="5161C3FF" w14:textId="4625EA3C" w:rsidR="00851A57" w:rsidRPr="002C71E6" w:rsidRDefault="00851A57" w:rsidP="00851A57">
      <w:pPr>
        <w:contextualSpacing/>
        <w:jc w:val="center"/>
        <w:rPr>
          <w:sz w:val="26"/>
          <w:szCs w:val="26"/>
          <w:lang w:val="nl-NL"/>
        </w:rPr>
      </w:pPr>
      <w:r w:rsidRPr="002C71E6">
        <w:rPr>
          <w:sz w:val="26"/>
          <w:szCs w:val="26"/>
          <w:lang w:val="nl-NL"/>
        </w:rPr>
        <w:t xml:space="preserve">   </w:t>
      </w:r>
      <w:r w:rsidRPr="002C71E6">
        <w:rPr>
          <w:noProof/>
          <w:sz w:val="26"/>
          <w:szCs w:val="26"/>
        </w:rPr>
        <mc:AlternateContent>
          <mc:Choice Requires="wpg">
            <w:drawing>
              <wp:inline distT="0" distB="0" distL="0" distR="0" wp14:anchorId="454137AB" wp14:editId="72016932">
                <wp:extent cx="1389860" cy="947283"/>
                <wp:effectExtent l="0" t="19050" r="39370" b="5715"/>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860" cy="947283"/>
                          <a:chOff x="1528" y="6307"/>
                          <a:chExt cx="2939" cy="2112"/>
                        </a:xfrm>
                      </wpg:grpSpPr>
                      <pic:pic xmlns:pic="http://schemas.openxmlformats.org/drawingml/2006/picture">
                        <pic:nvPicPr>
                          <pic:cNvPr id="279" name="Picture 10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2325" y="6515"/>
                            <a:ext cx="399"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10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3371" y="7155"/>
                            <a:ext cx="417" cy="310"/>
                          </a:xfrm>
                          <a:prstGeom prst="rect">
                            <a:avLst/>
                          </a:prstGeom>
                          <a:noFill/>
                          <a:extLst>
                            <a:ext uri="{909E8E84-426E-40DD-AFC4-6F175D3DCCD1}">
                              <a14:hiddenFill xmlns:a14="http://schemas.microsoft.com/office/drawing/2010/main">
                                <a:solidFill>
                                  <a:srgbClr val="FFFFFF"/>
                                </a:solidFill>
                              </a14:hiddenFill>
                            </a:ext>
                          </a:extLst>
                        </pic:spPr>
                      </pic:pic>
                      <wps:wsp>
                        <wps:cNvPr id="281" name="AutoShape 107"/>
                        <wps:cNvCnPr>
                          <a:cxnSpLocks noChangeShapeType="1"/>
                        </wps:cNvCnPr>
                        <wps:spPr bwMode="auto">
                          <a:xfrm flipH="1">
                            <a:off x="2229" y="6770"/>
                            <a:ext cx="144"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108"/>
                        <wps:cNvCnPr>
                          <a:cxnSpLocks noChangeShapeType="1"/>
                        </wps:cNvCnPr>
                        <wps:spPr bwMode="auto">
                          <a:xfrm flipH="1">
                            <a:off x="3342" y="7396"/>
                            <a:ext cx="145"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11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1982" y="7969"/>
                            <a:ext cx="163"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11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2241" y="7883"/>
                            <a:ext cx="199"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1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1590" y="6307"/>
                            <a:ext cx="163"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1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1638" y="7969"/>
                            <a:ext cx="217"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11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3887" y="7969"/>
                            <a:ext cx="163"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11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4286" y="7969"/>
                            <a:ext cx="181" cy="173"/>
                          </a:xfrm>
                          <a:prstGeom prst="rect">
                            <a:avLst/>
                          </a:prstGeom>
                          <a:noFill/>
                          <a:extLst>
                            <a:ext uri="{909E8E84-426E-40DD-AFC4-6F175D3DCCD1}">
                              <a14:hiddenFill xmlns:a14="http://schemas.microsoft.com/office/drawing/2010/main">
                                <a:solidFill>
                                  <a:srgbClr val="FFFFFF"/>
                                </a:solidFill>
                              </a14:hiddenFill>
                            </a:ext>
                          </a:extLst>
                        </pic:spPr>
                      </pic:pic>
                      <wps:wsp>
                        <wps:cNvPr id="290" name="AutoShape 116"/>
                        <wps:cNvCnPr>
                          <a:cxnSpLocks noChangeShapeType="1"/>
                        </wps:cNvCnPr>
                        <wps:spPr bwMode="auto">
                          <a:xfrm rot="2951225" flipV="1">
                            <a:off x="2149" y="6848"/>
                            <a:ext cx="0"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117"/>
                        <wps:cNvCnPr>
                          <a:cxnSpLocks noChangeShapeType="1"/>
                        </wps:cNvCnPr>
                        <wps:spPr bwMode="auto">
                          <a:xfrm rot="2951225" flipV="1">
                            <a:off x="2139" y="6797"/>
                            <a:ext cx="0"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118"/>
                        <wps:cNvCnPr>
                          <a:cxnSpLocks noChangeShapeType="1"/>
                        </wps:cNvCnPr>
                        <wps:spPr bwMode="auto">
                          <a:xfrm rot="2951225" flipV="1">
                            <a:off x="2164" y="6899"/>
                            <a:ext cx="0" cy="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119"/>
                        <wps:cNvCnPr>
                          <a:cxnSpLocks noChangeShapeType="1"/>
                        </wps:cNvCnPr>
                        <wps:spPr bwMode="auto">
                          <a:xfrm rot="2951225" flipV="1">
                            <a:off x="2174" y="6949"/>
                            <a:ext cx="0" cy="1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120"/>
                        <wps:cNvCnPr>
                          <a:cxnSpLocks noChangeShapeType="1"/>
                        </wps:cNvCnPr>
                        <wps:spPr bwMode="auto">
                          <a:xfrm rot="2951225" flipV="1">
                            <a:off x="2189" y="6993"/>
                            <a:ext cx="0"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121"/>
                        <wps:cNvCnPr>
                          <a:cxnSpLocks noChangeShapeType="1"/>
                        </wps:cNvCnPr>
                        <wps:spPr bwMode="auto">
                          <a:xfrm rot="2951225" flipV="1">
                            <a:off x="2201" y="7047"/>
                            <a:ext cx="0" cy="2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122"/>
                        <wps:cNvCnPr>
                          <a:cxnSpLocks noChangeShapeType="1"/>
                        </wps:cNvCnPr>
                        <wps:spPr bwMode="auto">
                          <a:xfrm rot="2951225" flipV="1">
                            <a:off x="2216" y="7089"/>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123"/>
                        <wps:cNvCnPr>
                          <a:cxnSpLocks noChangeShapeType="1"/>
                        </wps:cNvCnPr>
                        <wps:spPr bwMode="auto">
                          <a:xfrm rot="2951225" flipV="1">
                            <a:off x="2287" y="7166"/>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124"/>
                        <wps:cNvCnPr>
                          <a:cxnSpLocks noChangeShapeType="1"/>
                        </wps:cNvCnPr>
                        <wps:spPr bwMode="auto">
                          <a:xfrm rot="2951225" flipV="1">
                            <a:off x="2533" y="7079"/>
                            <a:ext cx="0"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125"/>
                        <wps:cNvCnPr>
                          <a:cxnSpLocks noChangeShapeType="1"/>
                        </wps:cNvCnPr>
                        <wps:spPr bwMode="auto">
                          <a:xfrm rot="2951225" flipV="1">
                            <a:off x="2452" y="7126"/>
                            <a:ext cx="0"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126"/>
                        <wps:cNvCnPr>
                          <a:cxnSpLocks noChangeShapeType="1"/>
                        </wps:cNvCnPr>
                        <wps:spPr bwMode="auto">
                          <a:xfrm rot="2951225" flipV="1">
                            <a:off x="2589" y="7059"/>
                            <a:ext cx="0" cy="3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127"/>
                        <wps:cNvCnPr>
                          <a:cxnSpLocks noChangeShapeType="1"/>
                        </wps:cNvCnPr>
                        <wps:spPr bwMode="auto">
                          <a:xfrm rot="2951225" flipV="1">
                            <a:off x="2648" y="7057"/>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128"/>
                        <wps:cNvCnPr>
                          <a:cxnSpLocks noChangeShapeType="1"/>
                        </wps:cNvCnPr>
                        <wps:spPr bwMode="auto">
                          <a:xfrm rot="2951225" flipV="1">
                            <a:off x="2695" y="7070"/>
                            <a:ext cx="0" cy="4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129"/>
                        <wps:cNvCnPr>
                          <a:cxnSpLocks noChangeShapeType="1"/>
                        </wps:cNvCnPr>
                        <wps:spPr bwMode="auto">
                          <a:xfrm rot="2951225" flipV="1">
                            <a:off x="2733" y="7089"/>
                            <a:ext cx="0" cy="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130"/>
                        <wps:cNvCnPr>
                          <a:cxnSpLocks noChangeShapeType="1"/>
                        </wps:cNvCnPr>
                        <wps:spPr bwMode="auto">
                          <a:xfrm rot="2951225" flipV="1">
                            <a:off x="2774" y="7122"/>
                            <a:ext cx="0" cy="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131"/>
                        <wps:cNvCnPr>
                          <a:cxnSpLocks noChangeShapeType="1"/>
                        </wps:cNvCnPr>
                        <wps:spPr bwMode="auto">
                          <a:xfrm rot="2951225" flipV="1">
                            <a:off x="2810" y="7145"/>
                            <a:ext cx="0" cy="5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132"/>
                        <wps:cNvCnPr>
                          <a:cxnSpLocks noChangeShapeType="1"/>
                        </wps:cNvCnPr>
                        <wps:spPr bwMode="auto">
                          <a:xfrm rot="2951225" flipV="1">
                            <a:off x="2855" y="7173"/>
                            <a:ext cx="0" cy="6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133"/>
                        <wps:cNvCnPr>
                          <a:cxnSpLocks noChangeShapeType="1"/>
                        </wps:cNvCnPr>
                        <wps:spPr bwMode="auto">
                          <a:xfrm rot="2951225" flipV="1">
                            <a:off x="2891" y="7211"/>
                            <a:ext cx="0" cy="6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134"/>
                        <wps:cNvCnPr>
                          <a:cxnSpLocks noChangeShapeType="1"/>
                        </wps:cNvCnPr>
                        <wps:spPr bwMode="auto">
                          <a:xfrm rot="2951225" flipV="1">
                            <a:off x="2930" y="7249"/>
                            <a:ext cx="0" cy="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135"/>
                        <wps:cNvCnPr>
                          <a:cxnSpLocks noChangeShapeType="1"/>
                        </wps:cNvCnPr>
                        <wps:spPr bwMode="auto">
                          <a:xfrm rot="2951225" flipV="1">
                            <a:off x="2970" y="7284"/>
                            <a:ext cx="0" cy="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136"/>
                        <wps:cNvCnPr>
                          <a:cxnSpLocks noChangeShapeType="1"/>
                        </wps:cNvCnPr>
                        <wps:spPr bwMode="auto">
                          <a:xfrm rot="2951225" flipV="1">
                            <a:off x="3004" y="7324"/>
                            <a:ext cx="0" cy="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137"/>
                        <wps:cNvCnPr>
                          <a:cxnSpLocks noChangeShapeType="1"/>
                        </wps:cNvCnPr>
                        <wps:spPr bwMode="auto">
                          <a:xfrm rot="2951225" flipV="1">
                            <a:off x="3047" y="7364"/>
                            <a:ext cx="0" cy="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138"/>
                        <wps:cNvCnPr>
                          <a:cxnSpLocks noChangeShapeType="1"/>
                        </wps:cNvCnPr>
                        <wps:spPr bwMode="auto">
                          <a:xfrm rot="2951225" flipV="1">
                            <a:off x="3091" y="7410"/>
                            <a:ext cx="0" cy="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139"/>
                        <wps:cNvCnPr>
                          <a:cxnSpLocks noChangeShapeType="1"/>
                        </wps:cNvCnPr>
                        <wps:spPr bwMode="auto">
                          <a:xfrm rot="2951225" flipV="1">
                            <a:off x="3125" y="7454"/>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140"/>
                        <wps:cNvCnPr>
                          <a:cxnSpLocks noChangeShapeType="1"/>
                        </wps:cNvCnPr>
                        <wps:spPr bwMode="auto">
                          <a:xfrm rot="2951225" flipV="1">
                            <a:off x="3173" y="7495"/>
                            <a:ext cx="0" cy="6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141"/>
                        <wps:cNvCnPr>
                          <a:cxnSpLocks noChangeShapeType="1"/>
                        </wps:cNvCnPr>
                        <wps:spPr bwMode="auto">
                          <a:xfrm rot="2951225" flipV="1">
                            <a:off x="3221" y="7548"/>
                            <a:ext cx="0" cy="6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142"/>
                        <wps:cNvCnPr>
                          <a:cxnSpLocks noChangeShapeType="1"/>
                        </wps:cNvCnPr>
                        <wps:spPr bwMode="auto">
                          <a:xfrm rot="2951225" flipV="1">
                            <a:off x="3283" y="7610"/>
                            <a:ext cx="0" cy="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143"/>
                        <wps:cNvCnPr>
                          <a:cxnSpLocks noChangeShapeType="1"/>
                        </wps:cNvCnPr>
                        <wps:spPr bwMode="auto">
                          <a:xfrm rot="2951225" flipV="1">
                            <a:off x="3390" y="7684"/>
                            <a:ext cx="0" cy="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44"/>
                        <wps:cNvCnPr>
                          <a:cxnSpLocks noChangeShapeType="1"/>
                        </wps:cNvCnPr>
                        <wps:spPr bwMode="auto">
                          <a:xfrm rot="2951225" flipV="1">
                            <a:off x="3747" y="7534"/>
                            <a:ext cx="0" cy="3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145"/>
                        <wps:cNvCnPr>
                          <a:cxnSpLocks noChangeShapeType="1"/>
                        </wps:cNvCnPr>
                        <wps:spPr bwMode="auto">
                          <a:xfrm rot="2951225" flipV="1">
                            <a:off x="3766" y="7617"/>
                            <a:ext cx="0" cy="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146"/>
                        <wps:cNvCnPr>
                          <a:cxnSpLocks noChangeShapeType="1"/>
                        </wps:cNvCnPr>
                        <wps:spPr bwMode="auto">
                          <a:xfrm rot="2951225" flipV="1">
                            <a:off x="3781" y="7710"/>
                            <a:ext cx="0" cy="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147"/>
                        <wps:cNvCnPr>
                          <a:cxnSpLocks noChangeShapeType="1"/>
                        </wps:cNvCnPr>
                        <wps:spPr bwMode="auto">
                          <a:xfrm rot="2951225" flipV="1">
                            <a:off x="3816" y="7886"/>
                            <a:ext cx="0" cy="1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148"/>
                        <wps:cNvCnPr>
                          <a:cxnSpLocks noChangeShapeType="1"/>
                        </wps:cNvCnPr>
                        <wps:spPr bwMode="auto">
                          <a:xfrm rot="2951225" flipV="1">
                            <a:off x="3796" y="7801"/>
                            <a:ext cx="0"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149"/>
                        <wps:cNvCnPr>
                          <a:cxnSpLocks noChangeShapeType="1"/>
                        </wps:cNvCnPr>
                        <wps:spPr bwMode="auto">
                          <a:xfrm rot="2951225" flipV="1">
                            <a:off x="3830" y="7976"/>
                            <a:ext cx="0"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150"/>
                        <wps:cNvCnPr>
                          <a:cxnSpLocks noChangeShapeType="1"/>
                        </wps:cNvCnPr>
                        <wps:spPr bwMode="auto">
                          <a:xfrm rot="2951225" flipV="1">
                            <a:off x="3847" y="8058"/>
                            <a:ext cx="0" cy="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15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3494" y="7869"/>
                            <a:ext cx="241" cy="359"/>
                          </a:xfrm>
                          <a:prstGeom prst="rect">
                            <a:avLst/>
                          </a:prstGeom>
                          <a:noFill/>
                          <a:extLst>
                            <a:ext uri="{909E8E84-426E-40DD-AFC4-6F175D3DCCD1}">
                              <a14:hiddenFill xmlns:a14="http://schemas.microsoft.com/office/drawing/2010/main">
                                <a:solidFill>
                                  <a:srgbClr val="FFFFFF"/>
                                </a:solidFill>
                              </a14:hiddenFill>
                            </a:ext>
                          </a:extLst>
                        </pic:spPr>
                      </pic:pic>
                      <wps:wsp>
                        <wps:cNvPr id="326" name="AutoShape 152"/>
                        <wps:cNvCnPr>
                          <a:cxnSpLocks noChangeShapeType="1"/>
                        </wps:cNvCnPr>
                        <wps:spPr bwMode="auto">
                          <a:xfrm rot="-5398880">
                            <a:off x="840" y="7396"/>
                            <a:ext cx="2046"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27" name="AutoShape 153"/>
                        <wps:cNvCnPr>
                          <a:cxnSpLocks noChangeShapeType="1"/>
                        </wps:cNvCnPr>
                        <wps:spPr bwMode="auto">
                          <a:xfrm rot="1120">
                            <a:off x="1528" y="7945"/>
                            <a:ext cx="2908"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28" name="Freeform 154"/>
                        <wps:cNvSpPr>
                          <a:spLocks/>
                        </wps:cNvSpPr>
                        <wps:spPr bwMode="auto">
                          <a:xfrm rot="1120">
                            <a:off x="2110" y="6720"/>
                            <a:ext cx="1769" cy="1433"/>
                          </a:xfrm>
                          <a:custGeom>
                            <a:avLst/>
                            <a:gdLst>
                              <a:gd name="T0" fmla="*/ 0 w 1932"/>
                              <a:gd name="T1" fmla="*/ 0 h 1628"/>
                              <a:gd name="T2" fmla="*/ 793 w 1932"/>
                              <a:gd name="T3" fmla="*/ 1393 h 1628"/>
                              <a:gd name="T4" fmla="*/ 1340 w 1932"/>
                              <a:gd name="T5" fmla="*/ 1410 h 1628"/>
                              <a:gd name="T6" fmla="*/ 1932 w 1932"/>
                              <a:gd name="T7" fmla="*/ 977 h 1628"/>
                            </a:gdLst>
                            <a:ahLst/>
                            <a:cxnLst>
                              <a:cxn ang="0">
                                <a:pos x="T0" y="T1"/>
                              </a:cxn>
                              <a:cxn ang="0">
                                <a:pos x="T2" y="T3"/>
                              </a:cxn>
                              <a:cxn ang="0">
                                <a:pos x="T4" y="T5"/>
                              </a:cxn>
                              <a:cxn ang="0">
                                <a:pos x="T6" y="T7"/>
                              </a:cxn>
                            </a:cxnLst>
                            <a:rect l="0" t="0" r="r" b="b"/>
                            <a:pathLst>
                              <a:path w="1932" h="1628">
                                <a:moveTo>
                                  <a:pt x="0" y="0"/>
                                </a:moveTo>
                                <a:cubicBezTo>
                                  <a:pt x="285" y="579"/>
                                  <a:pt x="570" y="1158"/>
                                  <a:pt x="793" y="1393"/>
                                </a:cubicBezTo>
                                <a:cubicBezTo>
                                  <a:pt x="1016" y="1628"/>
                                  <a:pt x="1150" y="1479"/>
                                  <a:pt x="1340" y="1410"/>
                                </a:cubicBezTo>
                                <a:cubicBezTo>
                                  <a:pt x="1530" y="1341"/>
                                  <a:pt x="1832" y="1049"/>
                                  <a:pt x="1932" y="97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A7CC65F" w14:textId="77777777" w:rsidR="00F25DEE" w:rsidRDefault="00F25DEE" w:rsidP="00851A57">
                              <w:pPr>
                                <w:jc w:val="center"/>
                              </w:pPr>
                            </w:p>
                          </w:txbxContent>
                        </wps:txbx>
                        <wps:bodyPr rot="0" vert="horz" wrap="square" lIns="91440" tIns="45720" rIns="91440" bIns="45720" anchor="t" anchorCtr="0" upright="1">
                          <a:noAutofit/>
                        </wps:bodyPr>
                      </wps:wsp>
                      <wps:wsp>
                        <wps:cNvPr id="329" name="Freeform 155"/>
                        <wps:cNvSpPr>
                          <a:spLocks/>
                        </wps:cNvSpPr>
                        <wps:spPr bwMode="auto">
                          <a:xfrm rot="1120">
                            <a:off x="2110" y="7042"/>
                            <a:ext cx="1769" cy="1116"/>
                          </a:xfrm>
                          <a:custGeom>
                            <a:avLst/>
                            <a:gdLst>
                              <a:gd name="T0" fmla="*/ 0 w 1932"/>
                              <a:gd name="T1" fmla="*/ 386 h 1267"/>
                              <a:gd name="T2" fmla="*/ 848 w 1932"/>
                              <a:gd name="T3" fmla="*/ 147 h 1267"/>
                              <a:gd name="T4" fmla="*/ 1932 w 1932"/>
                              <a:gd name="T5" fmla="*/ 1267 h 1267"/>
                            </a:gdLst>
                            <a:ahLst/>
                            <a:cxnLst>
                              <a:cxn ang="0">
                                <a:pos x="T0" y="T1"/>
                              </a:cxn>
                              <a:cxn ang="0">
                                <a:pos x="T2" y="T3"/>
                              </a:cxn>
                              <a:cxn ang="0">
                                <a:pos x="T4" y="T5"/>
                              </a:cxn>
                            </a:cxnLst>
                            <a:rect l="0" t="0" r="r" b="b"/>
                            <a:pathLst>
                              <a:path w="1932" h="1267">
                                <a:moveTo>
                                  <a:pt x="0" y="386"/>
                                </a:moveTo>
                                <a:cubicBezTo>
                                  <a:pt x="263" y="193"/>
                                  <a:pt x="526" y="0"/>
                                  <a:pt x="848" y="147"/>
                                </a:cubicBezTo>
                                <a:cubicBezTo>
                                  <a:pt x="1170" y="294"/>
                                  <a:pt x="1551" y="780"/>
                                  <a:pt x="1932" y="126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9E56A34" w14:textId="77777777" w:rsidR="00F25DEE" w:rsidRDefault="00F25DEE" w:rsidP="00851A57">
                              <w:pPr>
                                <w:jc w:val="center"/>
                              </w:pPr>
                            </w:p>
                          </w:txbxContent>
                        </wps:txbx>
                        <wps:bodyPr rot="0" vert="horz" wrap="square" lIns="91440" tIns="45720" rIns="91440" bIns="45720" anchor="t" anchorCtr="0" upright="1">
                          <a:noAutofit/>
                        </wps:bodyPr>
                      </wps:wsp>
                      <wps:wsp>
                        <wps:cNvPr id="330" name="AutoShape 156"/>
                        <wps:cNvCnPr>
                          <a:cxnSpLocks noChangeShapeType="1"/>
                        </wps:cNvCnPr>
                        <wps:spPr bwMode="auto">
                          <a:xfrm rot="1120">
                            <a:off x="2111" y="6719"/>
                            <a:ext cx="0" cy="64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157"/>
                        <wps:cNvCnPr>
                          <a:cxnSpLocks noChangeShapeType="1"/>
                        </wps:cNvCnPr>
                        <wps:spPr bwMode="auto">
                          <a:xfrm rot="1120">
                            <a:off x="3879" y="7572"/>
                            <a:ext cx="0" cy="58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158"/>
                        <wps:cNvCnPr>
                          <a:cxnSpLocks noChangeShapeType="1"/>
                        </wps:cNvCnPr>
                        <wps:spPr bwMode="auto">
                          <a:xfrm rot="1120">
                            <a:off x="2369" y="7216"/>
                            <a:ext cx="0" cy="73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3" name="AutoShape 159"/>
                        <wps:cNvCnPr>
                          <a:cxnSpLocks noChangeShapeType="1"/>
                        </wps:cNvCnPr>
                        <wps:spPr bwMode="auto">
                          <a:xfrm rot="1120">
                            <a:off x="2110" y="7294"/>
                            <a:ext cx="0" cy="64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4" name="AutoShape 160"/>
                        <wps:cNvCnPr>
                          <a:cxnSpLocks noChangeShapeType="1"/>
                        </wps:cNvCnPr>
                        <wps:spPr bwMode="auto">
                          <a:xfrm rot="1120">
                            <a:off x="3590" y="7830"/>
                            <a:ext cx="0" cy="1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4137AB" id="Group 277" o:spid="_x0000_s1089" style="width:109.45pt;height:74.6pt;mso-position-horizontal-relative:char;mso-position-vertical-relative:line" coordorigin="1528,6307" coordsize="2939,211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">
                <v:shape id="Picture 105" o:spid="_x0000_s1090" type="#_x0000_t75" style="position:absolute;left:2325;top:6515;width:399;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oa7fFAAAA3AAAAA8AAABkcnMvZG93bnJldi54bWxEj0FrwkAUhO8F/8PyhN7qxiA1RtcghYKH&#10;QK2piLdH9pkEs29DdtX037tCocdhZr5hVtlgWnGj3jWWFUwnEQji0uqGKwU/xedbAsJ5ZI2tZVLw&#10;Sw6y9ehlham2d/6m295XIkDYpaig9r5LpXRlTQbdxHbEwTvb3qAPsq+k7vEe4KaVcRS9S4MNh4Ua&#10;O/qoqbzsr0bBMD9z/lVsZS6jvNolx9nudLBKvY6HzRKEp8H/h//aW60gni/geSYc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6Gu3xQAAANwAAAAPAAAAAAAAAAAAAAAA&#10;AJ8CAABkcnMvZG93bnJldi54bWxQSwUGAAAAAAQABAD3AAAAkQMAAAAA&#10;">
                  <v:imagedata r:id="rId416" o:title=""/>
                </v:shape>
                <v:shape id="Picture 106" o:spid="_x0000_s1091" type="#_x0000_t75" style="position:absolute;left:3371;top:7155;width:417;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zlrDAAAA3AAAAA8AAABkcnMvZG93bnJldi54bWxET89rwjAUvg/8H8ITdpupZYjrjCJCQQ+y&#10;rSpeH81b2615qUlsu/9+OQx2/Ph+rzajaUVPzjeWFcxnCQji0uqGKwXnU/60BOEDssbWMin4IQ+b&#10;9eRhhZm2A39QX4RKxBD2GSqoQ+gyKX1Zk0E/sx1x5D6tMxgidJXUDocYblqZJslCGmw4NtTY0a6m&#10;8ru4GwWHt+Q2Xp8X16Itju+5u5zIvnwp9Tgdt68gAo3hX/zn3msF6TLOj2fi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vOWsMAAADcAAAADwAAAAAAAAAAAAAAAACf&#10;AgAAZHJzL2Rvd25yZXYueG1sUEsFBgAAAAAEAAQA9wAAAI8DAAAAAA==&#10;">
                  <v:imagedata r:id="rId417" o:title=""/>
                </v:shape>
                <v:shape id="AutoShape 107" o:spid="_x0000_s1092" type="#_x0000_t32" style="position:absolute;left:2229;top:6770;width:144;height:1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FFcQAAADcAAAADwAAAGRycy9kb3ducmV2LnhtbESPQYvCMBSE74L/ITzBi2haD0upRlkW&#10;BPEgrPbg8ZE827LNSzeJtf77zcLCHoeZ+YbZ7kfbiYF8aB0ryFcZCGLtTMu1gup6WBYgQkQ22Dkm&#10;BS8KsN9NJ1ssjXvyJw2XWIsE4VCigibGvpQy6IYshpXriZN3d95iTNLX0nh8Jrjt5DrL3qTFltNC&#10;gz19NKS/Lg+roD1V52pYfEevi1N+83m43jqt1Hw2vm9ARBrjf/ivfTQK1k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UVxAAAANwAAAAPAAAAAAAAAAAA&#10;AAAAAKECAABkcnMvZG93bnJldi54bWxQSwUGAAAAAAQABAD5AAAAkgMAAAAA&#10;"/>
                <v:shape id="AutoShape 108" o:spid="_x0000_s1093" type="#_x0000_t32" style="position:absolute;left:3342;top:7396;width:145;height:1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YsQAAADcAAAADwAAAGRycy9kb3ducmV2LnhtbESPwWrDMBBE74H+g9hCL6GW7UMxTuQQ&#10;CoWQQ6GJDzku0tY2sVaupDrO31eFQo/DzLxhtrvFjmImHwbHCoosB0GsnRm4U9Ce354rECEiGxwd&#10;k4I7Bdg1D6st1sbd+IPmU+xEgnCoUUEf41RLGXRPFkPmJuLkfTpvMSbpO2k83hLcjrLM8xdpceC0&#10;0ONErz3p6+nbKhiO7Xs7r7+i19WxuPginC+jVurpcdlvQERa4n/4r30w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VtixAAAANwAAAAPAAAAAAAAAAAA&#10;AAAAAKECAABkcnMvZG93bnJldi54bWxQSwUGAAAAAAQABAD5AAAAkgMAAAAA&#10;"/>
                <v:shape id="Picture 110" o:spid="_x0000_s1094" type="#_x0000_t75" style="position:absolute;left:1982;top:7969;width:163;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SJBTBAAAA3AAAAA8AAABkcnMvZG93bnJldi54bWxEj0GLwjAUhO8L/ofwhL1pWpFVqlFEEARP&#10;uovnR/Nsqs1Lm0St/34jLOxxmJlvmOW6t414kA+1YwX5OANBXDpdc6Xg53s3moMIEVlj45gUvCjA&#10;ejX4WGKh3ZOP9DjFSiQIhwIVmBjbQspQGrIYxq4lTt7FeYsxSV9J7fGZ4LaRkyz7khZrTgsGW9oa&#10;Km+nu1VAoSt3l9c1TDuanc9GHvK880p9DvvNAkSkPv6H/9p7rWAyn8L7TDoC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SJBTBAAAA3AAAAA8AAAAAAAAAAAAAAAAAnwIA&#10;AGRycy9kb3ducmV2LnhtbFBLBQYAAAAABAAEAPcAAACNAwAAAAA=&#10;">
                  <v:imagedata r:id="rId403" o:title=""/>
                </v:shape>
                <v:shape id="Picture 111" o:spid="_x0000_s1095" type="#_x0000_t75" style="position:absolute;left:2241;top:7883;width:199;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o7nEAAAA3AAAAA8AAABkcnMvZG93bnJldi54bWxEj8FqwzAQRO+F/IPYQC8llmNoMY6VEAIh&#10;7ak0ySHHRdraptbKWIqt/n1VKPQ4zMwbpt5F24uJRt85VrDOchDE2pmOGwXXy3FVgvAB2WDvmBR8&#10;k4fddvFQY2XczB80nUMjEoR9hQraEIZKSq9bsugzNxAn79ONFkOSYyPNiHOC214Wef4iLXacFloc&#10;6NCS/jrfrYL4Vq61vg30dNIci/fDvjiVjVKPy7jfgAgUw3/4r/1qFBTlM/yeS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oo7nEAAAA3AAAAA8AAAAAAAAAAAAAAAAA&#10;nwIAAGRycy9kb3ducmV2LnhtbFBLBQYAAAAABAAEAPcAAACQAwAAAAA=&#10;">
                  <v:imagedata r:id="rId404" o:title=""/>
                </v:shape>
                <v:shape id="Picture 112" o:spid="_x0000_s1096" type="#_x0000_t75" style="position:absolute;left:1590;top:6307;width:163;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2vLDAAAA3AAAAA8AAABkcnMvZG93bnJldi54bWxEj9GKwjAURN8X/IdwBd/WVB9K6RpFRKkg&#10;Itv1A67NtS02N6WJbf17s7Cwj8PMnGFWm9E0oqfO1ZYVLOYRCOLC6ppLBdefw2cCwnlkjY1lUvAi&#10;B5v15GOFqbYDf1Of+1IECLsUFVTet6mUrqjIoJvbljh4d9sZ9EF2pdQdDgFuGrmMolgarDksVNjS&#10;rqLikT+Ngssiuz1PPOyTPi+ur/icyQtlSs2m4/YLhKfR/4f/2ketYJnE8HsmHAG5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va8sMAAADcAAAADwAAAAAAAAAAAAAAAACf&#10;AgAAZHJzL2Rvd25yZXYueG1sUEsFBgAAAAAEAAQA9wAAAI8DAAAAAA==&#10;">
                  <v:imagedata r:id="rId407" o:title=""/>
                </v:shape>
                <v:shape id="Picture 113" o:spid="_x0000_s1097" type="#_x0000_t75" style="position:absolute;left:1638;top:7969;width:217;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TkPFAAAA3AAAAA8AAABkcnMvZG93bnJldi54bWxEj0Frg0AUhO+F/IflBXpr1nhog80qpRCo&#10;p9ZEkvT2cF9U4r4Vd6vm32cLhR6HmfmG2Waz6cRIg2stK1ivIhDEldUt1wrKw+5pA8J5ZI2dZVJw&#10;IwdZunjYYqLtxAWNe1+LAGGXoILG+z6R0lUNGXQr2xMH72IHgz7IoZZ6wCnATSfjKHqWBlsOCw32&#10;9N5Qdd3/GAXHtqzmc0mfJo/L7+LwNeX5qVbqcTm/vYLwNPv/8F/7QyuINy/weyYcAZn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PU5DxQAAANwAAAAPAAAAAAAAAAAAAAAA&#10;AJ8CAABkcnMvZG93bnJldi54bWxQSwUGAAAAAAQABAD3AAAAkQMAAAAA&#10;">
                  <v:imagedata r:id="rId408" o:title=""/>
                </v:shape>
                <v:shape id="Picture 114" o:spid="_x0000_s1098" type="#_x0000_t75" style="position:absolute;left:3887;top:7969;width:163;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FPwnBAAAA3AAAAA8AAABkcnMvZG93bnJldi54bWxET8lqwzAQvQf6D2IKvcVyTQnGjRJCoaS3&#10;YrsEchusqWVijYyleunXV4dAj4+374+L7cVEo+8cK3hOUhDEjdMdtwq+6vdtDsIHZI29Y1Kwkofj&#10;4WGzx0K7mUuaqtCKGMK+QAUmhKGQ0jeGLPrEDcSR+3ajxRDh2Eo94hzDbS+zNN1Jix3HBoMDvRlq&#10;btWPVVCain7L87qmL/WlvXL/WZ7tpNTT43J6BRFoCf/iu/tDK8jyuDaeiUdAH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FPwnBAAAA3AAAAA8AAAAAAAAAAAAAAAAAnwIA&#10;AGRycy9kb3ducmV2LnhtbFBLBQYAAAAABAAEAPcAAACNAwAAAAA=&#10;">
                  <v:imagedata r:id="rId411" o:title=""/>
                </v:shape>
                <v:shape id="Picture 115" o:spid="_x0000_s1099" type="#_x0000_t75" style="position:absolute;left:4286;top:7969;width:18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www3GAAAA3AAAAA8AAABkcnMvZG93bnJldi54bWxEj0trwzAQhO+F/AexgVxKI9eH4rhRTAnE&#10;GHIIeZT2uFjrB7FWxlJt999XhUKPw8x8w2yz2XRipMG1lhU8ryMQxKXVLdcKbtfDUwLCeWSNnWVS&#10;8E0Ost3iYYupthOfabz4WgQIuxQVNN73qZSubMigW9ueOHiVHQz6IIda6gGnADedjKPoRRpsOSw0&#10;2NO+ofJ++TIKomq+fxRJ3uXnRxo/8+pk3o8npVbL+e0VhKfZ/4f/2oVWECcb+D0Tjo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3DDDcYAAADcAAAADwAAAAAAAAAAAAAA&#10;AACfAgAAZHJzL2Rvd25yZXYueG1sUEsFBgAAAAAEAAQA9wAAAJIDAAAAAA==&#10;">
                  <v:imagedata r:id="rId409" o:title=""/>
                </v:shape>
                <v:shape id="AutoShape 116" o:spid="_x0000_s1100" type="#_x0000_t32" style="position:absolute;left:2149;top:6848;width:0;height:10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811MEAAADcAAAADwAAAGRycy9kb3ducmV2LnhtbERPy2oCMRTdF/oP4QruakYXPqZGkUKh&#10;dFF8LezuMrlOgpObIUnHsV9vFoLLw3kv171rREchWs8KxqMCBHHlteVawfHw+TYHEROyxsYzKbhR&#10;hPXq9WWJpfZX3lG3T7XIIRxLVGBSakspY2XIYRz5ljhzZx8cpgxDLXXAaw53jZwUxVQ6tJwbDLb0&#10;Yai67P+cgp+bD3bmfuWpa9P/Yfu9u1htlBoO+s07iER9eoof7i+tYLLI8/OZfAT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TzXUwQAAANwAAAAPAAAAAAAAAAAAAAAA&#10;AKECAABkcnMvZG93bnJldi54bWxQSwUGAAAAAAQABAD5AAAAjwMAAAAA&#10;"/>
                <v:shape id="AutoShape 117" o:spid="_x0000_s1101" type="#_x0000_t32" style="position:absolute;left:2139;top:6797;width:0;height:6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T8UAAADcAAAADwAAAGRycy9kb3ducmV2LnhtbESPT2sCMRTE70K/Q3iF3jSrh7ZujSKC&#10;ID2U+udgb4/NcxPcvCxJXFc/vSkUehxm5jfMbNG7RnQUovWsYDwqQBBXXluuFRz26+E7iJiQNTae&#10;ScGNIizmT4MZltpfeUvdLtUiQziWqMCk1JZSxsqQwzjyLXH2Tj44TFmGWuqA1wx3jZwUxat0aDkv&#10;GGxpZag67y5OwdfNB/vmfuSxa9N9//25PVttlHp57pcfIBL16T/8195oBZPpGH7P5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T8UAAADcAAAADwAAAAAAAAAA&#10;AAAAAAChAgAAZHJzL2Rvd25yZXYueG1sUEsFBgAAAAAEAAQA+QAAAJMDAAAAAA==&#10;"/>
                <v:shape id="AutoShape 118" o:spid="_x0000_s1102" type="#_x0000_t32" style="position:absolute;left:2164;top:6899;width:0;height:13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OOMUAAADcAAAADwAAAGRycy9kb3ducmV2LnhtbESPT2sCMRTE70K/Q3iF3jTrHvpnNYoI&#10;gvRQqvbQ3h6b5ya4eVmSuK5+elMo9DjMzG+Y+XJwregpROtZwXRSgCCuvbbcKPg6bMavIGJC1th6&#10;JgVXirBcPIzmWGl/4R31+9SIDOFYoQKTUldJGWtDDuPEd8TZO/rgMGUZGqkDXjLctbIsimfp0HJe&#10;MNjR2lB92p+dgo+rD/bF/cjvvku3w+f77mS1UerpcVjNQCQa0n/4r73VCsq3En7P5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EOOMUAAADcAAAADwAAAAAAAAAA&#10;AAAAAAChAgAAZHJzL2Rvd25yZXYueG1sUEsFBgAAAAAEAAQA+QAAAJMDAAAAAA==&#10;"/>
                <v:shape id="AutoShape 119" o:spid="_x0000_s1103" type="#_x0000_t32" style="position:absolute;left:2174;top:6949;width:0;height:166;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2ro8UAAADcAAAADwAAAGRycy9kb3ducmV2LnhtbESPT2sCMRTE74V+h/AK3mq2FqzdGkWE&#10;QvEg/ju0t8fmdRPcvCxJuq5+eiMUPA4z8xtmOu9dIzoK0XpW8DIsQBBXXluuFRz2n88TEDEha2w8&#10;k4IzRZjPHh+mWGp/4i11u1SLDOFYogKTUltKGStDDuPQt8TZ+/XBYcoy1FIHPGW4a+SoKMbSoeW8&#10;YLClpaHquPtzCtZnH+yb+5HfXZsu+81qe7TaKDV46hcfIBL16R7+b39pBaP3V7idy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2ro8UAAADcAAAADwAAAAAAAAAA&#10;AAAAAAChAgAAZHJzL2Rvd25yZXYueG1sUEsFBgAAAAAEAAQA+QAAAJMDAAAAAA==&#10;"/>
                <v:shape id="AutoShape 120" o:spid="_x0000_s1104" type="#_x0000_t32" style="position:absolute;left:2189;top:6993;width:0;height:208;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z18UAAADcAAAADwAAAGRycy9kb3ducmV2LnhtbESPT2sCMRTE74V+h/AK3mq2UqzdGkWE&#10;QvEg/ju0t8fmdRPcvCxJuq5+eiMUPA4z8xtmOu9dIzoK0XpW8DIsQBBXXluuFRz2n88TEDEha2w8&#10;k4IzRZjPHh+mWGp/4i11u1SLDOFYogKTUltKGStDDuPQt8TZ+/XBYcoy1FIHPGW4a+SoKMbSoeW8&#10;YLClpaHquPtzCtZnH+yb+5HfXZsu+81qe7TaKDV46hcfIBL16R7+b39pBaP3V7idy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z18UAAADcAAAADwAAAAAAAAAA&#10;AAAAAAChAgAAZHJzL2Rvd25yZXYueG1sUEsFBgAAAAAEAAQA+QAAAJMDAAAAAA==&#10;"/>
                <v:shape id="AutoShape 121" o:spid="_x0000_s1105" type="#_x0000_t32" style="position:absolute;left:2201;top:7047;width:0;height:234;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WTMUAAADcAAAADwAAAGRycy9kb3ducmV2LnhtbESPT2sCMRTE74V+h/AK3mq2Qq3dGkWE&#10;QvEg/ju0t8fmdRPcvCxJuq5+eiMUPA4z8xtmOu9dIzoK0XpW8DIsQBBXXluuFRz2n88TEDEha2w8&#10;k4IzRZjPHh+mWGp/4i11u1SLDOFYogKTUltKGStDDuPQt8TZ+/XBYcoy1FIHPGW4a+SoKMbSoeW8&#10;YLClpaHquPtzCtZnH+yb+5HfXZsu+81qe7TaKDV46hcfIBL16R7+b39pBaP3V7idy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iWTMUAAADcAAAADwAAAAAAAAAA&#10;AAAAAAChAgAAZHJzL2Rvd25yZXYueG1sUEsFBgAAAAAEAAQA+QAAAJMDAAAAAA==&#10;"/>
                <v:shape id="AutoShape 122" o:spid="_x0000_s1106" type="#_x0000_t32" style="position:absolute;left:2216;top:7089;width:0;height:28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O8UAAADcAAAADwAAAGRycy9kb3ducmV2LnhtbESPzWsCMRTE74X+D+EJ3mpWD35sjVIK&#10;hdKD+HWwt8fmdRPcvCxJuq796xtB8DjMzG+Y5bp3jegoROtZwXhUgCCuvLZcKzgePl7mIGJC1th4&#10;JgVXirBePT8tsdT+wjvq9qkWGcKxRAUmpbaUMlaGHMaRb4mz9+ODw5RlqKUOeMlw18hJUUylQ8t5&#10;wWBL74aq8/7XKdhcfbAz9y1PXZv+Dtuv3dlqo9Rw0L+9gkjUp0f43v7UCiaLKdzO5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IO8UAAADcAAAADwAAAAAAAAAA&#10;AAAAAAChAgAAZHJzL2Rvd25yZXYueG1sUEsFBgAAAAAEAAQA+QAAAJMDAAAAAA==&#10;"/>
                <v:shape id="AutoShape 123" o:spid="_x0000_s1107" type="#_x0000_t32" style="position:absolute;left:2287;top:7166;width:0;height:156;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toMQAAADcAAAADwAAAGRycy9kb3ducmV2LnhtbESPT2sCMRTE70K/Q3hCb5rVQ61bo0ih&#10;UHoQ/x3s7bF5boKblyVJ19VPbwqFHoeZ+Q2zWPWuER2FaD0rmIwLEMSV15ZrBcfDx+gVREzIGhvP&#10;pOBGEVbLp8ECS+2vvKNun2qRIRxLVGBSakspY2XIYRz7ljh7Zx8cpixDLXXAa4a7Rk6L4kU6tJwX&#10;DLb0bqi67H+cgs3NBztz3/LUtel+2H7tLlYbpZ6H/foNRKI+/Yf/2p9awXQ+g98z+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q2gxAAAANwAAAAPAAAAAAAAAAAA&#10;AAAAAKECAABkcnMvZG93bnJldi54bWxQSwUGAAAAAAQABAD5AAAAkgMAAAAA&#10;"/>
                <v:shape id="AutoShape 124" o:spid="_x0000_s1108" type="#_x0000_t32" style="position:absolute;left:2533;top:7079;width:0;height:26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50sEAAADcAAAADwAAAGRycy9kb3ducmV2LnhtbERPy2oCMRTdF/oP4QruakYXPqZGkUKh&#10;dFF8LezuMrlOgpObIUnHsV9vFoLLw3kv171rREchWs8KxqMCBHHlteVawfHw+TYHEROyxsYzKbhR&#10;hPXq9WWJpfZX3lG3T7XIIRxLVGBSakspY2XIYRz5ljhzZx8cpgxDLXXAaw53jZwUxVQ6tJwbDLb0&#10;Yai67P+cgp+bD3bmfuWpa9P/Yfu9u1htlBoO+s07iER9eoof7i+tYLLIa/OZfAT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OTnSwQAAANwAAAAPAAAAAAAAAAAAAAAA&#10;AKECAABkcnMvZG93bnJldi54bWxQSwUGAAAAAAQABAD5AAAAjwMAAAAA&#10;"/>
                <v:shape id="AutoShape 125" o:spid="_x0000_s1109" type="#_x0000_t32" style="position:absolute;left:2452;top:7126;width:0;height:156;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cScUAAADcAAAADwAAAGRycy9kb3ducmV2LnhtbESPT2sCMRTE74LfITzBm2brwdatUYog&#10;FA9S/xz09ti8boKblyVJ17WfvikUehxm5jfMct27RnQUovWs4GlagCCuvLZcKziftpMXEDEha2w8&#10;k4IHRVivhoMlltrf+UDdMdUiQziWqMCk1JZSxsqQwzj1LXH2Pn1wmLIMtdQB7xnuGjkrirl0aDkv&#10;GGxpY6i6Hb+cgv3DB/vsrvLSten79LE73Kw2So1H/dsriER9+g//td+1gtliAb9n8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cScUAAADcAAAADwAAAAAAAAAA&#10;AAAAAAChAgAAZHJzL2Rvd25yZXYueG1sUEsFBgAAAAAEAAQA+QAAAJMDAAAAAA==&#10;"/>
                <v:shape id="AutoShape 126" o:spid="_x0000_s1110" type="#_x0000_t32" style="position:absolute;left:2589;top:7059;width:0;height:36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SvzsIAAADcAAAADwAAAGRycy9kb3ducmV2LnhtbERPz2vCMBS+D/wfwhO8zXQTttEZyxAE&#10;8SBTd9Dbo3lrQpuXkmS1+tcvh8GOH9/vZTW6TgwUovWs4GlegCCuvbbcKPg6bR7fQMSErLHzTApu&#10;FKFaTR6WWGp/5QMNx9SIHMKxRAUmpb6UMtaGHMa574kz9+2Dw5RhaKQOeM3hrpPPRfEiHVrODQZ7&#10;Whuq2+OPU7C/+WBf3UWehz7dT5+7Q2u1UWo2HT/eQSQa07/4z73VChZFnp/P5CM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SvzsIAAADcAAAADwAAAAAAAAAAAAAA&#10;AAChAgAAZHJzL2Rvd25yZXYueG1sUEsFBgAAAAAEAAQA+QAAAJADAAAAAA==&#10;"/>
                <v:shape id="AutoShape 127" o:spid="_x0000_s1111" type="#_x0000_t32" style="position:absolute;left:2648;top:7057;width:0;height:42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KVcQAAADcAAAADwAAAGRycy9kb3ducmV2LnhtbESPQWsCMRSE74L/ITyhN81aoS2rUUQo&#10;iIdStQe9PTbPTXDzsiRxXfvrm0Khx2FmvmEWq941oqMQrWcF00kBgrjy2nKt4Ov4Pn4DEROyxsYz&#10;KXhQhNVyOFhgqf2d99QdUi0yhGOJCkxKbSllrAw5jBPfEmfv4oPDlGWopQ54z3DXyOeieJEOLecF&#10;gy1tDFXXw80p+Hj4YF/dWZ66Nn0fP3f7q9VGqadRv56DSNSn//Bfe6sVzIop/J7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ApVxAAAANwAAAAPAAAAAAAAAAAA&#10;AAAAAKECAABkcnMvZG93bnJldi54bWxQSwUGAAAAAAQABAD5AAAAkgMAAAAA&#10;"/>
                <v:shape id="AutoShape 128" o:spid="_x0000_s1112" type="#_x0000_t32" style="position:absolute;left:2695;top:7070;width:0;height:467;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UIsQAAADcAAAADwAAAGRycy9kb3ducmV2LnhtbESPQWsCMRSE74L/ITyhN83WQpXVKKVQ&#10;KD2U6npob4/NcxPcvCxJuq799Y0geBxm5htmvR1cK3oK0XpW8DgrQBDXXltuFByqt+kSREzIGlvP&#10;pOBCEbab8WiNpfZn3lG/T43IEI4lKjApdaWUsTbkMM58R5y9ow8OU5ahkTrgOcNdK+dF8SwdWs4L&#10;Bjt6NVSf9r9OwefFB7twP/K779Jf9fWxO1ltlHqYDC8rEImGdA/f2u9awVMxh+uZf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pQixAAAANwAAAAPAAAAAAAAAAAA&#10;AAAAAKECAABkcnMvZG93bnJldi54bWxQSwUGAAAAAAQABAD5AAAAkgMAAAAA&#10;"/>
                <v:shape id="AutoShape 129" o:spid="_x0000_s1113" type="#_x0000_t32" style="position:absolute;left:2733;top:7089;width:0;height:519;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xucQAAADcAAAADwAAAGRycy9kb3ducmV2LnhtbESPQWsCMRSE7wX/Q3iCt5pthSqrUUqh&#10;UHqQ6npob4/NcxPcvCxJuq7+elMoeBxm5htmtRlcK3oK0XpW8DQtQBDXXltuFByq98cFiJiQNbae&#10;ScGFImzWo4cVltqfeUf9PjUiQziWqMCk1JVSxtqQwzj1HXH2jj44TFmGRuqA5wx3rXwuihfp0HJe&#10;MNjRm6H6tP91CrYXH+zc/cjvvkvX6utzd7LaKDUZD69LEImGdA//tz+0glkxg78z+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jG5xAAAANwAAAAPAAAAAAAAAAAA&#10;AAAAAKECAABkcnMvZG93bnJldi54bWxQSwUGAAAAAAQABAD5AAAAkgMAAAAA&#10;"/>
                <v:shape id="AutoShape 130" o:spid="_x0000_s1114" type="#_x0000_t32" style="position:absolute;left:2774;top:7122;width:0;height:53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zcUAAADcAAAADwAAAGRycy9kb3ducmV2LnhtbESPT2sCMRTE70K/Q3iF3jTbKlW2RikF&#10;QXoo/umh3h6b101w87IkcV376Y1Q8DjMzG+Y+bJ3jegoROtZwfOoAEFceW25VvC9Xw1nIGJC1th4&#10;JgUXirBcPAzmWGp/5i11u1SLDOFYogKTUltKGStDDuPIt8TZ+/XBYcoy1FIHPGe4a+RLUbxKh5bz&#10;gsGWPgxVx93JKfi6+GCn7iB/ujb97Tef26PVRqmnx/79DUSiPt3D/+21VjAuJnA7k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pzcUAAADcAAAADwAAAAAAAAAA&#10;AAAAAAChAgAAZHJzL2Rvd25yZXYueG1sUEsFBgAAAAAEAAQA+QAAAJMDAAAAAA==&#10;"/>
                <v:shape id="AutoShape 131" o:spid="_x0000_s1115" type="#_x0000_t32" style="position:absolute;left:2810;top:7145;width:0;height:581;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MMVsUAAADcAAAADwAAAGRycy9kb3ducmV2LnhtbESPT2sCMRTE70K/Q3iF3jTbilW2RikF&#10;QXoo/umh3h6b101w87IkcV376Y1Q8DjMzG+Y+bJ3jegoROtZwfOoAEFceW25VvC9Xw1nIGJC1th4&#10;JgUXirBcPAzmWGp/5i11u1SLDOFYogKTUltKGStDDuPIt8TZ+/XBYcoy1FIHPGe4a+RLUbxKh5bz&#10;gsGWPgxVx93JKfi6+GCn7iB/ujb97Tef26PVRqmnx/79DUSiPt3D/+21VjAuJnA7k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MMVsUAAADcAAAADwAAAAAAAAAA&#10;AAAAAAChAgAAZHJzL2Rvd25yZXYueG1sUEsFBgAAAAAEAAQA+QAAAJMDAAAAAA==&#10;"/>
                <v:shape id="AutoShape 132" o:spid="_x0000_s1116" type="#_x0000_t32" style="position:absolute;left:2855;top:7173;width:0;height:60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SIcQAAADcAAAADwAAAGRycy9kb3ducmV2LnhtbESPQWsCMRSE74L/ITyhN822BSurUUqh&#10;UHoQdT20t8fmuQluXpYkXVd/vSkUehxm5htmtRlcK3oK0XpW8DgrQBDXXltuFByr9+kCREzIGlvP&#10;pOBKETbr8WiFpfYX3lN/SI3IEI4lKjApdaWUsTbkMM58R5y9kw8OU5ahkTrgJcNdK5+KYi4dWs4L&#10;Bjt6M1SfDz9Owfbqg31x3/Kr79Kt2n3uz1YbpR4mw+sSRKIh/Yf/2h9awXMxh98z+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ZIhxAAAANwAAAAPAAAAAAAAAAAA&#10;AAAAAKECAABkcnMvZG93bnJldi54bWxQSwUGAAAAAAQABAD5AAAAkgMAAAAA&#10;"/>
                <v:shape id="AutoShape 133" o:spid="_x0000_s1117" type="#_x0000_t32" style="position:absolute;left:2891;top:7211;width:0;height:62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03usQAAADcAAAADwAAAGRycy9kb3ducmV2LnhtbESPQWsCMRSE7wX/Q3hCbzVrC7WsRhFB&#10;EA9StQe9PTbPTXDzsiTpuvrrm0Khx2FmvmFmi941oqMQrWcF41EBgrjy2nKt4Ou4fvkAEROyxsYz&#10;KbhThMV88DTDUvsb76k7pFpkCMcSFZiU2lLKWBlyGEe+Jc7exQeHKctQSx3wluGuka9F8S4dWs4L&#10;BltaGaquh2+nYHf3wU7cWZ66Nj2On9v91Wqj1POwX05BJOrTf/ivvdEK3ooJ/J7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Te6xAAAANwAAAAPAAAAAAAAAAAA&#10;AAAAAKECAABkcnMvZG93bnJldi54bWxQSwUGAAAAAAQABAD5AAAAkgMAAAAA&#10;"/>
                <v:shape id="AutoShape 134" o:spid="_x0000_s1118" type="#_x0000_t32" style="position:absolute;left:2930;top:7249;width:0;height:63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jyMIAAADcAAAADwAAAGRycy9kb3ducmV2LnhtbERPz2vCMBS+D/wfwhO8zXQTttEZyxAE&#10;8SBTd9Dbo3lrQpuXkmS1+tcvh8GOH9/vZTW6TgwUovWs4GlegCCuvbbcKPg6bR7fQMSErLHzTApu&#10;FKFaTR6WWGp/5QMNx9SIHMKxRAUmpb6UMtaGHMa574kz9+2Dw5RhaKQOeM3hrpPPRfEiHVrODQZ7&#10;Whuq2+OPU7C/+WBf3UWehz7dT5+7Q2u1UWo2HT/eQSQa07/4z73VChZFXpvP5CM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KjyMIAAADcAAAADwAAAAAAAAAAAAAA&#10;AAChAgAAZHJzL2Rvd25yZXYueG1sUEsFBgAAAAAEAAQA+QAAAJADAAAAAA==&#10;"/>
                <v:shape id="AutoShape 135" o:spid="_x0000_s1119" type="#_x0000_t32" style="position:absolute;left:2970;top:7284;width:0;height:65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4GU8UAAADcAAAADwAAAGRycy9kb3ducmV2LnhtbESPT2sCMRTE70K/Q3iF3jTbCla3RikF&#10;QXoo/umh3h6b101w87IkcV376Y1Q8DjMzG+Y+bJ3jegoROtZwfOoAEFceW25VvC9Xw2nIGJC1th4&#10;JgUXirBcPAzmWGp/5i11u1SLDOFYogKTUltKGStDDuPIt8TZ+/XBYcoy1FIHPGe4a+RLUUykQ8t5&#10;wWBLH4aq4+7kFHxdfLCv7iB/ujb97Tef26PVRqmnx/79DUSiPt3D/+21VjAuZnA7k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4GU8UAAADcAAAADwAAAAAAAAAA&#10;AAAAAAChAgAAZHJzL2Rvd25yZXYueG1sUEsFBgAAAAAEAAQA+QAAAJMDAAAAAA==&#10;"/>
                <v:shape id="AutoShape 136" o:spid="_x0000_s1120" type="#_x0000_t32" style="position:absolute;left:3004;top:7324;width:0;height:66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05E8IAAADcAAAADwAAAGRycy9kb3ducmV2LnhtbERPu2rDMBTdA/0HcQvdEjkttMGNYkIg&#10;UDqUvIZ0u1g3lrB1ZSTVcfr10VDoeDjvZTW6TgwUovWsYD4rQBDXXltuFJyO2+kCREzIGjvPpOBG&#10;EarVw2SJpfZX3tNwSI3IIRxLVGBS6kspY23IYZz5njhzFx8cpgxDI3XAaw53nXwuilfp0HJuMNjT&#10;xlDdHn6cgq+bD/bNfcvz0Kff4+5z31ptlHp6HNfvIBKN6V/85/7QCl7meX4+k4+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05E8IAAADcAAAADwAAAAAAAAAAAAAA&#10;AAChAgAAZHJzL2Rvd25yZXYueG1sUEsFBgAAAAAEAAQA+QAAAJADAAAAAA==&#10;"/>
                <v:shape id="AutoShape 137" o:spid="_x0000_s1121" type="#_x0000_t32" style="position:absolute;left:3047;top:7364;width:0;height:66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ciMUAAADcAAAADwAAAGRycy9kb3ducmV2LnhtbESPT2sCMRTE74LfIbxCb5rdCrZsjVKE&#10;QvFQ/NOD3h6b101w87Ik6br66U2h0OMwM79hFqvBtaKnEK1nBeW0AEFce225UfB1eJ+8gIgJWWPr&#10;mRRcKcJqOR4tsNL+wjvq96kRGcKxQgUmpa6SMtaGHMap74iz9+2Dw5RlaKQOeMlw18qnophLh5bz&#10;gsGO1obq8/7HKfi8+mCf3Uke+y7dDtvN7my1UerxYXh7BZFoSP/hv/aHVjArS/g9k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GciMUAAADcAAAADwAAAAAAAAAA&#10;AAAAAAChAgAAZHJzL2Rvd25yZXYueG1sUEsFBgAAAAAEAAQA+QAAAJMDAAAAAA==&#10;"/>
                <v:shape id="AutoShape 138" o:spid="_x0000_s1122" type="#_x0000_t32" style="position:absolute;left:3091;top:7410;width:0;height:654;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C/8UAAADcAAAADwAAAGRycy9kb3ducmV2LnhtbESPT2sCMRTE70K/Q3iF3jSrhVa2RhFB&#10;kB5K/XOwt8fmuQluXpYkrquf3hQKPQ4z8xtmtuhdIzoK0XpWMB4VIIgrry3XCg779XAKIiZkjY1n&#10;UnCjCIv502CGpfZX3lK3S7XIEI4lKjAptaWUsTLkMI58S5y9kw8OU5ahljrgNcNdIydF8SYdWs4L&#10;BltaGarOu4tT8HXzwb67H3ns2nTff39uz1YbpV6e++UHiER9+g//tTdawet4Ar9n8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C/8UAAADcAAAADwAAAAAAAAAA&#10;AAAAAAChAgAAZHJzL2Rvd25yZXYueG1sUEsFBgAAAAAEAAQA+QAAAJMDAAAAAA==&#10;"/>
                <v:shape id="AutoShape 139" o:spid="_x0000_s1123" type="#_x0000_t32" style="position:absolute;left:3125;top:7454;width:0;height:660;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ZMQAAADcAAAADwAAAGRycy9kb3ducmV2LnhtbESPT2sCMRTE74V+h/AKvdWsCla2RhFB&#10;KD0U/x3s7bF5boKblyWJ6+qnN4VCj8PM/IaZLXrXiI5CtJ4VDAcFCOLKa8u1gsN+/TYFEROyxsYz&#10;KbhRhMX8+WmGpfZX3lK3S7XIEI4lKjAptaWUsTLkMA58S5y9kw8OU5ahljrgNcNdI0dFMZEOLecF&#10;gy2tDFXn3cUp+L75YN/djzx2bbrvN1/bs9VGqdeXfvkBIlGf/sN/7U+tYDwcw++Zf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6dkxAAAANwAAAAPAAAAAAAAAAAA&#10;AAAAAKECAABkcnMvZG93bnJldi54bWxQSwUGAAAAAAQABAD5AAAAkgMAAAAA&#10;"/>
                <v:shape id="AutoShape 140" o:spid="_x0000_s1124" type="#_x0000_t32" style="position:absolute;left:3173;top:7495;width:0;height:649;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EMUAAADcAAAADwAAAGRycy9kb3ducmV2LnhtbESPT2sCMRTE7wW/Q3iF3mrWWqpsjSKF&#10;gvQg/jvY22PzugluXpYkXVc/fSMUPA4z8xtmtuhdIzoK0XpWMBoWIIgrry3XCg77z+cpiJiQNTae&#10;ScGFIizmg4cZltqfeUvdLtUiQziWqMCk1JZSxsqQwzj0LXH2fnxwmLIMtdQBzxnuGvlSFG/SoeW8&#10;YLClD0PVaffrFKwvPtiJ+5bHrk3X/eZre7LaKPX02C/fQSTq0z38315pBePRK9zO5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Y/EMUAAADcAAAADwAAAAAAAAAA&#10;AAAAAAChAgAAZHJzL2Rvd25yZXYueG1sUEsFBgAAAAAEAAQA+QAAAJMDAAAAAA==&#10;"/>
                <v:shape id="AutoShape 141" o:spid="_x0000_s1125" type="#_x0000_t32" style="position:absolute;left:3221;top:7548;width:0;height:622;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ai8UAAADcAAAADwAAAGRycy9kb3ducmV2LnhtbESPT2sCMRTE7wW/Q3iF3mrWSqtsjSKF&#10;gvQg/jvY22PzugluXpYkXVc/fSMUPA4z8xtmtuhdIzoK0XpWMBoWIIgrry3XCg77z+cpiJiQNTae&#10;ScGFIizmg4cZltqfeUvdLtUiQziWqMCk1JZSxsqQwzj0LXH2fnxwmLIMtdQBzxnuGvlSFG/SoeW8&#10;YLClD0PVaffrFKwvPtiJ+5bHrk3X/eZre7LaKPX02C/fQSTq0z38315pBePRK9zO5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qai8UAAADcAAAADwAAAAAAAAAA&#10;AAAAAAChAgAAZHJzL2Rvd25yZXYueG1sUEsFBgAAAAAEAAQA+QAAAJMDAAAAAA==&#10;"/>
                <v:shape id="AutoShape 142" o:spid="_x0000_s1126" type="#_x0000_t32" style="position:absolute;left:3283;top:7610;width:0;height:545;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E/MUAAADcAAAADwAAAGRycy9kb3ducmV2LnhtbESPT2sCMRTE70K/Q3gFb5pVQWVrlCII&#10;pYdS/xzs7bF53QQ3L0sS17WfvikUPA4z8xtmteldIzoK0XpWMBkXIIgrry3XCk7H3WgJIiZkjY1n&#10;UnCnCJv102CFpfY33lN3SLXIEI4lKjAptaWUsTLkMI59S5y9bx8cpixDLXXAW4a7Rk6LYi4dWs4L&#10;BlvaGqouh6tT8HH3wS7clzx3bfo5fr7vL1YbpYbP/esLiER9eoT/229awWwyh78z+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gE/MUAAADcAAAADwAAAAAAAAAA&#10;AAAAAAChAgAAZHJzL2Rvd25yZXYueG1sUEsFBgAAAAAEAAQA+QAAAJMDAAAAAA==&#10;"/>
                <v:shape id="AutoShape 143" o:spid="_x0000_s1127" type="#_x0000_t32" style="position:absolute;left:3390;top:7684;width:0;height:364;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Z8UAAADcAAAADwAAAGRycy9kb3ducmV2LnhtbESPT2sCMRTE70K/Q3gFb5pVQWVrlCII&#10;pYdS/xzs7bF53QQ3L0sS17WfvhEKPQ4z8xtmteldIzoK0XpWMBkXIIgrry3XCk7H3WgJIiZkjY1n&#10;UnCnCJv102CFpfY33lN3SLXIEI4lKjAptaWUsTLkMI59S5y9bx8cpixDLXXAW4a7Rk6LYi4dWs4L&#10;BlvaGqouh6tT8HH3wS7clzx3bfo5fr7vL1YbpYbP/esLiER9+g//td+0gtlkAY8z+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hZ8UAAADcAAAADwAAAAAAAAAA&#10;AAAAAAChAgAAZHJzL2Rvd25yZXYueG1sUEsFBgAAAAAEAAQA+QAAAJMDAAAAAA==&#10;"/>
                <v:shape id="AutoShape 144" o:spid="_x0000_s1128" type="#_x0000_t32" style="position:absolute;left:3747;top:7534;width:0;height:348;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1FcIAAADcAAAADwAAAGRycy9kb3ducmV2LnhtbERPu2rDMBTdA/0HcQvdEjkttMGNYkIg&#10;UDqUvIZ0u1g3lrB1ZSTVcfr10VDoeDjvZTW6TgwUovWsYD4rQBDXXltuFJyO2+kCREzIGjvPpOBG&#10;EarVw2SJpfZX3tNwSI3IIRxLVGBS6kspY23IYZz5njhzFx8cpgxDI3XAaw53nXwuilfp0HJuMNjT&#10;xlDdHn6cgq+bD/bNfcvz0Kff4+5z31ptlHp6HNfvIBKN6V/85/7QCl7meW0+k4+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s1FcIAAADcAAAADwAAAAAAAAAAAAAA&#10;AAChAgAAZHJzL2Rvd25yZXYueG1sUEsFBgAAAAAEAAQA+QAAAJADAAAAAA==&#10;"/>
                <v:shape id="AutoShape 145" o:spid="_x0000_s1129" type="#_x0000_t32" style="position:absolute;left:3766;top:7617;width:0;height:302;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eQjsUAAADcAAAADwAAAGRycy9kb3ducmV2LnhtbESPT2sCMRTE7wW/Q3iF3mrWCq1ujSKF&#10;gvQg/jvY22PzugluXpYkXVc/fSMUPA4z8xtmtuhdIzoK0XpWMBoWIIgrry3XCg77z+cJiJiQNTae&#10;ScGFIizmg4cZltqfeUvdLtUiQziWqMCk1JZSxsqQwzj0LXH2fnxwmLIMtdQBzxnuGvlSFK/SoeW8&#10;YLClD0PVaffrFKwvPtg39y2PXZuu+83X9mS1UerpsV++g0jUp3v4v73SCsajKdzO5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eQjsUAAADcAAAADwAAAAAAAAAA&#10;AAAAAAChAgAAZHJzL2Rvd25yZXYueG1sUEsFBgAAAAAEAAQA+QAAAJMDAAAAAA==&#10;"/>
                <v:shape id="AutoShape 146" o:spid="_x0000_s1130" type="#_x0000_t32" style="position:absolute;left:3781;top:7710;width:0;height:24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zrsEAAADcAAAADwAAAGRycy9kb3ducmV2LnhtbERPy2oCMRTdF/oP4QruakYFlalRpFAo&#10;XRRfC7u7TK6T4ORmSNJx7NebheDycN7Lde8a0VGI1rOC8agAQVx5bblWcDx8vi1AxISssfFMCm4U&#10;Yb16fVliqf2Vd9TtUy1yCMcSFZiU2lLKWBlyGEe+Jc7c2QeHKcNQSx3wmsNdIydFMZMOLecGgy19&#10;GKou+z+n4Ofmg527X3nq2vR/2H7vLlYbpYaDfvMOIlGfnuKH+0srmE7y/HwmHwG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OuwQAAANwAAAAPAAAAAAAAAAAAAAAA&#10;AKECAABkcnMvZG93bnJldi54bWxQSwUGAAAAAAQABAD5AAAAjwMAAAAA&#10;"/>
                <v:shape id="AutoShape 147" o:spid="_x0000_s1131" type="#_x0000_t32" style="position:absolute;left:3816;top:7886;width:0;height:146;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1WNcUAAADcAAAADwAAAGRycy9kb3ducmV2LnhtbESPT2sCMRTE70K/Q3iF3jSrhVa2RhFB&#10;kB5K/XOwt8fmuQluXpYkrquf3hQKPQ4z8xtmtuhdIzoK0XpWMB4VIIgrry3XCg779XAKIiZkjY1n&#10;UnCjCIv502CGpfZX3lK3S7XIEI4lKjAptaWUsTLkMI58S5y9kw8OU5ahljrgNcNdIydF8SYdWs4L&#10;BltaGarOu4tT8HXzwb67H3ns2nTff39uz1YbpV6e++UHiER9+g//tTdawetkDL9n8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1WNcUAAADcAAAADwAAAAAAAAAA&#10;AAAAAAChAgAAZHJzL2Rvd25yZXYueG1sUEsFBgAAAAAEAAQA+QAAAJMDAAAAAA==&#10;"/>
                <v:shape id="AutoShape 148" o:spid="_x0000_s1132" type="#_x0000_t32" style="position:absolute;left:3796;top:7801;width:0;height:192;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QsQAAADcAAAADwAAAGRycy9kb3ducmV2LnhtbESPQWsCMRSE70L/Q3iF3jTrFtqyGkUE&#10;QXooVXtob4/NcxPcvCxJXFd/vSkUehxm5htmvhxcK3oK0XpWMJ0UIIhrry03Cr4Om/EbiJiQNbae&#10;ScGVIiwXD6M5VtpfeEf9PjUiQzhWqMCk1FVSxtqQwzjxHXH2jj44TFmGRuqAlwx3rSyL4kU6tJwX&#10;DHa0NlSf9men4OPqg311P/K779Lt8Pm+O1ltlHp6HFYzEImG9B/+a2+1gueyhN8z+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8hCxAAAANwAAAAPAAAAAAAAAAAA&#10;AAAAAKECAABkcnMvZG93bnJldi54bWxQSwUGAAAAAAQABAD5AAAAkgMAAAAA&#10;"/>
                <v:shape id="AutoShape 149" o:spid="_x0000_s1133" type="#_x0000_t32" style="position:absolute;left:3830;top:7976;width:0;height:9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t2cQAAADcAAAADwAAAGRycy9kb3ducmV2LnhtbESPT2sCMRTE74V+h/AEbzWrgsrWKKVQ&#10;KD2I/w729ti8boKblyVJ17WfvhEEj8PM/IZZrnvXiI5CtJ4VjEcFCOLKa8u1guPh42UBIiZkjY1n&#10;UnClCOvV89MSS+0vvKNun2qRIRxLVGBSakspY2XIYRz5ljh7Pz44TFmGWuqAlwx3jZwUxUw6tJwX&#10;DLb0bqg673+dgs3VBzt33/LUtenvsP3ana02Sg0H/dsriER9eoTv7U+tYDqZwu1MP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23ZxAAAANwAAAAPAAAAAAAAAAAA&#10;AAAAAKECAABkcnMvZG93bnJldi54bWxQSwUGAAAAAAQABAD5AAAAkgMAAAAA&#10;"/>
                <v:shape id="AutoShape 150" o:spid="_x0000_s1134" type="#_x0000_t32" style="position:absolute;left:3847;top:8058;width:0;height:53;rotation:-322352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1rcUAAADcAAAADwAAAGRycy9kb3ducmV2LnhtbESPT2sCMRTE74V+h/AK3mq2VmrZGkWE&#10;QvEg/ju0t8fmdRPcvCxJuq5+eiMUPA4z8xtmOu9dIzoK0XpW8DIsQBBXXluuFRz2n8/vIGJC1th4&#10;JgVnijCfPT5MsdT+xFvqdqkWGcKxRAUmpbaUMlaGHMahb4mz9+uDw5RlqKUOeMpw18hRUbxJh5bz&#10;gsGWloaq4+7PKViffbAT9yO/uzZd9pvV9mi1UWrw1C8+QCTq0z383/7SCl5HY7idy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r1rcUAAADcAAAADwAAAAAAAAAA&#10;AAAAAAChAgAAZHJzL2Rvd25yZXYueG1sUEsFBgAAAAAEAAQA+QAAAJMDAAAAAA==&#10;"/>
                <v:shape id="Picture 151" o:spid="_x0000_s1135" type="#_x0000_t75" style="position:absolute;left:3494;top:7869;width:241;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mDHEAAAA3AAAAA8AAABkcnMvZG93bnJldi54bWxEj1FLwzAUhd8F/0O4gm8ubcVR6rIhgqAw&#10;kUV/wLW5azubm5LELvrrjTDY4+Gc8x3OapPsKGbyYXCsoFwUIIhbZwbuFHy8P93UIEJENjg6JgU/&#10;FGCzvrxYYWPckXc069iJDOHQoII+xqmRMrQ9WQwLNxFnb++8xZil76TxeMxwO8qqKJbS4sB5oceJ&#10;Hntqv/S3VbDb6vn1oPFNb1Msf1P9afjFK3V9lR7uQURK8Rw+tZ+NgtvqDv7P5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EmDHEAAAA3AAAAA8AAAAAAAAAAAAAAAAA&#10;nwIAAGRycy9kb3ducmV2LnhtbFBLBQYAAAAABAAEAPcAAACQAwAAAAA=&#10;">
                  <v:imagedata r:id="rId418" o:title=""/>
                </v:shape>
                <v:shape id="AutoShape 152" o:spid="_x0000_s1136" type="#_x0000_t32" style="position:absolute;left:840;top:7396;width:2046;height:0;rotation:-5897017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u9MUAAADcAAAADwAAAGRycy9kb3ducmV2LnhtbESPQUvDQBSE7wX/w/KE3tpNG6ghdluq&#10;UvFkaRW8PrIv2Wj2bdxdm/jvXaHQ4zAz3zDr7Wg7cSYfWscKFvMMBHHldMuNgve3/awAESKyxs4x&#10;KfilANvNzWSNpXYDH+l8io1IEA4lKjAx9qWUoTJkMcxdT5y82nmLMUnfSO1xSHDbyWWWraTFltOC&#10;wZ4eDVVfpx+rIBxf68E84F19KJ4PPv94+s6LT6Wmt+PuHkSkMV7Dl/aLVpAvV/B/Jh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vu9MUAAADcAAAADwAAAAAAAAAA&#10;AAAAAAChAgAAZHJzL2Rvd25yZXYueG1sUEsFBgAAAAAEAAQA+QAAAJMDAAAAAA==&#10;" strokeweight="1pt">
                  <v:stroke endarrow="classic" endarrowlength="long"/>
                </v:shape>
                <v:shape id="AutoShape 153" o:spid="_x0000_s1137" type="#_x0000_t32" style="position:absolute;left:1528;top:7945;width:2908;height:0;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CgcUAAADcAAAADwAAAGRycy9kb3ducmV2LnhtbESPQWvCQBSE7wX/w/KE3nTTFFpJXUMR&#10;pAVFW5V6fWSf2WD2bchuNPbXuwWhx2FmvmGmeW9rcabWV44VPI0TEMSF0xWXCva7xWgCwgdkjbVj&#10;UnAlD/ls8DDFTLsLf9N5G0oRIewzVGBCaDIpfWHIoh+7hjh6R9daDFG2pdQtXiLc1jJNkhdpseK4&#10;YLChuaHitO2sAv4I+x9puvV6uTkcr6umw69fUupx2L+/gQjUh//wvf2pFTynr/B3Jh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mCgcUAAADcAAAADwAAAAAAAAAA&#10;AAAAAAChAgAAZHJzL2Rvd25yZXYueG1sUEsFBgAAAAAEAAQA+QAAAJMDAAAAAA==&#10;" strokeweight="1pt">
                  <v:stroke endarrow="classic" endarrowlength="long"/>
                </v:shape>
                <v:shape id="Freeform 154" o:spid="_x0000_s1138" style="position:absolute;left:2110;top:6720;width:1769;height:1433;rotation:1223fd;visibility:visible;mso-wrap-style:square;v-text-anchor:top" coordsize="1932,1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6SsIA&#10;AADcAAAADwAAAGRycy9kb3ducmV2LnhtbERPPW/CMBDdK/EfrENiKw5BBRowCFVFggUo7cJ2io84&#10;EJ+j2JDw7+uhUsen971YdbYSD2p86VjBaJiAIM6dLrlQ8PO9eZ2B8AFZY+WYFDzJw2rZe1lgpl3L&#10;X/Q4hULEEPYZKjAh1JmUPjdk0Q9dTRy5i2sshgibQuoG2xhuK5kmyURaLDk2GKzpw1B+O92tgvf0&#10;fD/u3j7b9XNvrlMf8oPZzZQa9Lv1HESgLvyL/9xbrWCcxrX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vpKwgAAANwAAAAPAAAAAAAAAAAAAAAAAJgCAABkcnMvZG93&#10;bnJldi54bWxQSwUGAAAAAAQABAD1AAAAhwMAAAAA&#10;" adj="-11796480,,5400" path="m,c285,579,570,1158,793,1393v223,235,357,86,547,17c1530,1341,1832,1049,1932,977e" filled="f" strokeweight="1.25pt">
                  <v:stroke joinstyle="round"/>
                  <v:formulas/>
                  <v:path arrowok="t" o:connecttype="custom" o:connectlocs="0,0;726,1226;1227,1241;1769,860" o:connectangles="0,0,0,0" textboxrect="0,0,1932,1628"/>
                  <v:textbox>
                    <w:txbxContent>
                      <w:p w14:paraId="1A7CC65F" w14:textId="77777777" w:rsidR="00F25DEE" w:rsidRDefault="00F25DEE" w:rsidP="00851A57">
                        <w:pPr>
                          <w:jc w:val="center"/>
                        </w:pPr>
                      </w:p>
                    </w:txbxContent>
                  </v:textbox>
                </v:shape>
                <v:shape id="Freeform 155" o:spid="_x0000_s1139" style="position:absolute;left:2110;top:7042;width:1769;height:1116;rotation:1223fd;visibility:visible;mso-wrap-style:square;v-text-anchor:top" coordsize="1932,12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CMUA&#10;AADcAAAADwAAAGRycy9kb3ducmV2LnhtbESP0WrCQBRE3wv9h+UWfGs2VWw1ZiNSqPiiYOoHXLPX&#10;JDR7N93dmvTvu4LQx2FmzjD5ejSduJLzrWUFL0kKgriyuuVawenz43kBwgdkjZ1lUvBLHtbF40OO&#10;mbYDH+lahlpECPsMFTQh9JmUvmrIoE9sTxy9i3UGQ5SultrhEOGmk9M0fZUGW44LDfb03lD1Vf4Y&#10;BYf59lxudnP+dtvhhG9hWbf9XqnJ07hZgQg0hv/wvb3TCmbTJ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f4IxQAAANwAAAAPAAAAAAAAAAAAAAAAAJgCAABkcnMv&#10;ZG93bnJldi54bWxQSwUGAAAAAAQABAD1AAAAigMAAAAA&#10;" adj="-11796480,,5400" path="m,386c263,193,526,,848,147v322,147,703,633,1084,1120e" filled="f" strokeweight="1.25pt">
                  <v:stroke joinstyle="round"/>
                  <v:formulas/>
                  <v:path arrowok="t" o:connecttype="custom" o:connectlocs="0,340;776,129;1769,1116" o:connectangles="0,0,0" textboxrect="0,0,1932,1267"/>
                  <v:textbox>
                    <w:txbxContent>
                      <w:p w14:paraId="19E56A34" w14:textId="77777777" w:rsidR="00F25DEE" w:rsidRDefault="00F25DEE" w:rsidP="00851A57">
                        <w:pPr>
                          <w:jc w:val="center"/>
                        </w:pPr>
                      </w:p>
                    </w:txbxContent>
                  </v:textbox>
                </v:shape>
                <v:shape id="AutoShape 156" o:spid="_x0000_s1140" type="#_x0000_t32" style="position:absolute;left:2111;top:6719;width:0;height:649;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1IR8MAAADcAAAADwAAAGRycy9kb3ducmV2LnhtbERPTWsCMRC9F/wPYQpeSs2qVNqtUaRQ&#10;kUJB1x56HDbT3W03kyUZNf775lDo8fG+l+vkenWmEDvPBqaTAhRx7W3HjYGP4+v9I6goyBZ7z2Tg&#10;ShHWq9HNEkvrL3ygcyWNyiEcSzTQigyl1rFuyWGc+IE4c18+OJQMQ6NtwEsOd72eFcVCO+w4N7Q4&#10;0EtL9U91cgb2n+ntYVN9H7Y4k3QNSe7o6d2Y8W3aPIMSSvIv/nPvrIH5PM/PZ/IR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dSEfDAAAA3AAAAA8AAAAAAAAAAAAA&#10;AAAAoQIAAGRycy9kb3ducmV2LnhtbFBLBQYAAAAABAAEAPkAAACRAwAAAAA=&#10;" strokeweight="1.25pt"/>
                <v:shape id="AutoShape 157" o:spid="_x0000_s1141" type="#_x0000_t32" style="position:absolute;left:3879;top:7572;width:0;height:589;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t3MUAAADcAAAADwAAAGRycy9kb3ducmV2LnhtbESPQUsDMRSE74L/IbyCF7HZtlh0bVqK&#10;oIggtNseenxsnrtrNy9L8mzTf28EweMwM98wi1VyvTpRiJ1nA5NxAYq49rbjxsB+93L3ACoKssXe&#10;Mxm4UITV8vpqgaX1Z97SqZJGZQjHEg20IkOpdaxbchjHfiDO3qcPDiXL0Ggb8JzhrtfTophrhx3n&#10;hRYHem6pPlbfzsDmkN7v19XX9hWnki4hyS09fhhzM0rrJ1BCSf7Df+03a2A2m8DvmXw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Ht3MUAAADcAAAADwAAAAAAAAAA&#10;AAAAAAChAgAAZHJzL2Rvd25yZXYueG1sUEsFBgAAAAAEAAQA+QAAAJMDAAAAAA==&#10;" strokeweight="1.25pt"/>
                <v:shape id="AutoShape 158" o:spid="_x0000_s1142" type="#_x0000_t32" style="position:absolute;left:2369;top:7216;width:0;height:739;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zheMUAAADcAAAADwAAAGRycy9kb3ducmV2LnhtbESPQWvCQBSE7wX/w/IEb3VjBNHoKlKw&#10;6MFDtZrrI/tMotm3IbvG2F/fLQg9DjPzDbNYdaYSLTWutKxgNIxAEGdWl5wr+D5u3qcgnEfWWFkm&#10;BU9ysFr23haYaPvgL2oPPhcBwi5BBYX3dSKlywoy6Ia2Jg7exTYGfZBNLnWDjwA3lYyjaCINlhwW&#10;Cqzpo6DsdrgbBZ+83f2kcXouN5f0tGuv++PM7pUa9Lv1HISnzv+HX+2tVjAex/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zheMUAAADcAAAADwAAAAAAAAAA&#10;AAAAAAChAgAAZHJzL2Rvd25yZXYueG1sUEsFBgAAAAAEAAQA+QAAAJMDAAAAAA==&#10;">
                  <v:stroke dashstyle="dash"/>
                </v:shape>
                <v:shape id="AutoShape 159" o:spid="_x0000_s1143" type="#_x0000_t32" style="position:absolute;left:2110;top:7294;width:0;height:649;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E48YAAADcAAAADwAAAGRycy9kb3ducmV2LnhtbESPQWvCQBSE70L/w/IKvZlNDRQb3YRS&#10;sOjBQ7U110f2mUSzb0N2G1N/vVsQehxm5htmmY+mFQP1rrGs4DmKQRCXVjdcKfjar6ZzEM4ja2wt&#10;k4JfcpBnD5Mlptpe+JOGna9EgLBLUUHtfZdK6cqaDLrIdsTBO9reoA+yr6Tu8RLgppWzOH6RBhsO&#10;CzV29F5Ted79GAUfvN5ci1lxaFbH4nsznLb7V7tV6ulxfFuA8DT6//C9vdYKkiSBvzPhCMj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QROPGAAAA3AAAAA8AAAAAAAAA&#10;AAAAAAAAoQIAAGRycy9kb3ducmV2LnhtbFBLBQYAAAAABAAEAPkAAACUAwAAAAA=&#10;">
                  <v:stroke dashstyle="dash"/>
                </v:shape>
                <v:shape id="AutoShape 160" o:spid="_x0000_s1144" type="#_x0000_t32" style="position:absolute;left:3590;top:7830;width:0;height:150;rotation:1223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cl8YAAADcAAAADwAAAGRycy9kb3ducmV2LnhtbESPQWvCQBSE7wX/w/KE3urGWIqmriJC&#10;ih48VFtzfWSfSWr2bchuY9pf7wqCx2FmvmHmy97UoqPWVZYVjEcRCOLc6ooLBV+H9GUKwnlkjbVl&#10;UvBHDpaLwdMcE20v/End3hciQNglqKD0vkmkdHlJBt3INsTBO9nWoA+yLaRu8RLgppZxFL1JgxWH&#10;hRIbWpeUn/e/RsEHb7b/WZwdq/SUfW+7n91hZndKPQ/71TsIT71/hO/tjVYwmbzC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53JfGAAAA3AAAAA8AAAAAAAAA&#10;AAAAAAAAoQIAAGRycy9kb3ducmV2LnhtbFBLBQYAAAAABAAEAPkAAACUAwAAAAA=&#10;">
                  <v:stroke dashstyle="dash"/>
                </v:shape>
                <w10:anchorlock/>
              </v:group>
            </w:pict>
          </mc:Fallback>
        </mc:AlternateContent>
      </w:r>
    </w:p>
    <w:p w14:paraId="2EA8E4EE" w14:textId="39B79882" w:rsidR="00851A57" w:rsidRPr="002C71E6" w:rsidRDefault="00851A57" w:rsidP="00851A57">
      <w:pPr>
        <w:widowControl w:val="0"/>
        <w:ind w:firstLine="720"/>
        <w:contextualSpacing/>
        <w:jc w:val="both"/>
        <w:rPr>
          <w:sz w:val="26"/>
          <w:szCs w:val="26"/>
          <w:lang w:val="nl-NL"/>
        </w:rPr>
      </w:pPr>
      <w:r w:rsidRPr="002C71E6">
        <w:rPr>
          <w:sz w:val="26"/>
          <w:szCs w:val="26"/>
          <w:lang w:val="nl-NL"/>
        </w:rPr>
        <w:tab/>
      </w:r>
      <w:r w:rsidRPr="002C71E6">
        <w:rPr>
          <w:sz w:val="26"/>
          <w:szCs w:val="26"/>
          <w:lang w:val="nl-NL"/>
        </w:rPr>
        <w:tab/>
      </w:r>
      <w:r w:rsidRPr="002C71E6">
        <w:rPr>
          <w:sz w:val="26"/>
          <w:szCs w:val="26"/>
          <w:lang w:val="nl-NL"/>
        </w:rPr>
        <w:tab/>
      </w:r>
      <w:r w:rsidRPr="002C71E6">
        <w:rPr>
          <w:noProof/>
          <w:position w:val="-32"/>
          <w:sz w:val="26"/>
          <w:szCs w:val="26"/>
        </w:rPr>
        <w:drawing>
          <wp:inline distT="0" distB="0" distL="0" distR="0" wp14:anchorId="1C8C6472" wp14:editId="50F61A7E">
            <wp:extent cx="1315085" cy="492125"/>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15085" cy="492125"/>
                    </a:xfrm>
                    <a:prstGeom prst="rect">
                      <a:avLst/>
                    </a:prstGeom>
                    <a:noFill/>
                    <a:ln>
                      <a:noFill/>
                    </a:ln>
                  </pic:spPr>
                </pic:pic>
              </a:graphicData>
            </a:graphic>
          </wp:inline>
        </w:drawing>
      </w:r>
    </w:p>
    <w:p w14:paraId="20634964" w14:textId="1516D341" w:rsidR="00851A57" w:rsidRPr="002C71E6" w:rsidRDefault="00851A57" w:rsidP="00851A57">
      <w:pPr>
        <w:widowControl w:val="0"/>
        <w:contextualSpacing/>
        <w:jc w:val="both"/>
        <w:rPr>
          <w:b/>
          <w:sz w:val="26"/>
          <w:szCs w:val="26"/>
          <w:lang w:val="nl-NL"/>
        </w:rPr>
      </w:pPr>
      <w:r w:rsidRPr="002C71E6">
        <w:rPr>
          <w:sz w:val="26"/>
          <w:szCs w:val="26"/>
          <w:lang w:val="nl-NL"/>
        </w:rPr>
        <w:t xml:space="preserve">   </w:t>
      </w:r>
      <w:r w:rsidR="00263FA9" w:rsidRPr="002C71E6">
        <w:rPr>
          <w:b/>
          <w:sz w:val="26"/>
          <w:szCs w:val="26"/>
          <w:lang w:val="nl-NL"/>
        </w:rPr>
        <w:t>3</w:t>
      </w:r>
      <w:r w:rsidRPr="002C71E6">
        <w:rPr>
          <w:b/>
          <w:sz w:val="26"/>
          <w:szCs w:val="26"/>
          <w:lang w:val="nl-NL"/>
        </w:rPr>
        <w:t>. Thể tích vật thể</w:t>
      </w:r>
    </w:p>
    <w:p w14:paraId="1C034D62" w14:textId="77777777" w:rsidR="00851A57" w:rsidRPr="002C71E6" w:rsidRDefault="00851A57" w:rsidP="00851A57">
      <w:pPr>
        <w:widowControl w:val="0"/>
        <w:contextualSpacing/>
        <w:jc w:val="both"/>
        <w:rPr>
          <w:sz w:val="26"/>
          <w:szCs w:val="26"/>
          <w:lang w:val="nl-NL"/>
        </w:rPr>
      </w:pPr>
      <w:r w:rsidRPr="002C71E6">
        <w:rPr>
          <w:sz w:val="26"/>
          <w:szCs w:val="26"/>
          <w:lang w:val="nl-NL"/>
        </w:rPr>
        <w:t xml:space="preserve">                       </w:t>
      </w:r>
      <w:r w:rsidRPr="002C71E6">
        <w:rPr>
          <w:noProof/>
          <w:sz w:val="26"/>
          <w:szCs w:val="26"/>
        </w:rPr>
        <mc:AlternateContent>
          <mc:Choice Requires="wpg">
            <w:drawing>
              <wp:inline distT="0" distB="0" distL="0" distR="0" wp14:anchorId="0C632CA4" wp14:editId="53B45363">
                <wp:extent cx="3394075" cy="1320800"/>
                <wp:effectExtent l="0" t="6985" r="0" b="5715"/>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1320800"/>
                          <a:chOff x="1296" y="5268"/>
                          <a:chExt cx="5773" cy="2392"/>
                        </a:xfrm>
                      </wpg:grpSpPr>
                      <pic:pic xmlns:pic="http://schemas.openxmlformats.org/drawingml/2006/picture">
                        <pic:nvPicPr>
                          <pic:cNvPr id="224" name="Picture 5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5651" y="6172"/>
                            <a:ext cx="1418" cy="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5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5190" y="6657"/>
                            <a:ext cx="198"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5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1296" y="6617"/>
                            <a:ext cx="238" cy="255"/>
                          </a:xfrm>
                          <a:prstGeom prst="rect">
                            <a:avLst/>
                          </a:prstGeom>
                          <a:noFill/>
                          <a:extLst>
                            <a:ext uri="{909E8E84-426E-40DD-AFC4-6F175D3DCCD1}">
                              <a14:hiddenFill xmlns:a14="http://schemas.microsoft.com/office/drawing/2010/main">
                                <a:solidFill>
                                  <a:srgbClr val="FFFFFF"/>
                                </a:solidFill>
                              </a14:hiddenFill>
                            </a:ext>
                          </a:extLst>
                        </pic:spPr>
                      </pic:pic>
                      <wpg:grpSp>
                        <wpg:cNvPr id="227" name="Group 53"/>
                        <wpg:cNvGrpSpPr>
                          <a:grpSpLocks/>
                        </wpg:cNvGrpSpPr>
                        <wpg:grpSpPr bwMode="auto">
                          <a:xfrm rot="-1315">
                            <a:off x="1358" y="5268"/>
                            <a:ext cx="3325" cy="2392"/>
                            <a:chOff x="2204" y="2783"/>
                            <a:chExt cx="3325" cy="2392"/>
                          </a:xfrm>
                        </wpg:grpSpPr>
                        <wpg:grpSp>
                          <wpg:cNvPr id="228" name="Group 54"/>
                          <wpg:cNvGrpSpPr>
                            <a:grpSpLocks/>
                          </wpg:cNvGrpSpPr>
                          <wpg:grpSpPr bwMode="auto">
                            <a:xfrm rot="591172">
                              <a:off x="2711" y="3525"/>
                              <a:ext cx="2686" cy="939"/>
                              <a:chOff x="2711" y="2964"/>
                              <a:chExt cx="2686" cy="939"/>
                            </a:xfrm>
                          </wpg:grpSpPr>
                          <wps:wsp>
                            <wps:cNvPr id="229" name="Oval 55"/>
                            <wps:cNvSpPr>
                              <a:spLocks noChangeArrowheads="1"/>
                            </wps:cNvSpPr>
                            <wps:spPr bwMode="auto">
                              <a:xfrm>
                                <a:off x="2711" y="2964"/>
                                <a:ext cx="939" cy="939"/>
                              </a:xfrm>
                              <a:prstGeom prst="ellipse">
                                <a:avLst/>
                              </a:prstGeom>
                              <a:solidFill>
                                <a:srgbClr val="FFFFFF"/>
                              </a:solidFill>
                              <a:ln w="15875">
                                <a:solidFill>
                                  <a:srgbClr val="000000"/>
                                </a:solidFill>
                                <a:round/>
                                <a:headEnd/>
                                <a:tailEnd/>
                              </a:ln>
                            </wps:spPr>
                            <wps:txbx>
                              <w:txbxContent>
                                <w:p w14:paraId="471022E8" w14:textId="77777777" w:rsidR="00F25DEE" w:rsidRDefault="00F25DEE" w:rsidP="00851A57"/>
                              </w:txbxContent>
                            </wps:txbx>
                            <wps:bodyPr rot="0" vert="horz" wrap="square" lIns="91440" tIns="45720" rIns="91440" bIns="45720" anchor="t" anchorCtr="0" upright="1">
                              <a:noAutofit/>
                            </wps:bodyPr>
                          </wps:wsp>
                          <wps:wsp>
                            <wps:cNvPr id="230" name="Oval 56"/>
                            <wps:cNvSpPr>
                              <a:spLocks noChangeArrowheads="1"/>
                            </wps:cNvSpPr>
                            <wps:spPr bwMode="auto">
                              <a:xfrm>
                                <a:off x="4458" y="2964"/>
                                <a:ext cx="939" cy="939"/>
                              </a:xfrm>
                              <a:prstGeom prst="ellipse">
                                <a:avLst/>
                              </a:prstGeom>
                              <a:solidFill>
                                <a:srgbClr val="FFFFFF"/>
                              </a:solidFill>
                              <a:ln w="15875">
                                <a:solidFill>
                                  <a:srgbClr val="000000"/>
                                </a:solidFill>
                                <a:prstDash val="dash"/>
                                <a:round/>
                                <a:headEnd/>
                                <a:tailEnd/>
                              </a:ln>
                            </wps:spPr>
                            <wps:txbx>
                              <w:txbxContent>
                                <w:p w14:paraId="1F0C9525" w14:textId="77777777" w:rsidR="00F25DEE" w:rsidRDefault="00F25DEE" w:rsidP="00851A57"/>
                              </w:txbxContent>
                            </wps:txbx>
                            <wps:bodyPr rot="0" vert="horz" wrap="square" lIns="91440" tIns="45720" rIns="91440" bIns="45720" anchor="t" anchorCtr="0" upright="1">
                              <a:noAutofit/>
                            </wps:bodyPr>
                          </wps:wsp>
                          <wps:wsp>
                            <wps:cNvPr id="231" name="Rectangle 57"/>
                            <wps:cNvSpPr>
                              <a:spLocks noChangeArrowheads="1"/>
                            </wps:cNvSpPr>
                            <wps:spPr bwMode="auto">
                              <a:xfrm>
                                <a:off x="3185" y="2964"/>
                                <a:ext cx="1751" cy="939"/>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14:paraId="7CBB4278" w14:textId="77777777" w:rsidR="00F25DEE" w:rsidRDefault="00F25DEE" w:rsidP="00851A57"/>
                              </w:txbxContent>
                            </wps:txbx>
                            <wps:bodyPr rot="0" vert="horz" wrap="square" lIns="91440" tIns="45720" rIns="91440" bIns="45720" anchor="t" anchorCtr="0" upright="1">
                              <a:noAutofit/>
                            </wps:bodyPr>
                          </wps:wsp>
                          <wps:wsp>
                            <wps:cNvPr id="232" name="AutoShape 58"/>
                            <wps:cNvCnPr>
                              <a:cxnSpLocks noChangeShapeType="1"/>
                            </wps:cNvCnPr>
                            <wps:spPr bwMode="auto">
                              <a:xfrm>
                                <a:off x="3185" y="2964"/>
                                <a:ext cx="45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59"/>
                            <wps:cNvCnPr>
                              <a:cxnSpLocks noChangeShapeType="1"/>
                            </wps:cNvCnPr>
                            <wps:spPr bwMode="auto">
                              <a:xfrm>
                                <a:off x="3185" y="3903"/>
                                <a:ext cx="1751"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60"/>
                            <wps:cNvCnPr>
                              <a:cxnSpLocks noChangeShapeType="1"/>
                            </wps:cNvCnPr>
                            <wps:spPr bwMode="auto">
                              <a:xfrm>
                                <a:off x="3621" y="2964"/>
                                <a:ext cx="680" cy="0"/>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5" name="AutoShape 61"/>
                            <wps:cNvCnPr>
                              <a:cxnSpLocks noChangeShapeType="1"/>
                            </wps:cNvCnPr>
                            <wps:spPr bwMode="auto">
                              <a:xfrm>
                                <a:off x="4279" y="2964"/>
                                <a:ext cx="62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6" name="Group 62"/>
                          <wpg:cNvGrpSpPr>
                            <a:grpSpLocks/>
                          </wpg:cNvGrpSpPr>
                          <wpg:grpSpPr bwMode="auto">
                            <a:xfrm>
                              <a:off x="4863" y="2935"/>
                              <a:ext cx="666" cy="2240"/>
                              <a:chOff x="2564" y="2222"/>
                              <a:chExt cx="666" cy="2240"/>
                            </a:xfrm>
                          </wpg:grpSpPr>
                          <wps:wsp>
                            <wps:cNvPr id="237" name="AutoShape 63"/>
                            <wps:cNvCnPr>
                              <a:cxnSpLocks noChangeShapeType="1"/>
                            </wps:cNvCnPr>
                            <wps:spPr bwMode="auto">
                              <a:xfrm flipV="1">
                                <a:off x="2564" y="4087"/>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64"/>
                            <wps:cNvCnPr>
                              <a:cxnSpLocks noChangeShapeType="1"/>
                            </wps:cNvCnPr>
                            <wps:spPr bwMode="auto">
                              <a:xfrm flipV="1">
                                <a:off x="3230" y="2222"/>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65"/>
                            <wps:cNvCnPr>
                              <a:cxnSpLocks noChangeShapeType="1"/>
                            </wps:cNvCnPr>
                            <wps:spPr bwMode="auto">
                              <a:xfrm flipV="1">
                                <a:off x="2564" y="2597"/>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66"/>
                            <wps:cNvCnPr>
                              <a:cxnSpLocks noChangeShapeType="1"/>
                            </wps:cNvCnPr>
                            <wps:spPr bwMode="auto">
                              <a:xfrm flipV="1">
                                <a:off x="2564" y="2222"/>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1" name="Group 67"/>
                          <wpg:cNvGrpSpPr>
                            <a:grpSpLocks/>
                          </wpg:cNvGrpSpPr>
                          <wpg:grpSpPr bwMode="auto">
                            <a:xfrm>
                              <a:off x="2572" y="2783"/>
                              <a:ext cx="666" cy="2240"/>
                              <a:chOff x="2564" y="2222"/>
                              <a:chExt cx="666" cy="2240"/>
                            </a:xfrm>
                          </wpg:grpSpPr>
                          <wps:wsp>
                            <wps:cNvPr id="242" name="AutoShape 68"/>
                            <wps:cNvCnPr>
                              <a:cxnSpLocks noChangeShapeType="1"/>
                            </wps:cNvCnPr>
                            <wps:spPr bwMode="auto">
                              <a:xfrm flipV="1">
                                <a:off x="2564" y="4087"/>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69"/>
                            <wps:cNvCnPr>
                              <a:cxnSpLocks noChangeShapeType="1"/>
                            </wps:cNvCnPr>
                            <wps:spPr bwMode="auto">
                              <a:xfrm flipV="1">
                                <a:off x="3230" y="2222"/>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70"/>
                            <wps:cNvCnPr>
                              <a:cxnSpLocks noChangeShapeType="1"/>
                            </wps:cNvCnPr>
                            <wps:spPr bwMode="auto">
                              <a:xfrm flipV="1">
                                <a:off x="2564" y="2597"/>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71"/>
                            <wps:cNvCnPr>
                              <a:cxnSpLocks noChangeShapeType="1"/>
                            </wps:cNvCnPr>
                            <wps:spPr bwMode="auto">
                              <a:xfrm flipV="1">
                                <a:off x="2564" y="2222"/>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6" name="AutoShape 72"/>
                          <wps:cNvCnPr>
                            <a:cxnSpLocks noChangeShapeType="1"/>
                          </wps:cNvCnPr>
                          <wps:spPr bwMode="auto">
                            <a:xfrm>
                              <a:off x="2204" y="4124"/>
                              <a:ext cx="39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Oval 73"/>
                          <wps:cNvSpPr>
                            <a:spLocks noChangeArrowheads="1"/>
                          </wps:cNvSpPr>
                          <wps:spPr bwMode="auto">
                            <a:xfrm>
                              <a:off x="3882" y="3522"/>
                              <a:ext cx="325" cy="947"/>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A8E244" w14:textId="77777777" w:rsidR="00F25DEE" w:rsidRDefault="00F25DEE" w:rsidP="00851A57"/>
                            </w:txbxContent>
                          </wps:txbx>
                          <wps:bodyPr rot="0" vert="horz" wrap="square" lIns="91440" tIns="45720" rIns="91440" bIns="45720" anchor="t" anchorCtr="0" upright="1">
                            <a:noAutofit/>
                          </wps:bodyPr>
                        </wps:wsp>
                        <wpg:grpSp>
                          <wpg:cNvPr id="248" name="Group 74"/>
                          <wpg:cNvGrpSpPr>
                            <a:grpSpLocks/>
                          </wpg:cNvGrpSpPr>
                          <wpg:grpSpPr bwMode="auto">
                            <a:xfrm>
                              <a:off x="3701" y="2935"/>
                              <a:ext cx="666" cy="2240"/>
                              <a:chOff x="2564" y="2222"/>
                              <a:chExt cx="666" cy="2240"/>
                            </a:xfrm>
                          </wpg:grpSpPr>
                          <wps:wsp>
                            <wps:cNvPr id="249" name="AutoShape 75"/>
                            <wps:cNvCnPr>
                              <a:cxnSpLocks noChangeShapeType="1"/>
                            </wps:cNvCnPr>
                            <wps:spPr bwMode="auto">
                              <a:xfrm flipV="1">
                                <a:off x="2564" y="4087"/>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76"/>
                            <wps:cNvCnPr>
                              <a:cxnSpLocks noChangeShapeType="1"/>
                            </wps:cNvCnPr>
                            <wps:spPr bwMode="auto">
                              <a:xfrm flipV="1">
                                <a:off x="3230" y="2222"/>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77"/>
                            <wps:cNvCnPr>
                              <a:cxnSpLocks noChangeShapeType="1"/>
                            </wps:cNvCnPr>
                            <wps:spPr bwMode="auto">
                              <a:xfrm flipV="1">
                                <a:off x="2564" y="2597"/>
                                <a:ext cx="0" cy="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78"/>
                            <wps:cNvCnPr>
                              <a:cxnSpLocks noChangeShapeType="1"/>
                            </wps:cNvCnPr>
                            <wps:spPr bwMode="auto">
                              <a:xfrm flipV="1">
                                <a:off x="2564" y="2222"/>
                                <a:ext cx="666"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3" name="AutoShape 79"/>
                        <wps:cNvCnPr>
                          <a:cxnSpLocks noChangeShapeType="1"/>
                        </wps:cNvCnPr>
                        <wps:spPr bwMode="auto">
                          <a:xfrm rot="1376646" flipV="1">
                            <a:off x="3179" y="6100"/>
                            <a:ext cx="0" cy="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80"/>
                        <wps:cNvCnPr>
                          <a:cxnSpLocks noChangeShapeType="1"/>
                        </wps:cNvCnPr>
                        <wps:spPr bwMode="auto">
                          <a:xfrm rot="1376646" flipV="1">
                            <a:off x="3210" y="6172"/>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81"/>
                        <wps:cNvCnPr>
                          <a:cxnSpLocks noChangeShapeType="1"/>
                        </wps:cNvCnPr>
                        <wps:spPr bwMode="auto">
                          <a:xfrm rot="1376646" flipV="1">
                            <a:off x="3156" y="6033"/>
                            <a:ext cx="0" cy="5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82"/>
                        <wps:cNvCnPr>
                          <a:cxnSpLocks noChangeShapeType="1"/>
                        </wps:cNvCnPr>
                        <wps:spPr bwMode="auto">
                          <a:xfrm rot="1376646" flipV="1">
                            <a:off x="3136" y="5994"/>
                            <a:ext cx="0" cy="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83"/>
                        <wps:cNvCnPr>
                          <a:cxnSpLocks noChangeShapeType="1"/>
                        </wps:cNvCnPr>
                        <wps:spPr bwMode="auto">
                          <a:xfrm rot="1376646" flipV="1">
                            <a:off x="3113" y="6002"/>
                            <a:ext cx="0"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84"/>
                        <wps:cNvCnPr>
                          <a:cxnSpLocks noChangeShapeType="1"/>
                        </wps:cNvCnPr>
                        <wps:spPr bwMode="auto">
                          <a:xfrm rot="1376646" flipV="1">
                            <a:off x="3279" y="6539"/>
                            <a:ext cx="0" cy="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85"/>
                        <wps:cNvCnPr>
                          <a:cxnSpLocks noChangeShapeType="1"/>
                        </wps:cNvCnPr>
                        <wps:spPr bwMode="auto">
                          <a:xfrm rot="1376646" flipV="1">
                            <a:off x="3252" y="6398"/>
                            <a:ext cx="0"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86"/>
                        <wps:cNvCnPr>
                          <a:cxnSpLocks noChangeShapeType="1"/>
                        </wps:cNvCnPr>
                        <wps:spPr bwMode="auto">
                          <a:xfrm rot="1376646" flipV="1">
                            <a:off x="3228" y="6268"/>
                            <a:ext cx="0" cy="6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87"/>
                        <wps:cNvCnPr>
                          <a:cxnSpLocks noChangeShapeType="1"/>
                        </wps:cNvCnPr>
                        <wps:spPr bwMode="auto">
                          <a:xfrm>
                            <a:off x="1743" y="6610"/>
                            <a:ext cx="2778"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2" name="AutoShape 88"/>
                        <wps:cNvCnPr>
                          <a:cxnSpLocks noChangeShapeType="1"/>
                        </wps:cNvCnPr>
                        <wps:spPr bwMode="auto">
                          <a:xfrm>
                            <a:off x="4538" y="6609"/>
                            <a:ext cx="794"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63" name="AutoShape 89"/>
                        <wps:cNvCnPr>
                          <a:cxnSpLocks noChangeShapeType="1"/>
                        </wps:cNvCnPr>
                        <wps:spPr bwMode="auto">
                          <a:xfrm>
                            <a:off x="1872" y="6268"/>
                            <a:ext cx="0" cy="3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Oval 90"/>
                        <wps:cNvSpPr>
                          <a:spLocks noChangeArrowheads="1"/>
                        </wps:cNvSpPr>
                        <wps:spPr bwMode="auto">
                          <a:xfrm>
                            <a:off x="1857" y="6594"/>
                            <a:ext cx="28" cy="28"/>
                          </a:xfrm>
                          <a:prstGeom prst="ellipse">
                            <a:avLst/>
                          </a:prstGeom>
                          <a:solidFill>
                            <a:srgbClr val="000000"/>
                          </a:solidFill>
                          <a:ln w="9525">
                            <a:solidFill>
                              <a:srgbClr val="000000"/>
                            </a:solidFill>
                            <a:round/>
                            <a:headEnd/>
                            <a:tailEnd/>
                          </a:ln>
                        </wps:spPr>
                        <wps:txbx>
                          <w:txbxContent>
                            <w:p w14:paraId="484F16AE" w14:textId="77777777" w:rsidR="00F25DEE" w:rsidRDefault="00F25DEE" w:rsidP="00851A57"/>
                          </w:txbxContent>
                        </wps:txbx>
                        <wps:bodyPr rot="0" vert="horz" wrap="square" lIns="91440" tIns="45720" rIns="91440" bIns="45720" anchor="t" anchorCtr="0" upright="1">
                          <a:noAutofit/>
                        </wps:bodyPr>
                      </wps:wsp>
                      <pic:pic xmlns:pic="http://schemas.openxmlformats.org/drawingml/2006/picture">
                        <pic:nvPicPr>
                          <pic:cNvPr id="265" name="Picture 9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773" y="6609"/>
                            <a:ext cx="179"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9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4503" y="6599"/>
                            <a:ext cx="179" cy="255"/>
                          </a:xfrm>
                          <a:prstGeom prst="rect">
                            <a:avLst/>
                          </a:prstGeom>
                          <a:noFill/>
                          <a:extLst>
                            <a:ext uri="{909E8E84-426E-40DD-AFC4-6F175D3DCCD1}">
                              <a14:hiddenFill xmlns:a14="http://schemas.microsoft.com/office/drawing/2010/main">
                                <a:solidFill>
                                  <a:srgbClr val="FFFFFF"/>
                                </a:solidFill>
                              </a14:hiddenFill>
                            </a:ext>
                          </a:extLst>
                        </pic:spPr>
                      </pic:pic>
                      <wps:wsp>
                        <wps:cNvPr id="267" name="Oval 93"/>
                        <wps:cNvSpPr>
                          <a:spLocks noChangeArrowheads="1"/>
                        </wps:cNvSpPr>
                        <wps:spPr bwMode="auto">
                          <a:xfrm>
                            <a:off x="4522" y="6589"/>
                            <a:ext cx="28" cy="28"/>
                          </a:xfrm>
                          <a:prstGeom prst="ellipse">
                            <a:avLst/>
                          </a:prstGeom>
                          <a:solidFill>
                            <a:srgbClr val="000000"/>
                          </a:solidFill>
                          <a:ln w="9525">
                            <a:solidFill>
                              <a:srgbClr val="000000"/>
                            </a:solidFill>
                            <a:round/>
                            <a:headEnd/>
                            <a:tailEnd/>
                          </a:ln>
                        </wps:spPr>
                        <wps:txbx>
                          <w:txbxContent>
                            <w:p w14:paraId="53B13824" w14:textId="77777777" w:rsidR="00F25DEE" w:rsidRDefault="00F25DEE" w:rsidP="00851A57"/>
                          </w:txbxContent>
                        </wps:txbx>
                        <wps:bodyPr rot="0" vert="horz" wrap="square" lIns="91440" tIns="45720" rIns="91440" bIns="45720" anchor="t" anchorCtr="0" upright="1">
                          <a:noAutofit/>
                        </wps:bodyPr>
                      </wps:wsp>
                      <pic:pic xmlns:pic="http://schemas.openxmlformats.org/drawingml/2006/picture">
                        <pic:nvPicPr>
                          <pic:cNvPr id="268" name="Picture 9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1983" y="5946"/>
                            <a:ext cx="41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9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2338" y="7214"/>
                            <a:ext cx="456" cy="294"/>
                          </a:xfrm>
                          <a:prstGeom prst="rect">
                            <a:avLst/>
                          </a:prstGeom>
                          <a:noFill/>
                          <a:extLst>
                            <a:ext uri="{909E8E84-426E-40DD-AFC4-6F175D3DCCD1}">
                              <a14:hiddenFill xmlns:a14="http://schemas.microsoft.com/office/drawing/2010/main">
                                <a:solidFill>
                                  <a:srgbClr val="FFFFFF"/>
                                </a:solidFill>
                              </a14:hiddenFill>
                            </a:ext>
                          </a:extLst>
                        </pic:spPr>
                      </pic:pic>
                      <wps:wsp>
                        <wps:cNvPr id="270" name="AutoShape 96"/>
                        <wps:cNvCnPr>
                          <a:cxnSpLocks noChangeShapeType="1"/>
                        </wps:cNvCnPr>
                        <wps:spPr bwMode="auto">
                          <a:xfrm flipH="1">
                            <a:off x="2673" y="6733"/>
                            <a:ext cx="506" cy="519"/>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71" name="Oval 97"/>
                        <wps:cNvSpPr>
                          <a:spLocks noChangeArrowheads="1"/>
                        </wps:cNvSpPr>
                        <wps:spPr bwMode="auto">
                          <a:xfrm>
                            <a:off x="3179" y="6589"/>
                            <a:ext cx="28" cy="28"/>
                          </a:xfrm>
                          <a:prstGeom prst="ellipse">
                            <a:avLst/>
                          </a:prstGeom>
                          <a:solidFill>
                            <a:srgbClr val="000000"/>
                          </a:solidFill>
                          <a:ln w="9525">
                            <a:solidFill>
                              <a:srgbClr val="000000"/>
                            </a:solidFill>
                            <a:round/>
                            <a:headEnd/>
                            <a:tailEnd/>
                          </a:ln>
                        </wps:spPr>
                        <wps:txbx>
                          <w:txbxContent>
                            <w:p w14:paraId="7E333C7E" w14:textId="77777777" w:rsidR="00F25DEE" w:rsidRDefault="00F25DEE" w:rsidP="00851A57"/>
                          </w:txbxContent>
                        </wps:txbx>
                        <wps:bodyPr rot="0" vert="horz" wrap="square" lIns="91440" tIns="45720" rIns="91440" bIns="45720" anchor="t" anchorCtr="0" upright="1">
                          <a:noAutofit/>
                        </wps:bodyPr>
                      </wps:wsp>
                      <pic:pic xmlns:pic="http://schemas.openxmlformats.org/drawingml/2006/picture">
                        <pic:nvPicPr>
                          <pic:cNvPr id="272" name="Picture 9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3100" y="6427"/>
                            <a:ext cx="199" cy="196"/>
                          </a:xfrm>
                          <a:prstGeom prst="rect">
                            <a:avLst/>
                          </a:prstGeom>
                          <a:noFill/>
                          <a:extLst>
                            <a:ext uri="{909E8E84-426E-40DD-AFC4-6F175D3DCCD1}">
                              <a14:hiddenFill xmlns:a14="http://schemas.microsoft.com/office/drawing/2010/main">
                                <a:solidFill>
                                  <a:srgbClr val="FFFFFF"/>
                                </a:solidFill>
                              </a14:hiddenFill>
                            </a:ext>
                          </a:extLst>
                        </pic:spPr>
                      </pic:pic>
                      <wpg:grpSp>
                        <wpg:cNvPr id="273" name="Group 99"/>
                        <wpg:cNvGrpSpPr>
                          <a:grpSpLocks/>
                        </wpg:cNvGrpSpPr>
                        <wpg:grpSpPr bwMode="auto">
                          <a:xfrm>
                            <a:off x="4871" y="6333"/>
                            <a:ext cx="199" cy="450"/>
                            <a:chOff x="3650" y="5542"/>
                            <a:chExt cx="199" cy="450"/>
                          </a:xfrm>
                        </wpg:grpSpPr>
                        <wps:wsp>
                          <wps:cNvPr id="274" name="Oval 100"/>
                          <wps:cNvSpPr>
                            <a:spLocks noChangeArrowheads="1"/>
                          </wps:cNvSpPr>
                          <wps:spPr bwMode="auto">
                            <a:xfrm>
                              <a:off x="3681" y="5636"/>
                              <a:ext cx="168" cy="35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AAD90C" w14:textId="77777777" w:rsidR="00F25DEE" w:rsidRDefault="00F25DEE" w:rsidP="00851A57"/>
                            </w:txbxContent>
                          </wps:txbx>
                          <wps:bodyPr rot="0" vert="horz" wrap="square" lIns="91440" tIns="45720" rIns="91440" bIns="45720" anchor="t" anchorCtr="0" upright="1">
                            <a:noAutofit/>
                          </wps:bodyPr>
                        </wps:wsp>
                        <wps:wsp>
                          <wps:cNvPr id="275" name="Rectangle 101"/>
                          <wps:cNvSpPr>
                            <a:spLocks noChangeArrowheads="1"/>
                          </wps:cNvSpPr>
                          <wps:spPr bwMode="auto">
                            <a:xfrm>
                              <a:off x="3650" y="5542"/>
                              <a:ext cx="194" cy="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61090" w14:textId="77777777" w:rsidR="00F25DEE" w:rsidRDefault="00F25DEE" w:rsidP="00851A57"/>
                            </w:txbxContent>
                          </wps:txbx>
                          <wps:bodyPr rot="0" vert="horz" wrap="square" lIns="91440" tIns="45720" rIns="91440" bIns="45720" anchor="t" anchorCtr="0" upright="1">
                            <a:noAutofit/>
                          </wps:bodyPr>
                        </wps:wsp>
                        <wps:wsp>
                          <wps:cNvPr id="276" name="AutoShape 102"/>
                          <wps:cNvCnPr>
                            <a:cxnSpLocks noChangeShapeType="1"/>
                          </wps:cNvCnPr>
                          <wps:spPr bwMode="auto">
                            <a:xfrm rot="780000" flipH="1" flipV="1">
                              <a:off x="3797" y="5642"/>
                              <a:ext cx="34" cy="4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C632CA4" id="Group 223" o:spid="_x0000_s1145" style="width:267.25pt;height:104pt;mso-position-horizontal-relative:char;mso-position-vertical-relative:line" coordorigin="1296,5268" coordsize="5773,239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">
                <v:shape id="Picture 50" o:spid="_x0000_s1146" type="#_x0000_t75" style="position:absolute;left:5651;top:6172;width:1418;height: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lZzTFAAAA3AAAAA8AAABkcnMvZG93bnJldi54bWxEj0FrwkAUhO+C/2F5BW9101isRleRFmvB&#10;S2ub+yP7mmzNvg3Z1cR/7woFj8PMfMMs172txZlabxwreBonIIgLpw2XCn6+t48zED4ga6wdk4IL&#10;eVivhoMlZtp1/EXnQyhFhLDPUEEVQpNJ6YuKLPqxa4ij9+taiyHKtpS6xS7CbS3TJJlKi4bjQoUN&#10;vVZUHA8nq2Cy/8t3XV7s347v81n+YsxUfxqlRg/9ZgEiUB/u4f/2h1aQps9wOxOP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pWc0xQAAANwAAAAPAAAAAAAAAAAAAAAA&#10;AJ8CAABkcnMvZG93bnJldi54bWxQSwUGAAAAAAQABAD3AAAAkQMAAAAA&#10;">
                  <v:imagedata r:id="rId428" o:title=""/>
                </v:shape>
                <v:shape id="Picture 51" o:spid="_x0000_s1147" type="#_x0000_t75" style="position:absolute;left:5190;top:6657;width:19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cSzFAAAA3AAAAA8AAABkcnMvZG93bnJldi54bWxEj09rAjEUxO+FfofwCr2UmnVBka1RimLx&#10;IvgPen3dPHeXbl5CEnX10xtB8DjMzG+Y8bQzrTiRD41lBf1eBoK4tLrhSsF+t/gcgQgRWWNrmRRc&#10;KMB08voyxkLbM2/otI2VSBAOBSqoY3SFlKGsyWDoWUecvIP1BmOSvpLa4znBTSvzLBtKgw2nhRod&#10;zWoq/7dHo8Dpj9/N+me/Hu383+rg5HVRDeZKvb91318gInXxGX60l1pBng/gfiYdAT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XEsxQAAANwAAAAPAAAAAAAAAAAAAAAA&#10;AJ8CAABkcnMvZG93bnJldi54bWxQSwUGAAAAAAQABAD3AAAAkQMAAAAA&#10;">
                  <v:imagedata r:id="rId429" o:title=""/>
                </v:shape>
                <v:shape id="Picture 52" o:spid="_x0000_s1148" type="#_x0000_t75" style="position:absolute;left:1296;top:6617;width:238;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SnjFAAAA3AAAAA8AAABkcnMvZG93bnJldi54bWxEj0FrwkAUhO8F/8PyhN6ajaGVEt2ICKIt&#10;eKgt1N4e2ZdsNPs2ZLca/70rFHocZuYbZr4YbCvO1PvGsYJJkoIgLp1uuFbw9bl+egXhA7LG1jEp&#10;uJKHRTF6mGOu3YU/6LwPtYgQ9jkqMCF0uZS+NGTRJ64jjl7leoshyr6WusdLhNtWZmk6lRYbjgsG&#10;O1oZKk/7X6vgpWN6Nu+7ym/xZ3NYHr7N8W2j1ON4WM5ABBrCf/ivvdUKsmwK9zPxCM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0p4xQAAANwAAAAPAAAAAAAAAAAAAAAA&#10;AJ8CAABkcnMvZG93bnJldi54bWxQSwUGAAAAAAQABAD3AAAAkQMAAAAA&#10;">
                  <v:imagedata r:id="rId430" o:title=""/>
                </v:shape>
                <v:group id="Group 53" o:spid="_x0000_s1149" style="position:absolute;left:1358;top:5268;width:3325;height:2392;rotation:-1436fd" coordorigin="2204,2783" coordsize="3325,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pf88QAAADcAAAA&#10;DwAAAAAAAAAAAAAAAACqAgAAZHJzL2Rvd25yZXYueG1sUEsFBgAAAAAEAAQA+gAAAJsDAAAAAA==&#10;">
                  <v:group id="Group 54" o:spid="_x0000_s1150" style="position:absolute;left:2711;top:3525;width:2686;height:939;rotation:645717fd" coordorigin="2711,2964" coordsize="2686,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UvFnwwAAANwAAAAP&#10;AAAAAAAAAAAAAAAAAKoCAABkcnMvZG93bnJldi54bWxQSwUGAAAAAAQABAD6AAAAmgMAAAAA&#10;">
                    <v:oval id="Oval 55" o:spid="_x0000_s1151" style="position:absolute;left:2711;top:2964;width:93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8OsIA&#10;AADcAAAADwAAAGRycy9kb3ducmV2LnhtbESPS4vCMBSF98L8h3AHZqepXQxajSIyA25k8IG4vDTX&#10;pNjclCba+u8nguDycB4fZ77sXS3u1IbKs4LxKANBXHpdsVFwPPwOJyBCRNZYeyYFDwqwXHwM5lho&#10;3/GO7vtoRBrhUKACG2NTSBlKSw7DyDfEybv41mFMsjVSt9ilcVfLPMu+pcOKE8FiQ2tL5XV/cwny&#10;k4+3m/7vcT6VR7LrzjRT0yn19dmvZiAi9fEdfrU3WkGeT+F5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Dw6wgAAANwAAAAPAAAAAAAAAAAAAAAAAJgCAABkcnMvZG93&#10;bnJldi54bWxQSwUGAAAAAAQABAD1AAAAhwMAAAAA&#10;" strokeweight="1.25pt">
                      <v:textbox>
                        <w:txbxContent>
                          <w:p w14:paraId="471022E8" w14:textId="77777777" w:rsidR="00F25DEE" w:rsidRDefault="00F25DEE" w:rsidP="00851A57"/>
                        </w:txbxContent>
                      </v:textbox>
                    </v:oval>
                    <v:oval id="Oval 56" o:spid="_x0000_s1152" style="position:absolute;left:4458;top:2964;width:939;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hisAA&#10;AADcAAAADwAAAGRycy9kb3ducmV2LnhtbERPTYvCMBC9C/sfwizsTVNdEbcaxRUUr7bieWhmm7rN&#10;pDSxVn+9OQgeH+97ue5tLTpqfeVYwXiUgCAunK64VHDKd8M5CB+QNdaOScGdPKxXH4Mlptrd+Ehd&#10;FkoRQ9inqMCE0KRS+sKQRT9yDXHk/lxrMUTYllK3eIvhtpaTJJlJixXHBoMNbQ0V/9nVKthkv01+&#10;nf5c+vPp/OjsuDD7MFfq67PfLEAE6sNb/HIftILJd5wfz8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rhisAAAADcAAAADwAAAAAAAAAAAAAAAACYAgAAZHJzL2Rvd25y&#10;ZXYueG1sUEsFBgAAAAAEAAQA9QAAAIUDAAAAAA==&#10;" strokeweight="1.25pt">
                      <v:stroke dashstyle="dash"/>
                      <v:textbox>
                        <w:txbxContent>
                          <w:p w14:paraId="1F0C9525" w14:textId="77777777" w:rsidR="00F25DEE" w:rsidRDefault="00F25DEE" w:rsidP="00851A57"/>
                        </w:txbxContent>
                      </v:textbox>
                    </v:oval>
                    <v:rect id="Rectangle 57" o:spid="_x0000_s1153" style="position:absolute;left:3185;top:2964;width:1751;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fOMcA&#10;AADcAAAADwAAAGRycy9kb3ducmV2LnhtbESPT2vCQBTE70K/w/IKvekmKRQbXUVspaUHsf7D4yP7&#10;TEKyb2N2q7GfvlsQPA4z8xtmPO1MLc7UutKygngQgSDOrC45V7DdLPpDEM4ja6wtk4IrOZhOHnpj&#10;TLW98Ded1z4XAcIuRQWF900qpcsKMugGtiEO3tG2Bn2QbS51i5cAN7VMouhFGiw5LBTY0LygrFr/&#10;GAWb5e9r5ZO3wzWef+3eV6dq/7GMlHp67GYjEJ46fw/f2p9aQfIcw/+Zc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mnzjHAAAA3AAAAA8AAAAAAAAAAAAAAAAAmAIAAGRy&#10;cy9kb3ducmV2LnhtbFBLBQYAAAAABAAEAPUAAACMAwAAAAA=&#10;" stroked="f" strokeweight="1.25pt">
                      <v:textbox>
                        <w:txbxContent>
                          <w:p w14:paraId="7CBB4278" w14:textId="77777777" w:rsidR="00F25DEE" w:rsidRDefault="00F25DEE" w:rsidP="00851A57"/>
                        </w:txbxContent>
                      </v:textbox>
                    </v:rect>
                    <v:shape id="AutoShape 58" o:spid="_x0000_s1154" type="#_x0000_t32" style="position:absolute;left:3185;top:2964;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LF8EAAADcAAAADwAAAGRycy9kb3ducmV2LnhtbESPQYvCMBSE7wv+h/AEb2tqFZVqFBEW&#10;vFbF86N5tsXmpTapzf57IyzscZiZb5jtPphGvKhztWUFs2kCgriwuuZSwfXy870G4TyyxsYyKfgl&#10;B/vd6GuLmbYD5/Q6+1JECLsMFVTet5mUrqjIoJvaljh6d9sZ9FF2pdQdDhFuGpkmyVIarDkuVNjS&#10;saLice6Ngjx/lrfeheGwvofV4qoXJulPSk3G4bAB4Sn4//Bf+6QVpPMUPmfiEZC7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QYsXwQAAANwAAAAPAAAAAAAAAAAAAAAA&#10;AKECAABkcnMvZG93bnJldi54bWxQSwUGAAAAAAQABAD5AAAAjwMAAAAA&#10;" strokeweight="1.25pt"/>
                    <v:shape id="AutoShape 59" o:spid="_x0000_s1155" type="#_x0000_t32" style="position:absolute;left:3185;top:3903;width:17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0ujMIAAADcAAAADwAAAGRycy9kb3ducmV2LnhtbESPQWvCQBSE7wX/w/IEb3VTE6ykriKC&#10;4DUx9PzIPpPQ7Ns0uzHrv+8WCj0OM/MNsz8G04sHja6zrOBtnYAgrq3uuFFQ3S6vOxDOI2vsLZOC&#10;Jzk4HhYve8y1nbmgR+kbESHsclTQej/kUrq6JYNubQfi6N3taNBHOTZSjzhHuOnlJkm20mDHcaHF&#10;gc4t1V/lZBQUxXfzObkwn3b38J5VOjPJdFVqtQynDxCegv8P/7WvWsEmTeH3TDwC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0ujMIAAADcAAAADwAAAAAAAAAAAAAA&#10;AAChAgAAZHJzL2Rvd25yZXYueG1sUEsFBgAAAAAEAAQA+QAAAJADAAAAAA==&#10;" strokeweight="1.25pt"/>
                    <v:shape id="AutoShape 60" o:spid="_x0000_s1156" type="#_x0000_t32" style="position:absolute;left:3621;top:2964;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5c28cAAADcAAAADwAAAGRycy9kb3ducmV2LnhtbESPT2sCMRTE74V+h/AKvYhm1aJ2NUop&#10;FD2orX96f2yeu2s3L0sSdeunbwShx2FmfsNMZo2pxJmcLy0r6HYSEMSZ1SXnCva7j/YIhA/IGivL&#10;pOCXPMymjw8TTLW98IbO25CLCGGfooIihDqV0mcFGfQdWxNH72CdwRCly6V2eIlwU8lekgykwZLj&#10;QoE1vReU/WxPRkFrNT+6xdfyc/javS71Nx0H/fVVqeen5m0MIlAT/sP39kIr6PVf4HY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7lzbxwAAANwAAAAPAAAAAAAA&#10;AAAAAAAAAKECAABkcnMvZG93bnJldi54bWxQSwUGAAAAAAQABAD5AAAAlQMAAAAA&#10;" strokeweight="1.25pt">
                      <v:stroke dashstyle="dash"/>
                    </v:shape>
                    <v:shape id="AutoShape 61" o:spid="_x0000_s1157" type="#_x0000_t32" style="position:absolute;left:4279;top:2964;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TY8IAAADcAAAADwAAAGRycy9kb3ducmV2LnhtbESPT4vCMBTE78J+h/AW9qapf1alGkUW&#10;BK91i+dH82yLzUu3SW322xtB8DjMzG+Y7T6YRtypc7VlBdNJAoK4sLrmUkH+exyvQTiPrLGxTAr+&#10;ycF+9zHaYqrtwBndz74UEcIuRQWV920qpSsqMugmtiWO3tV2Bn2UXSl1h0OEm0bOkmQpDdYcFyps&#10;6aei4nbujYIs+ysvvQvDYX0Nq0WuFybpT0p9fYbDBoSn4N/hV/ukFczm3/A8E4+A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gTY8IAAADcAAAADwAAAAAAAAAAAAAA&#10;AAChAgAAZHJzL2Rvd25yZXYueG1sUEsFBgAAAAAEAAQA+QAAAJADAAAAAA==&#10;" strokeweight="1.25pt"/>
                  </v:group>
                  <v:group id="Group 62" o:spid="_x0000_s1158" style="position:absolute;left:4863;top:2935;width:666;height:2240" coordorigin="2564,2222" coordsize="666,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AutoShape 63" o:spid="_x0000_s1159" type="#_x0000_t32" style="position:absolute;left:2564;top:4087;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xHcUAAADcAAAADwAAAGRycy9kb3ducmV2LnhtbESPQWsCMRSE74X+h/AKXopmV6HK1ihS&#10;EMRDQd2Dx0fy3F26eVmTdF3/fSMIPQ4z8w2zXA+2FT350DhWkE8yEMTamYYrBeVpO16ACBHZYOuY&#10;FNwpwHr1+rLEwrgbH6g/xkokCIcCFdQxdoWUQddkMUxcR5y8i/MWY5K+ksbjLcFtK6dZ9iEtNpwW&#10;auzoqyb9c/y1Cpp9+V3279fo9WKfn30eTudWKzV6GzafICIN8T/8bO+MgulsD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xHcUAAADcAAAADwAAAAAAAAAA&#10;AAAAAAChAgAAZHJzL2Rvd25yZXYueG1sUEsFBgAAAAAEAAQA+QAAAJMDAAAAAA==&#10;"/>
                    <v:shape id="AutoShape 64" o:spid="_x0000_s1160" type="#_x0000_t32" style="position:absolute;left:3230;top:2222;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lb8EAAADcAAAADwAAAGRycy9kb3ducmV2LnhtbERPTYvCMBC9C/6HMIIX0bQK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qVvwQAAANwAAAAPAAAAAAAAAAAAAAAA&#10;AKECAABkcnMvZG93bnJldi54bWxQSwUGAAAAAAQABAD5AAAAjwMAAAAA&#10;"/>
                    <v:shape id="AutoShape 65" o:spid="_x0000_s1161" type="#_x0000_t32" style="position:absolute;left:2564;top:2597;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A9MUAAADcAAAADwAAAGRycy9kb3ducmV2LnhtbESPwWrDMBBE74H+g9hCLyGRnUJ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oA9MUAAADcAAAADwAAAAAAAAAA&#10;AAAAAAChAgAAZHJzL2Rvd25yZXYueG1sUEsFBgAAAAAEAAQA+QAAAJMDAAAAAA==&#10;"/>
                    <v:shape id="AutoShape 66" o:spid="_x0000_s1162" type="#_x0000_t32" style="position:absolute;left:2564;top:2222;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aFMEAAADcAAAADwAAAGRycy9kb3ducmV2LnhtbERPTYvCMBC9C/6HMIIX0bQi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toUwQAAANwAAAAPAAAAAAAAAAAAAAAA&#10;AKECAABkcnMvZG93bnJldi54bWxQSwUGAAAAAAQABAD5AAAAjwMAAAAA&#10;"/>
                  </v:group>
                  <v:group id="Group 67" o:spid="_x0000_s1163" style="position:absolute;left:2572;top:2783;width:666;height:2240" coordorigin="2564,2222" coordsize="666,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AutoShape 68" o:spid="_x0000_s1164" type="#_x0000_t32" style="position:absolute;left:2564;top:4087;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MQAAADcAAAADwAAAGRycy9kb3ducmV2LnhtbESPQWvCQBSE70L/w/IKvUjdJIh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OH4xAAAANwAAAAPAAAAAAAAAAAA&#10;AAAAAKECAABkcnMvZG93bnJldi54bWxQSwUGAAAAAAQABAD5AAAAkgMAAAAA&#10;"/>
                    <v:shape id="AutoShape 69" o:spid="_x0000_s1165" type="#_x0000_t32" style="position:absolute;left:3230;top:2222;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EY8UAAADcAAAADwAAAGRycy9kb3ducmV2LnhtbESPQWsCMRSE74X+h/AKXopmV4v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REY8UAAADcAAAADwAAAAAAAAAA&#10;AAAAAAChAgAAZHJzL2Rvd25yZXYueG1sUEsFBgAAAAAEAAQA+QAAAJMDAAAAAA==&#10;"/>
                    <v:shape id="AutoShape 70" o:spid="_x0000_s1166" type="#_x0000_t32" style="position:absolute;left:2564;top:2597;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cF8QAAADcAAAADwAAAGRycy9kb3ducmV2LnhtbESPQYvCMBSE74L/ITzBi2hak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wXxAAAANwAAAAPAAAAAAAAAAAA&#10;AAAAAKECAABkcnMvZG93bnJldi54bWxQSwUGAAAAAAQABAD5AAAAkgMAAAAA&#10;"/>
                    <v:shape id="AutoShape 71" o:spid="_x0000_s1167" type="#_x0000_t32" style="position:absolute;left:2564;top:2222;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group>
                  <v:shape id="AutoShape 72" o:spid="_x0000_s1168" type="#_x0000_t32" style="position:absolute;left:2204;top:4124;width:3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oval id="Oval 73" o:spid="_x0000_s1169" style="position:absolute;left:3882;top:3522;width:325;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GHMMA&#10;AADcAAAADwAAAGRycy9kb3ducmV2LnhtbESPQYvCMBSE7wv+h/AEL6KpulWpRhFBdE/Lqhdvj+bZ&#10;FpuX2kSt/94Iwh6HmfmGmS8bU4o71a6wrGDQj0AQp1YXnCk4Hja9KQjnkTWWlknBkxwsF62vOSba&#10;PviP7nufiQBhl6CC3PsqkdKlORl0fVsRB+9sa4M+yDqTusZHgJtSDqNoLA0WHBZyrGidU3rZ34wC&#10;1z3G01/i0XWd/tCN4uq0PcdKddrNagbCU+P/w5/2TisYfk/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3GHMMAAADcAAAADwAAAAAAAAAAAAAAAACYAgAAZHJzL2Rv&#10;d25yZXYueG1sUEsFBgAAAAAEAAQA9QAAAIgDAAAAAA==&#10;" filled="f" strokeweight="1.25pt">
                    <v:textbox>
                      <w:txbxContent>
                        <w:p w14:paraId="7BA8E244" w14:textId="77777777" w:rsidR="00F25DEE" w:rsidRDefault="00F25DEE" w:rsidP="00851A57"/>
                      </w:txbxContent>
                    </v:textbox>
                  </v:oval>
                  <v:group id="Group 74" o:spid="_x0000_s1170" style="position:absolute;left:3701;top:2935;width:666;height:2240" coordorigin="2564,2222" coordsize="666,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AutoShape 75" o:spid="_x0000_s1171" type="#_x0000_t32" style="position:absolute;left:2564;top:4087;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76" o:spid="_x0000_s1172" type="#_x0000_t32" style="position:absolute;left:3230;top:2222;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77" o:spid="_x0000_s1173" type="#_x0000_t32" style="position:absolute;left:2564;top:2597;width:0;height:1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pUsQAAADcAAAADwAAAGRycy9kb3ducmV2LnhtbESPQYvCMBSE7wv+h/AEL8uaVli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lSxAAAANwAAAAPAAAAAAAAAAAA&#10;AAAAAKECAABkcnMvZG93bnJldi54bWxQSwUGAAAAAAQABAD5AAAAkgMAAAAA&#10;"/>
                    <v:shape id="AutoShape 78" o:spid="_x0000_s1174" type="#_x0000_t32" style="position:absolute;left:2564;top:2222;width:666;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group>
                </v:group>
                <v:shape id="AutoShape 79" o:spid="_x0000_s1175" type="#_x0000_t32" style="position:absolute;left:3179;top:6100;width:0;height:633;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F18YAAADcAAAADwAAAGRycy9kb3ducmV2LnhtbESPT2vCQBTE7wW/w/IK3uqmNoqkrkEK&#10;heqh4D/w+Jp9JiHZtyG7JrGfvlsQPA4z8xtmmQ6mFh21rrSs4HUSgSDOrC45V3A8fL4sQDiPrLG2&#10;TApu5CBdjZ6WmGjb8466vc9FgLBLUEHhfZNI6bKCDLqJbYiDd7GtQR9km0vdYh/gppbTKJpLgyWH&#10;hQIb+igoq/ZXo+AHD5vy1M/j7fFcXQY6X138+63U+HlYv4PwNPhH+N7+0gqmszf4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hdfGAAAA3AAAAA8AAAAAAAAA&#10;AAAAAAAAoQIAAGRycy9kb3ducmV2LnhtbFBLBQYAAAAABAAEAPkAAACUAwAAAAA=&#10;"/>
                <v:shape id="AutoShape 80" o:spid="_x0000_s1176" type="#_x0000_t32" style="position:absolute;left:3210;top:6172;width:0;height:635;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do8YAAADcAAAADwAAAGRycy9kb3ducmV2LnhtbESPQWvCQBSE7wX/w/KE3urGkIYSXYMI&#10;QttDocaCx2f2mQSzb0N2NWl/fVcQPA4z8w2zzEfTiiv1rrGsYD6LQBCXVjdcKdgX25c3EM4ja2wt&#10;k4JfcpCvJk9LzLQd+JuuO1+JAGGXoYLa+y6T0pU1GXQz2xEH72R7gz7IvpK6xyHATSvjKEqlwYbD&#10;Qo0dbWoqz7uLUXDE4qP5GdLkc384n0Y6XFzy96XU83RcL0B4Gv0jfG+/awXxawK3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SHaPGAAAA3AAAAA8AAAAAAAAA&#10;AAAAAAAAoQIAAGRycy9kb3ducmV2LnhtbFBLBQYAAAAABAAEAPkAAACUAwAAAAA=&#10;"/>
                <v:shape id="AutoShape 81" o:spid="_x0000_s1177" type="#_x0000_t32" style="position:absolute;left:3156;top:6033;width:0;height:584;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4OMMAAADcAAAADwAAAGRycy9kb3ducmV2LnhtbESPzarCMBSE98J9h3CEu9NUUZFqFLkg&#10;eF0I/oHLY3Nsi81JaaKtPr0RBJfDzHzDTOeNKcSdKpdbVtDrRiCIE6tzThUc9svOGITzyBoLy6Tg&#10;QQ7ms5/WFGNta97SfedTESDsYlSQeV/GUrokI4Oua0vi4F1sZdAHWaVSV1gHuClkP4pG0mDOYSHD&#10;kv4ySq67m1Fwxv1/fqxHg/XhdL00dLq5wXOj1G+7WUxAeGr8N/xpr7SC/nAI7zPhCM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euDjDAAAA3AAAAA8AAAAAAAAAAAAA&#10;AAAAoQIAAGRycy9kb3ducmV2LnhtbFBLBQYAAAAABAAEAPkAAACRAwAAAAA=&#10;"/>
                <v:shape id="AutoShape 82" o:spid="_x0000_s1178" type="#_x0000_t32" style="position:absolute;left:3136;top:5994;width:0;height:471;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mT8QAAADcAAAADwAAAGRycy9kb3ducmV2LnhtbESPT4vCMBTE7wt+h/AEb2uquEWqUUQQ&#10;1MPC+gc8PptnW2xeShNt9dNvBMHjMDO/Yabz1pTiTrUrLCsY9CMQxKnVBWcKDvvV9xiE88gaS8uk&#10;4EEO5rPO1xQTbRv+o/vOZyJA2CWoIPe+SqR0aU4GXd9WxMG72NqgD7LOpK6xCXBTymEUxdJgwWEh&#10;x4qWOaXX3c0oOON+UxybeLQ9nK6Xlk43N3r+KtXrtosJCE+t/4Tf7bVWMPyJ4XUmHA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CZPxAAAANwAAAAPAAAAAAAAAAAA&#10;AAAAAKECAABkcnMvZG93bnJldi54bWxQSwUGAAAAAAQABAD5AAAAkgMAAAAA&#10;"/>
                <v:shape id="AutoShape 83" o:spid="_x0000_s1179" type="#_x0000_t32" style="position:absolute;left:3113;top:6002;width:0;height:283;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CD1MQAAADcAAAADwAAAGRycy9kb3ducmV2LnhtbESPS4vCQBCE74L/YegFbzpZ8UXWUWRh&#10;QT0IvsBjb6ZNgpmekBlN9Nc7guCxqKqvqOm8MYW4UeVyywq+exEI4sTqnFMFh/1fdwLCeWSNhWVS&#10;cCcH81m7NcVY25q3dNv5VAQIuxgVZN6XsZQuycig69mSOHhnWxn0QVap1BXWAW4K2Y+ikTSYc1jI&#10;sKTfjJLL7moU/ON+lR/r0WB9OF3ODZ2ubvDYKNX5ahY/IDw1/hN+t5daQX84hte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IPUxAAAANwAAAAPAAAAAAAAAAAA&#10;AAAAAKECAABkcnMvZG93bnJldi54bWxQSwUGAAAAAAQABAD5AAAAkgMAAAAA&#10;"/>
                <v:shape id="AutoShape 84" o:spid="_x0000_s1180" type="#_x0000_t32" style="position:absolute;left:3279;top:6539;width:0;height:425;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XpsMAAADcAAAADwAAAGRycy9kb3ducmV2LnhtbERPy2rCQBTdF/yH4Qrd1Ylig6RORASh&#10;7aLQJEKWt5mbB2buhMxo0n59Z1Ho8nDe+8NsenGn0XWWFaxXEQjiyuqOGwVFfn7agXAeWWNvmRR8&#10;k4NDunjYY6LtxJ90z3wjQgi7BBW03g+JlK5qyaBb2YE4cLUdDfoAx0bqEacQbnq5iaJYGuw4NLQ4&#10;0Kml6prdjIIvzN+6yxRv34vyWs9U3tz250Opx+V8fAHhafb/4j/3q1aweQ5rw5l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F6bDAAAA3AAAAA8AAAAAAAAAAAAA&#10;AAAAoQIAAGRycy9kb3ducmV2LnhtbFBLBQYAAAAABAAEAPkAAACRAwAAAAA=&#10;"/>
                <v:shape id="AutoShape 85" o:spid="_x0000_s1181" type="#_x0000_t32" style="position:absolute;left:3252;top:6398;width:0;height:544;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PcQAAADcAAAADwAAAGRycy9kb3ducmV2LnhtbESPT4vCMBTE74LfIbwFb5quqGjXKLKw&#10;oB4E/4HHt82zLTYvpYm2+umNIHgcZuY3zHTemELcqHK5ZQXfvQgEcWJ1zqmCw/6vOwbhPLLGwjIp&#10;uJOD+azdmmKsbc1buu18KgKEXYwKMu/LWEqXZGTQ9WxJHLyzrQz6IKtU6grrADeF7EfRSBrMOSxk&#10;WNJvRslldzUK/nG/yo/1aLA+nC7nhk5XN3hslOp8NYsfEJ4a/wm/20utoD+cwOtMO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07I9xAAAANwAAAAPAAAAAAAAAAAA&#10;AAAAAKECAABkcnMvZG93bnJldi54bWxQSwUGAAAAAAQABAD5AAAAkgMAAAAA&#10;"/>
                <v:shape id="AutoShape 86" o:spid="_x0000_s1182" type="#_x0000_t32" style="position:absolute;left:3228;top:6268;width:0;height:633;rotation:-1503665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RHcIAAADcAAAADwAAAGRycy9kb3ducmV2LnhtbERPy2rCQBTdF/yH4Qrd1YkSQomOIoKg&#10;XRQaI7i8Zq5JMHMnZCaP9us7i0KXh/Pe7CbTiIE6V1tWsFxEIIgLq2suFeSX49s7COeRNTaWScE3&#10;OdhtZy8bTLUd+YuGzJcihLBLUUHlfZtK6YqKDLqFbYkD97CdQR9gV0rd4RjCTSNXUZRIgzWHhgpb&#10;OlRUPLPeKLjj5VxfxyT+yG/Px0S33sU/n0q9zqf9GoSnyf+L/9wnrWCVhPnhTDg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XRHcIAAADcAAAADwAAAAAAAAAAAAAA&#10;AAChAgAAZHJzL2Rvd25yZXYueG1sUEsFBgAAAAAEAAQA+QAAAJADAAAAAA==&#10;"/>
                <v:shape id="AutoShape 87" o:spid="_x0000_s1183" type="#_x0000_t32" style="position:absolute;left:1743;top:6610;width:2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4VsYAAADcAAAADwAAAGRycy9kb3ducmV2LnhtbESPUUvDMBSF3wX/Q7iCL+LSTSxSlw0R&#10;BpMhs3Ow10tzbUqbm9BkXeevNwNhj4dzznc48+VoOzFQHxrHCqaTDARx5XTDtYL99+rxBUSIyBo7&#10;x6TgTAGWi9ubORbanbikYRdrkSAcClRgYvSFlKEyZDFMnCdO3o/rLcYk+1rqHk8Jbjs5y7JcWmw4&#10;LRj09G6oandHq6Ad2m359Rz8w/GX8o03nx9PB63U/d349goi0hiv4f/2WiuY5VO4nE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FeFbGAAAA3AAAAA8AAAAAAAAA&#10;AAAAAAAAoQIAAGRycy9kb3ducmV2LnhtbFBLBQYAAAAABAAEAPkAAACUAwAAAAA=&#10;">
                  <v:stroke dashstyle="dash"/>
                </v:shape>
                <v:shape id="AutoShape 88" o:spid="_x0000_s1184" type="#_x0000_t32" style="position:absolute;left:4538;top:6609;width: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92sQAAADcAAAADwAAAGRycy9kb3ducmV2LnhtbESPQWvCQBSE74L/YXlCL1I35iCauopK&#10;C9ZTTYVeH9lnNph9G7LbJP57tyD0OMzMN8x6O9hadNT6yrGC+SwBQVw4XXGp4PL98boE4QOyxtox&#10;KbiTh+1mPFpjpl3PZ+ryUIoIYZ+hAhNCk0npC0MW/cw1xNG7utZiiLItpW6xj3BbyzRJFtJixXHB&#10;YEMHQ8Ut/7UKqvzUfRbnvD8uy9V++q75Yr5+lHqZDLs3EIGG8B9+to9aQbpI4e9MP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3axAAAANwAAAAPAAAAAAAAAAAA&#10;AAAAAKECAABkcnMvZG93bnJldi54bWxQSwUGAAAAAAQABAD5AAAAkgMAAAAA&#10;">
                  <v:stroke endarrow="classic" endarrowwidth="narrow" endarrowlength="short"/>
                </v:shape>
                <v:shape id="AutoShape 89" o:spid="_x0000_s1185" type="#_x0000_t32" style="position:absolute;left:1872;top:6268;width:0;height: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oval id="Oval 90" o:spid="_x0000_s1186" style="position:absolute;left:1857;top:659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NcMA&#10;AADcAAAADwAAAGRycy9kb3ducmV2LnhtbESPQWvCQBSE70L/w/IKvUjdKG2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xNcMAAADcAAAADwAAAAAAAAAAAAAAAACYAgAAZHJzL2Rv&#10;d25yZXYueG1sUEsFBgAAAAAEAAQA9QAAAIgDAAAAAA==&#10;" fillcolor="black">
                  <v:textbox>
                    <w:txbxContent>
                      <w:p w14:paraId="484F16AE" w14:textId="77777777" w:rsidR="00F25DEE" w:rsidRDefault="00F25DEE" w:rsidP="00851A57"/>
                    </w:txbxContent>
                  </v:textbox>
                </v:oval>
                <v:shape id="Picture 91" o:spid="_x0000_s1187" type="#_x0000_t75" style="position:absolute;left:1773;top:6609;width:179;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YOnDAAAA3AAAAA8AAABkcnMvZG93bnJldi54bWxEj0FrwkAUhO8F/8PyhF7EbBQqNboJIpRa&#10;b031/si+bILZtyG7Nem/7xYKHoeZ+YbZF5PtxJ0G3zpWsEpSEMSV0y0bBZevt+UrCB+QNXaOScEP&#10;eSjy2dMeM+1G/qR7GYyIEPYZKmhC6DMpfdWQRZ+4njh6tRsshigHI/WAY4TbTq7TdCMtthwXGuzp&#10;2FB1K7+tgsURzx/Mt5KMv5ymbW2u74tRqef5dNiBCDSFR/i/fdIK1psX+DsTj4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Fg6cMAAADcAAAADwAAAAAAAAAAAAAAAACf&#10;AgAAZHJzL2Rvd25yZXYueG1sUEsFBgAAAAAEAAQA9wAAAI8DAAAAAA==&#10;">
                  <v:imagedata r:id="rId431" o:title=""/>
                </v:shape>
                <v:shape id="Picture 92" o:spid="_x0000_s1188" type="#_x0000_t75" style="position:absolute;left:4503;top:6599;width:179;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MBjHAAAA3AAAAA8AAABkcnMvZG93bnJldi54bWxEj91qwkAUhO8LfYflFLwpummEoKmbYAVB&#10;hYJ/2NtD9jRJzZ4N2VVjn75bKPRymJlvmFnem0ZcqXO1ZQUvowgEcWF1zaWC42E5nIBwHlljY5kU&#10;3MlBnj0+zDDV9sY7uu59KQKEXYoKKu/bVEpXVGTQjWxLHLxP2xn0QXal1B3eAtw0Mo6iRBqsOSxU&#10;2NKiouK8vxgFB+8W28306/LxJk/fz/Fy/T7erJUaPPXzVxCeev8f/muvtII4SeD3TDgCMv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BMBjHAAAA3AAAAA8AAAAAAAAAAAAA&#10;AAAAnwIAAGRycy9kb3ducmV2LnhtbFBLBQYAAAAABAAEAPcAAACTAwAAAAA=&#10;">
                  <v:imagedata r:id="rId432" o:title=""/>
                </v:shape>
                <v:oval id="Oval 93" o:spid="_x0000_s1189" style="position:absolute;left:4522;top:658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vQsQA&#10;AADcAAAADwAAAGRycy9kb3ducmV2LnhtbESPwWrDMBBE74X8g9hCLqWRE6gbHMshGFJyjZtDj1tr&#10;Y5taKyOpsf33UaDQ4zAzb5h8P5le3Mj5zrKC9SoBQVxb3XGj4PJ5fN2C8AFZY2+ZFMzkYV8snnLM&#10;tB35TLcqNCJC2GeooA1hyKT0dUsG/coOxNG7WmcwROkaqR2OEW56uUmSVBrsOC60OFDZUv1T/RoF&#10;7mWYy/lUHtff/FG9jVv9lV60Usvn6bADEWgK/+G/9kkr2KTv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70LEAAAA3AAAAA8AAAAAAAAAAAAAAAAAmAIAAGRycy9k&#10;b3ducmV2LnhtbFBLBQYAAAAABAAEAPUAAACJAwAAAAA=&#10;" fillcolor="black">
                  <v:textbox>
                    <w:txbxContent>
                      <w:p w14:paraId="53B13824" w14:textId="77777777" w:rsidR="00F25DEE" w:rsidRDefault="00F25DEE" w:rsidP="00851A57"/>
                    </w:txbxContent>
                  </v:textbox>
                </v:oval>
                <v:shape id="Picture 94" o:spid="_x0000_s1190" type="#_x0000_t75" style="position:absolute;left:1983;top:5946;width:417;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7Ih69AAAA3AAAAA8AAABkcnMvZG93bnJldi54bWxET7sKwjAU3QX/IVzBRTTRQaQaRQRBUQRf&#10;g9ulubbF5qY0Uevfm0FwPJz3bNHYUryo9oVjDcOBAkGcOlNwpuFyXvcnIHxANlg6Jg0f8rCYt1sz&#10;TIx785Fep5CJGMI+QQ15CFUipU9zsugHriKO3N3VFkOEdSZNje8Ybks5UmosLRYcG3KsaJVT+jg9&#10;rYYzP294uDmnVG+5W1+R9ltPWnc7zXIKIlAT/uKfe2M0jMZxbTwTj4C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fsiHr0AAADcAAAADwAAAAAAAAAAAAAAAACfAgAAZHJz&#10;L2Rvd25yZXYueG1sUEsFBgAAAAAEAAQA9wAAAIkDAAAAAA==&#10;">
                  <v:imagedata r:id="rId433" o:title=""/>
                </v:shape>
                <v:shape id="Picture 95" o:spid="_x0000_s1191" type="#_x0000_t75" style="position:absolute;left:2338;top:7214;width:456;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lM8vGAAAA3AAAAA8AAABkcnMvZG93bnJldi54bWxEj09rwkAUxO8Fv8PyhN7q5g8VG11FBInQ&#10;U7XYHh/ZZ5I2+zZkt0n003cLBY/DzPyGWW1G04ieOldbVhDPIhDEhdU1lwreT/unBQjnkTU2lknB&#10;lRxs1pOHFWbaDvxG/dGXIkDYZaig8r7NpHRFRQbdzLbEwbvYzqAPsiul7nAIcNPIJIrm0mDNYaHC&#10;lnYVFd/HH6Og/Hze5V/57Rx9nNNT+lpgvLihUo/TcbsE4Wn09/B/+6AVJPMX+Ds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Uzy8YAAADcAAAADwAAAAAAAAAAAAAA&#10;AACfAgAAZHJzL2Rvd25yZXYueG1sUEsFBgAAAAAEAAQA9wAAAJIDAAAAAA==&#10;">
                  <v:imagedata r:id="rId434" o:title=""/>
                </v:shape>
                <v:shape id="AutoShape 96" o:spid="_x0000_s1192" type="#_x0000_t32" style="position:absolute;left:2673;top:6733;width:506;height:5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HKcIAAADcAAAADwAAAGRycy9kb3ducmV2LnhtbERPu27CMBTdK/EP1kXqVhyoyiPEoKoS&#10;LepWypLtKr7EUeLrYBsIf18PSB2PzrvYDrYTV/KhcaxgOslAEFdON1wrOP7uXpYgQkTW2DkmBXcK&#10;sN2MngrMtbvxD10PsRYphEOOCkyMfS5lqAxZDBPXEyfu5LzFmKCvpfZ4S+G2k7Msm0uLDacGgz19&#10;GKraw8Uq+Jq3i3sfy7PD78/V69S8lb4slXoeD+9rEJGG+C9+uPdawWyR5qcz6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AHKcIAAADcAAAADwAAAAAAAAAAAAAA&#10;AAChAgAAZHJzL2Rvd25yZXYueG1sUEsFBgAAAAAEAAQA+QAAAJADAAAAAA==&#10;">
                  <v:stroke endarrow="classic" endarrowwidth="narrow" endarrowlength="short"/>
                </v:shape>
                <v:oval id="Oval 97" o:spid="_x0000_s1193" style="position:absolute;left:3179;top:658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EcMMA&#10;AADcAAAADwAAAGRycy9kb3ducmV2LnhtbESPQWvCQBSE7wX/w/IEL0U3EWoluooELF5NPfT4zD6T&#10;YPZt2N2a5N+7QqHHYWa+Ybb7wbTiQc43lhWkiwQEcWl1w5WCy/dxvgbhA7LG1jIpGMnDfjd522Km&#10;bc9nehShEhHCPkMFdQhdJqUvazLoF7Yjjt7NOoMhSldJ7bCPcNPKZZKspMGG40KNHeU1lffi1yhw&#10;792Yj6f8mF75q/jo1/pnddFKzabDYQMi0BD+w3/tk1aw/E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EcMMAAADcAAAADwAAAAAAAAAAAAAAAACYAgAAZHJzL2Rv&#10;d25yZXYueG1sUEsFBgAAAAAEAAQA9QAAAIgDAAAAAA==&#10;" fillcolor="black">
                  <v:textbox>
                    <w:txbxContent>
                      <w:p w14:paraId="7E333C7E" w14:textId="77777777" w:rsidR="00F25DEE" w:rsidRDefault="00F25DEE" w:rsidP="00851A57"/>
                    </w:txbxContent>
                  </v:textbox>
                </v:oval>
                <v:shape id="Picture 98" o:spid="_x0000_s1194" type="#_x0000_t75" style="position:absolute;left:3100;top:6427;width:199;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uu/CAAAA3AAAAA8AAABkcnMvZG93bnJldi54bWxEj0GLwjAUhO/C/ofwFvamqV3QpWuUVRD1&#10;aBW8PppnW2xeuk1sq7/eCILHYWa+YWaL3lSipcaVlhWMRxEI4szqknMFx8N6+APCeWSNlWVScCMH&#10;i/nHYIaJth3vqU19LgKEXYIKCu/rREqXFWTQjWxNHLyzbQz6IJtc6ga7ADeVjKNoIg2WHBYKrGlV&#10;UHZJr0ZBlN7LiTtel36zG7enU838330r9fXZ//2C8NT7d/jV3moF8TSG55lwBO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7rvwgAAANwAAAAPAAAAAAAAAAAAAAAAAJ8C&#10;AABkcnMvZG93bnJldi54bWxQSwUGAAAAAAQABAD3AAAAjgMAAAAA&#10;">
                  <v:imagedata r:id="rId435" o:title=""/>
                </v:shape>
                <v:group id="Group 99" o:spid="_x0000_s1195" style="position:absolute;left:4871;top:6333;width:199;height:450" coordorigin="3650,5542" coordsize="19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oval id="Oval 100" o:spid="_x0000_s1196" style="position:absolute;left:3681;top:5636;width:16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ij8cA&#10;AADcAAAADwAAAGRycy9kb3ducmV2LnhtbESPQWvCQBSE70L/w/IKvZRmUxVboqsUsagHhWopeHvJ&#10;PpNo9m2aXTX9965Q8DjMzDfMaNKaSpypcaVlBa9RDII4s7rkXMH39vPlHYTzyBory6TgjxxMxg+d&#10;ESbaXviLzhufiwBhl6CCwvs6kdJlBRl0ka2Jg7e3jUEfZJNL3eAlwE0lu3E8kAZLDgsF1jQtKDtu&#10;TkbBzqSHn+18sJr10mxPv/ScL+drpZ4e248hCE+tv4f/2wutoPvWh9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oo/HAAAA3AAAAA8AAAAAAAAAAAAAAAAAmAIAAGRy&#10;cy9kb3ducmV2LnhtbFBLBQYAAAAABAAEAPUAAACMAwAAAAA=&#10;" filled="f" strokeweight="1pt">
                    <v:textbox>
                      <w:txbxContent>
                        <w:p w14:paraId="5CAAD90C" w14:textId="77777777" w:rsidR="00F25DEE" w:rsidRDefault="00F25DEE" w:rsidP="00851A57"/>
                      </w:txbxContent>
                    </v:textbox>
                  </v:oval>
                  <v:rect id="Rectangle 101" o:spid="_x0000_s1197" style="position:absolute;left:3650;top:5542;width:194;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RqcUA&#10;AADcAAAADwAAAGRycy9kb3ducmV2LnhtbESPW4vCMBSE34X9D+Es+LYm3qrbNcoiCILrgxfw9dAc&#10;22Jz0m2i1n9vFhZ8HGbmG2a2aG0lbtT40rGGfk+BIM6cKTnXcDysPqYgfEA2WDkmDQ/ysJi/dWaY&#10;GnfnHd32IRcRwj5FDUUIdSqlzwqy6HuuJo7e2TUWQ5RNLk2D9wi3lRwolUiLJceFAmtaFpRd9ler&#10;AZOR+d2ehz+HzTXBz7xVq/FJad19b7+/QARqwyv8314bDYPJG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BGpxQAAANwAAAAPAAAAAAAAAAAAAAAAAJgCAABkcnMv&#10;ZG93bnJldi54bWxQSwUGAAAAAAQABAD1AAAAigMAAAAA&#10;" stroked="f">
                    <v:textbox>
                      <w:txbxContent>
                        <w:p w14:paraId="6BF61090" w14:textId="77777777" w:rsidR="00F25DEE" w:rsidRDefault="00F25DEE" w:rsidP="00851A57"/>
                      </w:txbxContent>
                    </v:textbox>
                  </v:rect>
                  <v:shape id="AutoShape 102" o:spid="_x0000_s1198" type="#_x0000_t32" style="position:absolute;left:3797;top:5642;width:34;height:47;rotation: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0oMQAAADcAAAADwAAAGRycy9kb3ducmV2LnhtbESPT4vCMBTE78J+h/AW9qapxX9UUykL&#10;C4JeVr14ezTPtrR5KU1s67ffCMIeh5n5DbPbj6YRPXWusqxgPotAEOdWV1wouF5+phsQziNrbCyT&#10;gic52Kcfkx0m2g78S/3ZFyJA2CWooPS+TaR0eUkG3cy2xMG7286gD7IrpO5wCHDTyDiKVtJgxWGh&#10;xJa+S8rr88MoeER1dr0tn7aPF+64HpaLKjsdlPr6HLMtCE+j/w+/2wetIF6v4HUmH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LSgxAAAANwAAAAPAAAAAAAAAAAA&#10;AAAAAKECAABkcnMvZG93bnJldi54bWxQSwUGAAAAAAQABAD5AAAAkgMAAAAA&#10;">
                    <v:stroke endarrow="block" endarrowwidth="narrow" endarrowlength="short"/>
                  </v:shape>
                </v:group>
                <w10:anchorlock/>
              </v:group>
            </w:pict>
          </mc:Fallback>
        </mc:AlternateContent>
      </w:r>
    </w:p>
    <w:p w14:paraId="45BC6A17" w14:textId="77777777" w:rsidR="00851A57" w:rsidRPr="002C71E6" w:rsidRDefault="00851A57" w:rsidP="00851A57">
      <w:pPr>
        <w:widowControl w:val="0"/>
        <w:contextualSpacing/>
        <w:jc w:val="both"/>
        <w:rPr>
          <w:b/>
          <w:sz w:val="26"/>
          <w:szCs w:val="26"/>
          <w:lang w:val="nl-NL"/>
        </w:rPr>
      </w:pPr>
    </w:p>
    <w:p w14:paraId="683EC4C0" w14:textId="5B52FA0C" w:rsidR="00851A57" w:rsidRPr="002C71E6" w:rsidRDefault="00263FA9" w:rsidP="00851A57">
      <w:pPr>
        <w:widowControl w:val="0"/>
        <w:contextualSpacing/>
        <w:jc w:val="both"/>
        <w:rPr>
          <w:b/>
          <w:sz w:val="26"/>
          <w:szCs w:val="26"/>
          <w:lang w:val="vi-VN"/>
        </w:rPr>
      </w:pPr>
      <w:r w:rsidRPr="002C71E6">
        <w:rPr>
          <w:b/>
          <w:sz w:val="26"/>
          <w:szCs w:val="26"/>
          <w:lang w:val="vi-VN"/>
        </w:rPr>
        <w:t xml:space="preserve"> </w:t>
      </w:r>
      <w:r w:rsidRPr="002C71E6">
        <w:rPr>
          <w:b/>
          <w:sz w:val="26"/>
          <w:szCs w:val="26"/>
          <w:lang w:val="nl-NL"/>
        </w:rPr>
        <w:t>4</w:t>
      </w:r>
      <w:r w:rsidR="00851A57" w:rsidRPr="002C71E6">
        <w:rPr>
          <w:b/>
          <w:sz w:val="26"/>
          <w:szCs w:val="26"/>
          <w:lang w:val="nl-NL"/>
        </w:rPr>
        <w:t>. Thể tích khối tròn xoay</w:t>
      </w:r>
      <w:r w:rsidR="00851A57" w:rsidRPr="002C71E6">
        <w:rPr>
          <w:b/>
          <w:sz w:val="26"/>
          <w:szCs w:val="26"/>
          <w:lang w:val="vi-VN"/>
        </w:rPr>
        <w:t xml:space="preserve"> quay xung quanh trục Ox</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148"/>
      </w:tblGrid>
      <w:tr w:rsidR="00F25DEE" w:rsidRPr="002C71E6" w14:paraId="1C24D908" w14:textId="77777777" w:rsidTr="00A71C8B">
        <w:tc>
          <w:tcPr>
            <w:tcW w:w="4961" w:type="dxa"/>
            <w:vAlign w:val="center"/>
          </w:tcPr>
          <w:p w14:paraId="4B0EF621" w14:textId="77777777" w:rsidR="00851A57" w:rsidRPr="002C71E6" w:rsidRDefault="00851A57" w:rsidP="00A71C8B">
            <w:pPr>
              <w:widowControl w:val="0"/>
              <w:contextualSpacing/>
              <w:jc w:val="center"/>
              <w:rPr>
                <w:b/>
                <w:sz w:val="26"/>
                <w:szCs w:val="26"/>
                <w:lang w:val="nl-NL"/>
              </w:rPr>
            </w:pPr>
            <w:r w:rsidRPr="002C71E6">
              <w:rPr>
                <w:noProof/>
                <w:sz w:val="26"/>
                <w:szCs w:val="26"/>
              </w:rPr>
              <mc:AlternateContent>
                <mc:Choice Requires="wpg">
                  <w:drawing>
                    <wp:inline distT="0" distB="0" distL="0" distR="0" wp14:anchorId="47EFE591" wp14:editId="5946B508">
                      <wp:extent cx="1609492" cy="937066"/>
                      <wp:effectExtent l="0" t="19050" r="10160" b="1587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492" cy="937066"/>
                                <a:chOff x="1456" y="6410"/>
                                <a:chExt cx="3031" cy="2199"/>
                              </a:xfrm>
                            </wpg:grpSpPr>
                            <pic:pic xmlns:pic="http://schemas.openxmlformats.org/drawingml/2006/picture">
                              <pic:nvPicPr>
                                <pic:cNvPr id="180" name="Picture 6"/>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2088" y="7659"/>
                                  <a:ext cx="178"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2907" y="6791"/>
                                  <a:ext cx="811"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1546" y="6410"/>
                                  <a:ext cx="178"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1528" y="7689"/>
                                  <a:ext cx="237"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3788" y="7629"/>
                                  <a:ext cx="178"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4289" y="7699"/>
                                  <a:ext cx="198" cy="196"/>
                                </a:xfrm>
                                <a:prstGeom prst="rect">
                                  <a:avLst/>
                                </a:prstGeom>
                                <a:noFill/>
                                <a:extLst>
                                  <a:ext uri="{909E8E84-426E-40DD-AFC4-6F175D3DCCD1}">
                                    <a14:hiddenFill xmlns:a14="http://schemas.microsoft.com/office/drawing/2010/main">
                                      <a:solidFill>
                                        <a:srgbClr val="FFFFFF"/>
                                      </a:solidFill>
                                    </a14:hiddenFill>
                                  </a:ext>
                                </a:extLst>
                              </pic:spPr>
                            </pic:pic>
                            <wps:wsp>
                              <wps:cNvPr id="186" name="Oval 12"/>
                              <wps:cNvSpPr>
                                <a:spLocks noChangeArrowheads="1"/>
                              </wps:cNvSpPr>
                              <wps:spPr bwMode="auto">
                                <a:xfrm>
                                  <a:off x="4040" y="7479"/>
                                  <a:ext cx="168" cy="35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74FE1F" w14:textId="77777777" w:rsidR="00F25DEE" w:rsidRDefault="00F25DEE" w:rsidP="00851A57"/>
                                </w:txbxContent>
                              </wps:txbx>
                              <wps:bodyPr rot="0" vert="horz" wrap="square" lIns="91440" tIns="45720" rIns="91440" bIns="45720" anchor="t" anchorCtr="0" upright="1">
                                <a:noAutofit/>
                              </wps:bodyPr>
                            </wps:wsp>
                            <wps:wsp>
                              <wps:cNvPr id="187" name="Rectangle 13"/>
                              <wps:cNvSpPr>
                                <a:spLocks noChangeArrowheads="1"/>
                              </wps:cNvSpPr>
                              <wps:spPr bwMode="auto">
                                <a:xfrm>
                                  <a:off x="4009" y="7385"/>
                                  <a:ext cx="194" cy="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6D64A" w14:textId="77777777" w:rsidR="00F25DEE" w:rsidRDefault="00F25DEE" w:rsidP="00851A57"/>
                                </w:txbxContent>
                              </wps:txbx>
                              <wps:bodyPr rot="0" vert="horz" wrap="square" lIns="91440" tIns="45720" rIns="91440" bIns="45720" anchor="t" anchorCtr="0" upright="1">
                                <a:noAutofit/>
                              </wps:bodyPr>
                            </wps:wsp>
                            <wps:wsp>
                              <wps:cNvPr id="188" name="AutoShape 14"/>
                              <wps:cNvCnPr>
                                <a:cxnSpLocks noChangeShapeType="1"/>
                              </wps:cNvCnPr>
                              <wps:spPr bwMode="auto">
                                <a:xfrm rot="780000" flipH="1" flipV="1">
                                  <a:off x="4156" y="7485"/>
                                  <a:ext cx="34" cy="47"/>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89" name="AutoShape 15"/>
                              <wps:cNvCnPr>
                                <a:cxnSpLocks noChangeShapeType="1"/>
                              </wps:cNvCnPr>
                              <wps:spPr bwMode="auto">
                                <a:xfrm rot="1366066" flipV="1">
                                  <a:off x="2425" y="6892"/>
                                  <a:ext cx="0" cy="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6"/>
                              <wps:cNvCnPr>
                                <a:cxnSpLocks noChangeShapeType="1"/>
                              </wps:cNvCnPr>
                              <wps:spPr bwMode="auto">
                                <a:xfrm rot="1366066" flipV="1">
                                  <a:off x="2392" y="6875"/>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7"/>
                              <wps:cNvCnPr>
                                <a:cxnSpLocks noChangeShapeType="1"/>
                              </wps:cNvCnPr>
                              <wps:spPr bwMode="auto">
                                <a:xfrm rot="1366066" flipV="1">
                                  <a:off x="2357" y="6859"/>
                                  <a:ext cx="0" cy="4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18"/>
                              <wps:cNvCnPr>
                                <a:cxnSpLocks noChangeShapeType="1"/>
                              </wps:cNvCnPr>
                              <wps:spPr bwMode="auto">
                                <a:xfrm rot="1366066" flipV="1">
                                  <a:off x="2322" y="6849"/>
                                  <a:ext cx="0"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9"/>
                              <wps:cNvCnPr>
                                <a:cxnSpLocks noChangeShapeType="1"/>
                              </wps:cNvCnPr>
                              <wps:spPr bwMode="auto">
                                <a:xfrm rot="1366066" flipV="1">
                                  <a:off x="2297" y="6830"/>
                                  <a:ext cx="0" cy="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AutoShape 20"/>
                              <wps:cNvCnPr>
                                <a:cxnSpLocks noChangeShapeType="1"/>
                              </wps:cNvCnPr>
                              <wps:spPr bwMode="auto">
                                <a:xfrm rot="1366066" flipV="1">
                                  <a:off x="2720" y="7002"/>
                                  <a:ext cx="0"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1"/>
                              <wps:cNvCnPr>
                                <a:cxnSpLocks noChangeShapeType="1"/>
                              </wps:cNvCnPr>
                              <wps:spPr bwMode="auto">
                                <a:xfrm rot="1366066" flipV="1">
                                  <a:off x="2644" y="6982"/>
                                  <a:ext cx="0" cy="7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2"/>
                              <wps:cNvCnPr>
                                <a:cxnSpLocks noChangeShapeType="1"/>
                              </wps:cNvCnPr>
                              <wps:spPr bwMode="auto">
                                <a:xfrm rot="1366066" flipV="1">
                                  <a:off x="2576" y="6944"/>
                                  <a:ext cx="0"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23"/>
                              <wps:cNvCnPr>
                                <a:cxnSpLocks noChangeShapeType="1"/>
                              </wps:cNvCnPr>
                              <wps:spPr bwMode="auto">
                                <a:xfrm rot="1366066" flipV="1">
                                  <a:off x="2502" y="6924"/>
                                  <a:ext cx="0" cy="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24"/>
                              <wps:cNvCnPr>
                                <a:cxnSpLocks noChangeShapeType="1"/>
                              </wps:cNvCnPr>
                              <wps:spPr bwMode="auto">
                                <a:xfrm rot="1366066" flipV="1">
                                  <a:off x="3018" y="7072"/>
                                  <a:ext cx="0" cy="6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25"/>
                              <wps:cNvCnPr>
                                <a:cxnSpLocks noChangeShapeType="1"/>
                              </wps:cNvCnPr>
                              <wps:spPr bwMode="auto">
                                <a:xfrm rot="1366066" flipV="1">
                                  <a:off x="2946" y="7050"/>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26"/>
                              <wps:cNvCnPr>
                                <a:cxnSpLocks noChangeShapeType="1"/>
                              </wps:cNvCnPr>
                              <wps:spPr bwMode="auto">
                                <a:xfrm rot="1366066" flipV="1">
                                  <a:off x="2871" y="7032"/>
                                  <a:ext cx="0" cy="6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27"/>
                              <wps:cNvCnPr>
                                <a:cxnSpLocks noChangeShapeType="1"/>
                              </wps:cNvCnPr>
                              <wps:spPr bwMode="auto">
                                <a:xfrm rot="1366066" flipV="1">
                                  <a:off x="2797" y="7014"/>
                                  <a:ext cx="0"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28"/>
                              <wps:cNvCnPr>
                                <a:cxnSpLocks noChangeShapeType="1"/>
                              </wps:cNvCnPr>
                              <wps:spPr bwMode="auto">
                                <a:xfrm rot="1366066" flipV="1">
                                  <a:off x="3242" y="7116"/>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29"/>
                              <wps:cNvCnPr>
                                <a:cxnSpLocks noChangeShapeType="1"/>
                              </wps:cNvCnPr>
                              <wps:spPr bwMode="auto">
                                <a:xfrm rot="1366066" flipV="1">
                                  <a:off x="3167" y="7106"/>
                                  <a:ext cx="0" cy="5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0"/>
                              <wps:cNvCnPr>
                                <a:cxnSpLocks noChangeShapeType="1"/>
                              </wps:cNvCnPr>
                              <wps:spPr bwMode="auto">
                                <a:xfrm rot="1366066" flipV="1">
                                  <a:off x="3093" y="7089"/>
                                  <a:ext cx="0" cy="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31"/>
                              <wps:cNvCnPr>
                                <a:cxnSpLocks noChangeShapeType="1"/>
                              </wps:cNvCnPr>
                              <wps:spPr bwMode="auto">
                                <a:xfrm rot="1366066" flipV="1">
                                  <a:off x="3560" y="7085"/>
                                  <a:ext cx="0" cy="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32"/>
                              <wps:cNvCnPr>
                                <a:cxnSpLocks noChangeShapeType="1"/>
                              </wps:cNvCnPr>
                              <wps:spPr bwMode="auto">
                                <a:xfrm rot="1366066" flipV="1">
                                  <a:off x="3477" y="7115"/>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3"/>
                              <wps:cNvCnPr>
                                <a:cxnSpLocks noChangeShapeType="1"/>
                              </wps:cNvCnPr>
                              <wps:spPr bwMode="auto">
                                <a:xfrm rot="1366066" flipV="1">
                                  <a:off x="3400" y="7122"/>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4"/>
                              <wps:cNvCnPr>
                                <a:cxnSpLocks noChangeShapeType="1"/>
                              </wps:cNvCnPr>
                              <wps:spPr bwMode="auto">
                                <a:xfrm rot="1366066" flipV="1">
                                  <a:off x="3320" y="7124"/>
                                  <a:ext cx="0" cy="5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
                              <wps:cNvCnPr>
                                <a:cxnSpLocks noChangeShapeType="1"/>
                              </wps:cNvCnPr>
                              <wps:spPr bwMode="auto">
                                <a:xfrm rot="1366066" flipV="1">
                                  <a:off x="3779" y="7546"/>
                                  <a:ext cx="0"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36"/>
                              <wps:cNvCnPr>
                                <a:cxnSpLocks noChangeShapeType="1"/>
                              </wps:cNvCnPr>
                              <wps:spPr bwMode="auto">
                                <a:xfrm rot="1366066" flipV="1">
                                  <a:off x="3746" y="7326"/>
                                  <a:ext cx="0" cy="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37"/>
                              <wps:cNvCnPr>
                                <a:cxnSpLocks noChangeShapeType="1"/>
                              </wps:cNvCnPr>
                              <wps:spPr bwMode="auto">
                                <a:xfrm rot="1366066" flipV="1">
                                  <a:off x="3705" y="7139"/>
                                  <a:ext cx="0"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38"/>
                              <wps:cNvCnPr>
                                <a:cxnSpLocks noChangeShapeType="1"/>
                              </wps:cNvCnPr>
                              <wps:spPr bwMode="auto">
                                <a:xfrm rot="1366066" flipV="1">
                                  <a:off x="3650" y="7032"/>
                                  <a:ext cx="0" cy="6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39"/>
                              <wps:cNvCnPr>
                                <a:cxnSpLocks noChangeShapeType="1"/>
                              </wps:cNvCnPr>
                              <wps:spPr bwMode="auto">
                                <a:xfrm rot="-5399992">
                                  <a:off x="749" y="7560"/>
                                  <a:ext cx="2098"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4" name="AutoShape 40"/>
                              <wps:cNvCnPr>
                                <a:cxnSpLocks noChangeShapeType="1"/>
                              </wps:cNvCnPr>
                              <wps:spPr bwMode="auto">
                                <a:xfrm rot="8">
                                  <a:off x="1456" y="7658"/>
                                  <a:ext cx="3005"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5" name="Oval 41"/>
                              <wps:cNvSpPr>
                                <a:spLocks noChangeArrowheads="1"/>
                              </wps:cNvSpPr>
                              <wps:spPr bwMode="auto">
                                <a:xfrm rot="8">
                                  <a:off x="2077" y="6822"/>
                                  <a:ext cx="387" cy="1654"/>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6DF0C512" w14:textId="77777777" w:rsidR="00F25DEE" w:rsidRDefault="00F25DEE" w:rsidP="00851A57"/>
                                </w:txbxContent>
                              </wps:txbx>
                              <wps:bodyPr rot="0" vert="horz" wrap="square" lIns="91440" tIns="45720" rIns="91440" bIns="45720" anchor="t" anchorCtr="0" upright="1">
                                <a:noAutofit/>
                              </wps:bodyPr>
                            </wps:wsp>
                            <wps:wsp>
                              <wps:cNvPr id="216" name="Oval 42"/>
                              <wps:cNvSpPr>
                                <a:spLocks noChangeArrowheads="1"/>
                              </wps:cNvSpPr>
                              <wps:spPr bwMode="auto">
                                <a:xfrm rot="8">
                                  <a:off x="3667" y="7045"/>
                                  <a:ext cx="281" cy="1201"/>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522688CF" w14:textId="77777777" w:rsidR="00F25DEE" w:rsidRDefault="00F25DEE" w:rsidP="00851A57"/>
                                </w:txbxContent>
                              </wps:txbx>
                              <wps:bodyPr rot="0" vert="horz" wrap="square" lIns="91440" tIns="45720" rIns="91440" bIns="45720" anchor="t" anchorCtr="0" upright="1">
                                <a:noAutofit/>
                              </wps:bodyPr>
                            </wps:wsp>
                            <wps:wsp>
                              <wps:cNvPr id="217" name="AutoShape 43"/>
                              <wps:cNvCnPr>
                                <a:cxnSpLocks noChangeShapeType="1"/>
                              </wps:cNvCnPr>
                              <wps:spPr bwMode="auto">
                                <a:xfrm rot="8">
                                  <a:off x="3807" y="7045"/>
                                  <a:ext cx="0" cy="62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44"/>
                              <wps:cNvCnPr>
                                <a:cxnSpLocks noChangeShapeType="1"/>
                              </wps:cNvCnPr>
                              <wps:spPr bwMode="auto">
                                <a:xfrm rot="8">
                                  <a:off x="2274" y="6822"/>
                                  <a:ext cx="0" cy="8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45"/>
                              <wps:cNvCnPr>
                                <a:cxnSpLocks noChangeShapeType="1"/>
                              </wps:cNvCnPr>
                              <wps:spPr bwMode="auto">
                                <a:xfrm rot="8">
                                  <a:off x="2273" y="7623"/>
                                  <a:ext cx="0" cy="8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AutoShape 46"/>
                              <wps:cNvCnPr>
                                <a:cxnSpLocks noChangeShapeType="1"/>
                              </wps:cNvCnPr>
                              <wps:spPr bwMode="auto">
                                <a:xfrm rot="8">
                                  <a:off x="3806" y="7617"/>
                                  <a:ext cx="0" cy="62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 name="Freeform 47"/>
                              <wps:cNvSpPr>
                                <a:spLocks/>
                              </wps:cNvSpPr>
                              <wps:spPr bwMode="auto">
                                <a:xfrm rot="8">
                                  <a:off x="2265" y="6823"/>
                                  <a:ext cx="1542" cy="354"/>
                                </a:xfrm>
                                <a:custGeom>
                                  <a:avLst/>
                                  <a:gdLst>
                                    <a:gd name="T0" fmla="*/ 0 w 1542"/>
                                    <a:gd name="T1" fmla="*/ 0 h 354"/>
                                    <a:gd name="T2" fmla="*/ 1069 w 1542"/>
                                    <a:gd name="T3" fmla="*/ 318 h 354"/>
                                    <a:gd name="T4" fmla="*/ 1542 w 1542"/>
                                    <a:gd name="T5" fmla="*/ 219 h 354"/>
                                  </a:gdLst>
                                  <a:ahLst/>
                                  <a:cxnLst>
                                    <a:cxn ang="0">
                                      <a:pos x="T0" y="T1"/>
                                    </a:cxn>
                                    <a:cxn ang="0">
                                      <a:pos x="T2" y="T3"/>
                                    </a:cxn>
                                    <a:cxn ang="0">
                                      <a:pos x="T4" y="T5"/>
                                    </a:cxn>
                                  </a:cxnLst>
                                  <a:rect l="0" t="0" r="r" b="b"/>
                                  <a:pathLst>
                                    <a:path w="1542" h="354">
                                      <a:moveTo>
                                        <a:pt x="0" y="0"/>
                                      </a:moveTo>
                                      <a:cubicBezTo>
                                        <a:pt x="406" y="141"/>
                                        <a:pt x="812" y="282"/>
                                        <a:pt x="1069" y="318"/>
                                      </a:cubicBezTo>
                                      <a:cubicBezTo>
                                        <a:pt x="1326" y="354"/>
                                        <a:pt x="1434" y="286"/>
                                        <a:pt x="1542" y="219"/>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728C328" w14:textId="77777777" w:rsidR="00F25DEE" w:rsidRDefault="00F25DEE" w:rsidP="00851A57">
                                    <w:pPr>
                                      <w:jc w:val="center"/>
                                    </w:pPr>
                                  </w:p>
                                </w:txbxContent>
                              </wps:txbx>
                              <wps:bodyPr rot="0" vert="horz" wrap="square" lIns="91440" tIns="45720" rIns="91440" bIns="45720" anchor="t" anchorCtr="0" upright="1">
                                <a:noAutofit/>
                              </wps:bodyPr>
                            </wps:wsp>
                            <wps:wsp>
                              <wps:cNvPr id="222" name="Freeform 48"/>
                              <wps:cNvSpPr>
                                <a:spLocks/>
                              </wps:cNvSpPr>
                              <wps:spPr bwMode="auto">
                                <a:xfrm rot="8" flipV="1">
                                  <a:off x="2273" y="8116"/>
                                  <a:ext cx="1542" cy="354"/>
                                </a:xfrm>
                                <a:custGeom>
                                  <a:avLst/>
                                  <a:gdLst>
                                    <a:gd name="T0" fmla="*/ 0 w 1542"/>
                                    <a:gd name="T1" fmla="*/ 0 h 354"/>
                                    <a:gd name="T2" fmla="*/ 1069 w 1542"/>
                                    <a:gd name="T3" fmla="*/ 318 h 354"/>
                                    <a:gd name="T4" fmla="*/ 1542 w 1542"/>
                                    <a:gd name="T5" fmla="*/ 219 h 354"/>
                                  </a:gdLst>
                                  <a:ahLst/>
                                  <a:cxnLst>
                                    <a:cxn ang="0">
                                      <a:pos x="T0" y="T1"/>
                                    </a:cxn>
                                    <a:cxn ang="0">
                                      <a:pos x="T2" y="T3"/>
                                    </a:cxn>
                                    <a:cxn ang="0">
                                      <a:pos x="T4" y="T5"/>
                                    </a:cxn>
                                  </a:cxnLst>
                                  <a:rect l="0" t="0" r="r" b="b"/>
                                  <a:pathLst>
                                    <a:path w="1542" h="354">
                                      <a:moveTo>
                                        <a:pt x="0" y="0"/>
                                      </a:moveTo>
                                      <a:cubicBezTo>
                                        <a:pt x="406" y="141"/>
                                        <a:pt x="812" y="282"/>
                                        <a:pt x="1069" y="318"/>
                                      </a:cubicBezTo>
                                      <a:cubicBezTo>
                                        <a:pt x="1326" y="354"/>
                                        <a:pt x="1434" y="286"/>
                                        <a:pt x="1542" y="219"/>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E6D40C" w14:textId="77777777" w:rsidR="00F25DEE" w:rsidRDefault="00F25DEE" w:rsidP="00851A57">
                                    <w:pPr>
                                      <w:jc w:val="center"/>
                                    </w:pPr>
                                  </w:p>
                                </w:txbxContent>
                              </wps:txbx>
                              <wps:bodyPr rot="0" vert="horz" wrap="square" lIns="91440" tIns="45720" rIns="91440" bIns="45720" anchor="t" anchorCtr="0" upright="1">
                                <a:noAutofit/>
                              </wps:bodyPr>
                            </wps:wsp>
                          </wpg:wgp>
                        </a:graphicData>
                      </a:graphic>
                    </wp:inline>
                  </w:drawing>
                </mc:Choice>
                <mc:Fallback>
                  <w:pict>
                    <v:group w14:anchorId="47EFE591" id="Group 176" o:spid="_x0000_s1199" style="width:126.75pt;height:73.8pt;mso-position-horizontal-relative:char;mso-position-vertical-relative:line" coordorigin="1456,6410" coordsize="3031,219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">
                      <v:shape id="Picture 6" o:spid="_x0000_s1200" type="#_x0000_t75" style="position:absolute;left:2088;top:7659;width:17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Q2vDAAAA3AAAAA8AAABkcnMvZG93bnJldi54bWxEj0FrAjEQhe+F/ocwQm+a3VKqrEaRgiB4&#10;qornYTNutt1MdpNU13/fORR6m+G9ee+b1Wb0nbpRTG1gA+WsAEVcB9tyY+B82k0XoFJGttgFJgMP&#10;SrBZPz+tsLLhzp90O+ZGSQinCg24nPtK61Q78phmoScW7RqixyxrbLSNeJdw3+nXonjXHluWBoc9&#10;fTiqv48/3gClod5dH1/pbaD55eL0oSyHaMzLZNwuQWUa87/573pvBX8h+PKMT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xDa8MAAADcAAAADwAAAAAAAAAAAAAAAACf&#10;AgAAZHJzL2Rvd25yZXYueG1sUEsFBgAAAAAEAAQA9wAAAI8DAAAAAA==&#10;">
                        <v:imagedata r:id="rId403" o:title=""/>
                      </v:shape>
                      <v:shape id="Picture 7" o:spid="_x0000_s1201" type="#_x0000_t75" style="position:absolute;left:2907;top:6791;width:81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NtlHCAAAA3AAAAA8AAABkcnMvZG93bnJldi54bWxET0uLwjAQvgv7H8IseNNUDyLVKO4uC4oH&#10;UQvL3oZm+tBmUprY1n9vBMHbfHzPWa57U4mWGldaVjAZRyCIU6tLzhUk59/RHITzyBory6TgTg7W&#10;q4/BEmNtOz5Se/K5CCHsYlRQeF/HUrq0IINubGviwGW2MegDbHKpG+xCuKnkNIpm0mDJoaHAmr4L&#10;Sq+nm1GwuXV/F7NLov02+frf7X+yrD20Sg0/+80ChKfev8Uv91aH+fMJPJ8JF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jbZRwgAAANwAAAAPAAAAAAAAAAAAAAAAAJ8C&#10;AABkcnMvZG93bnJldi54bWxQSwUGAAAAAAQABAD3AAAAjgMAAAAA&#10;">
                        <v:imagedata r:id="rId406" o:title=""/>
                      </v:shape>
                      <v:shape id="Picture 8" o:spid="_x0000_s1202" type="#_x0000_t75" style="position:absolute;left:1546;top:6410;width:178;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vY3CAAAA3AAAAA8AAABkcnMvZG93bnJldi54bWxET0tqwzAQ3RdyBzGB7Go5WQTjWgklJDgQ&#10;iqmbA0ytqW1qjYyl+HP7qlDobh7vO9lxNp0YaXCtZQXbKAZBXFndcq3g/nF5TkA4j6yxs0wKFnJw&#10;PKyeMky1nfidxtLXIoSwS1FB432fSumqhgy6yPbEgfuyg0Ef4FBLPeAUwk0nd3G8lwZbDg0N9nRq&#10;qPouH0ZBsc0/HzeezslYVvdl/5bLgnKlNuv59QWEp9n/i//cVx3mJzv4fSZc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Zb2NwgAAANwAAAAPAAAAAAAAAAAAAAAAAJ8C&#10;AABkcnMvZG93bnJldi54bWxQSwUGAAAAAAQABAD3AAAAjgMAAAAA&#10;">
                        <v:imagedata r:id="rId407" o:title=""/>
                      </v:shape>
                      <v:shape id="Picture 9" o:spid="_x0000_s1203" type="#_x0000_t75" style="position:absolute;left:1528;top:7689;width:237;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jKTzCAAAA3AAAAA8AAABkcnMvZG93bnJldi54bWxET0uLwjAQvgv+hzCCN5vqgkjXKCII9rQ+&#10;irq3oZltyzaT0kRb/70RFvY2H99zluve1OJBrassK5hGMQji3OqKCwXZeTdZgHAeWWNtmRQ8ycF6&#10;NRwsMdG24yM9Tr4QIYRdggpK75tESpeXZNBFtiEO3I9tDfoA20LqFrsQbmo5i+O5NFhxaCixoW1J&#10;+e/pbhRcqizvbxl9mXSWfR/Phy5Nr4VS41G/+QThqff/4j/3Xof5iw94PxMu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Iyk8wgAAANwAAAAPAAAAAAAAAAAAAAAAAJ8C&#10;AABkcnMvZG93bnJldi54bWxQSwUGAAAAAAQABAD3AAAAjgMAAAAA&#10;">
                        <v:imagedata r:id="rId408" o:title=""/>
                      </v:shape>
                      <v:shape id="Picture 10" o:spid="_x0000_s1204" type="#_x0000_t75" style="position:absolute;left:3788;top:7629;width:178;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tVHDCAAAA3AAAAA8AAABkcnMvZG93bnJldi54bWxET01rg0AQvQf6H5Yp5BbXBinBugkhUNJb&#10;UUugt8GdulJ3VtyN0fz6bqHQ2zze5xSH2fZiotF3jhU8JSkI4sbpjlsFH/XrZgfCB2SNvWNSsJCH&#10;w/5hVWCu3Y1LmqrQihjCPkcFJoQhl9I3hiz6xA3Ekftyo8UQ4dhKPeIthttebtP0WVrsODYYHOhk&#10;qPmurlZBaSq6l+dlSbP60n5y/16e7aTU+nE+voAINId/8Z/7Tcf5uwx+n4kX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rVRwwgAAANwAAAAPAAAAAAAAAAAAAAAAAJ8C&#10;AABkcnMvZG93bnJldi54bWxQSwUGAAAAAAQABAD3AAAAjgMAAAAA&#10;">
                        <v:imagedata r:id="rId411" o:title=""/>
                      </v:shape>
                      <v:shape id="Picture 11" o:spid="_x0000_s1205" type="#_x0000_t75" style="position:absolute;left:4289;top:7699;width:198;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YqHTEAAAA3AAAAA8AAABkcnMvZG93bnJldi54bWxET0trwkAQvhf8D8sIXorZVKiENKsUwSD0&#10;IElb6nHITh6YnQ3ZbUz/fbdQ8DYf33Oy/Wx6MdHoOssKnqIYBHFldceNgo/34zoB4Tyyxt4yKfgh&#10;B/vd4iHDVNsbFzSVvhEhhF2KClrvh1RKV7Vk0EV2IA5cbUeDPsCxkXrEWwg3vdzE8VYa7Dg0tDjQ&#10;oaXqWn4bBXE9X79OSd7nxSNNl7w+m8+3s1Kr5fz6AsLT7O/if/dJh/nJM/w9Ey6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YqHTEAAAA3AAAAA8AAAAAAAAAAAAAAAAA&#10;nwIAAGRycy9kb3ducmV2LnhtbFBLBQYAAAAABAAEAPcAAACQAwAAAAA=&#10;">
                        <v:imagedata r:id="rId409" o:title=""/>
                      </v:shape>
                      <v:oval id="Oval 12" o:spid="_x0000_s1206" style="position:absolute;left:4040;top:7479;width:16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IOMQA&#10;AADcAAAADwAAAGRycy9kb3ducmV2LnhtbERPS2vCQBC+C/6HZYReRDe1ECS6ipQW66GCDwRvY3ZM&#10;otnZmF01/fduQfA2H99zxtPGlOJGtSssK3jvRyCIU6sLzhRsN9+9IQjnkTWWlknBHzmYTtqtMSba&#10;3nlFt7XPRAhhl6CC3PsqkdKlORl0fVsRB+5oa4M+wDqTusZ7CDelHERRLA0WHBpyrOgzp/S8vhoF&#10;e3M47Tbz+Pfr45Ae6ULdbDFfKvXWaWYjEJ4a/xI/3T86zB/G8P9MuE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iDjEAAAA3AAAAA8AAAAAAAAAAAAAAAAAmAIAAGRycy9k&#10;b3ducmV2LnhtbFBLBQYAAAAABAAEAPUAAACJAwAAAAA=&#10;" filled="f" strokeweight="1pt">
                        <v:textbox>
                          <w:txbxContent>
                            <w:p w14:paraId="7274FE1F" w14:textId="77777777" w:rsidR="00F25DEE" w:rsidRDefault="00F25DEE" w:rsidP="00851A57"/>
                          </w:txbxContent>
                        </v:textbox>
                      </v:oval>
                      <v:rect id="Rectangle 13" o:spid="_x0000_s1207" style="position:absolute;left:4009;top:7385;width:194;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7HsIA&#10;AADcAAAADwAAAGRycy9kb3ducmV2LnhtbERPTYvCMBC9L/gfwgjeNNlVq1ajiCAI6kFd2OvQjG3Z&#10;ZtJtonb//UYQ9jaP9zmLVWsrcafGl441vA8UCOLMmZJzDZ+XbX8Kwgdkg5Vj0vBLHlbLztsCU+Me&#10;fKL7OeQihrBPUUMRQp1K6bOCLPqBq4kjd3WNxRBhk0vT4COG20p+KJVIiyXHhgJr2hSUfZ9vVgMm&#10;I/NzvA4Pl/0twVnequ34S2nd67brOYhAbfgXv9w7E+dPJ/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jsewgAAANwAAAAPAAAAAAAAAAAAAAAAAJgCAABkcnMvZG93&#10;bnJldi54bWxQSwUGAAAAAAQABAD1AAAAhwMAAAAA&#10;" stroked="f">
                        <v:textbox>
                          <w:txbxContent>
                            <w:p w14:paraId="4A36D64A" w14:textId="77777777" w:rsidR="00F25DEE" w:rsidRDefault="00F25DEE" w:rsidP="00851A57"/>
                          </w:txbxContent>
                        </v:textbox>
                      </v:rect>
                      <v:shape id="AutoShape 14" o:spid="_x0000_s1208" type="#_x0000_t32" style="position:absolute;left:4156;top:7485;width:34;height:47;rotation: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UEsQAAADcAAAADwAAAGRycy9kb3ducmV2LnhtbESPQYvCQAyF7wv+hyGCt3Wq6K5URymC&#10;ILiXdb14C53YFjuZ0hnb+u/NQdhbwnt578tmN7haddSGyrOB2TQBRZx7W3Fh4PJ3+FyBChHZYu2Z&#10;DDwpwG47+thgan3Pv9SdY6EkhEOKBsoYm1TrkJfkMEx9QyzazbcOo6xtoW2LvYS7Ws+T5Es7rFga&#10;SmxoX1J+Pz+cgUdyzy7X5dN380U4fffLRZX9HI2ZjIdsDSrSEP/N7+ujFfyV0MozMoH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5QSxAAAANwAAAAPAAAAAAAAAAAA&#10;AAAAAKECAABkcnMvZG93bnJldi54bWxQSwUGAAAAAAQABAD5AAAAkgMAAAAA&#10;">
                        <v:stroke endarrow="block" endarrowwidth="narrow" endarrowlength="short"/>
                      </v:shape>
                      <v:shape id="AutoShape 15" o:spid="_x0000_s1209" type="#_x0000_t32" style="position:absolute;left:2425;top:6892;width:0;height:80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lZMIAAADcAAAADwAAAGRycy9kb3ducmV2LnhtbERPzYrCMBC+C75DGGEvsqZ6kNptKioI&#10;e1Hx5wGGZmyLzaQ2Wdvdp98Igrf5+H4nXfamFg9qXWVZwXQSgSDOra64UHA5bz9jEM4ja6wtk4Jf&#10;crDMhoMUE207PtLj5AsRQtglqKD0vkmkdHlJBt3ENsSBu9rWoA+wLaRusQvhppazKJpLgxWHhhIb&#10;2pSU304/RkHc33e0lzPuzn88Xu+b624bHZT6GPWrLxCeev8Wv9zfOsyPF/B8Jlw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olZMIAAADcAAAADwAAAAAAAAAAAAAA&#10;AAChAgAAZHJzL2Rvd25yZXYueG1sUEsFBgAAAAAEAAQA+QAAAJADAAAAAA==&#10;"/>
                      <v:shape id="AutoShape 16" o:spid="_x0000_s1210" type="#_x0000_t32" style="position:absolute;left:2392;top:6875;width:0;height:624;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aJMYAAADcAAAADwAAAGRycy9kb3ducmV2LnhtbESPQWvCQBCF70L/wzKFXqRuzEE0dZW2&#10;IPSipUl/wJAdk9DsbJpdk+ivdw6F3mZ4b977ZrufXKsG6kPj2cBykYAiLr1tuDLwXRye16BCRLbY&#10;eiYDVwqw3z3MtphZP/IXDXmslIRwyNBAHWOXaR3KmhyGhe+IRTv73mGUta+07XGUcNfqNElW2mHD&#10;0lBjR+81lT/5xRlYT79HOumUx+LG87dTdz4ekk9jnh6n1xdQkab4b/67/rCCvxF8eUY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ZGiTGAAAA3AAAAA8AAAAAAAAA&#10;AAAAAAAAoQIAAGRycy9kb3ducmV2LnhtbFBLBQYAAAAABAAEAPkAAACUAwAAAAA=&#10;"/>
                      <v:shape id="AutoShape 17" o:spid="_x0000_s1211" type="#_x0000_t32" style="position:absolute;left:2357;top:6859;width:0;height:454;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v8IAAADcAAAADwAAAGRycy9kb3ducmV2LnhtbERPzWrCQBC+F3yHZQq9FN3Eg2h0lSoE&#10;ekmk0QcYsmMSzM7G7NakffquIPQ2H9/vbHajacWdetdYVhDPIhDEpdUNVwrOp3S6BOE8ssbWMin4&#10;IQe77eRlg4m2A3/RvfCVCCHsElRQe98lUrqyJoNuZjviwF1sb9AH2FdS9ziEcNPKeRQtpMGGQ0ON&#10;HR1qKq/Ft1GwHG8Z5XLOw+mX3/d5d8nS6KjU2+v4sQbhafT/4qf7U4f5qxgez4QL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W/v8IAAADcAAAADwAAAAAAAAAAAAAA&#10;AAChAgAAZHJzL2Rvd25yZXYueG1sUEsFBgAAAAAEAAQA+QAAAJADAAAAAA==&#10;"/>
                      <v:shape id="AutoShape 18" o:spid="_x0000_s1212" type="#_x0000_t32" style="position:absolute;left:2322;top:6849;width:0;height:272;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hyMAAAADcAAAADwAAAGRycy9kb3ducmV2LnhtbERPzYrCMBC+C75DGMGLaGoPotUoKghe&#10;dFn1AYZmbIvNpDbRVp/eCAt7m4/vdxar1pTiSbUrLCsYjyIQxKnVBWcKLufdcArCeWSNpWVS8CIH&#10;q2W3s8BE24Z/6XnymQgh7BJUkHtfJVK6NCeDbmQr4sBdbW3QB1hnUtfYhHBTyjiKJtJgwaEhx4q2&#10;OaW308MomLb3Ax1lzM35zYPNsboedtGPUv1eu56D8NT6f/Gfe6/D/FkM32fCBX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HIcjAAAAA3AAAAA8AAAAAAAAAAAAAAAAA&#10;oQIAAGRycy9kb3ducmV2LnhtbFBLBQYAAAAABAAEAPkAAACOAwAAAAA=&#10;"/>
                      <v:shape id="AutoShape 19" o:spid="_x0000_s1213" type="#_x0000_t32" style="position:absolute;left:2297;top:6830;width:0;height:5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EU8IAAADcAAAADwAAAGRycy9kb3ducmV2LnhtbERPzWrCQBC+F/oOyxR6KbppBNHoKrYg&#10;9KJi4gMM2TEJZmdjdpukfXpXELzNx/c7y/VgatFR6yrLCj7HEQji3OqKCwWnbDuagXAeWWNtmRT8&#10;kYP16vVliYm2PR+pS30hQgi7BBWU3jeJlC4vyaAb24Y4cGfbGvQBtoXULfYh3NQyjqKpNFhxaCix&#10;oe+S8kv6axTMhuuO9jLmPvvnj699c95to4NS72/DZgHC0+Cf4of7R4f58wncnw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uEU8IAAADcAAAADwAAAAAAAAAAAAAA&#10;AAChAgAAZHJzL2Rvd25yZXYueG1sUEsFBgAAAAAEAAQA+QAAAJADAAAAAA==&#10;"/>
                      <v:shape id="AutoShape 20" o:spid="_x0000_s1214" type="#_x0000_t32" style="position:absolute;left:2720;top:7002;width:0;height:680;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cJ8IAAADcAAAADwAAAGRycy9kb3ducmV2LnhtbERPzWrCQBC+F/oOyxR6KbppENHoKrYg&#10;9KJi4gMM2TEJZmdjdpukfXpXELzNx/c7y/VgatFR6yrLCj7HEQji3OqKCwWnbDuagXAeWWNtmRT8&#10;kYP16vVliYm2PR+pS30hQgi7BBWU3jeJlC4vyaAb24Y4cGfbGvQBtoXULfYh3NQyjqKpNFhxaCix&#10;oe+S8kv6axTMhuuO9jLmPvvnj699c95to4NS72/DZgHC0+Cf4of7R4f58wncnw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IcJ8IAAADcAAAADwAAAAAAAAAAAAAA&#10;AAChAgAAZHJzL2Rvd25yZXYueG1sUEsFBgAAAAAEAAQA+QAAAJADAAAAAA==&#10;"/>
                      <v:shape id="AutoShape 21" o:spid="_x0000_s1215" type="#_x0000_t32" style="position:absolute;left:2644;top:6982;width:0;height:709;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5vMIAAADcAAAADwAAAGRycy9kb3ducmV2LnhtbERPzWrCQBC+F/oOyxR6KbppQNHoKrYg&#10;9KJi4gMM2TEJZmdjdpukfXpXELzNx/c7y/VgatFR6yrLCj7HEQji3OqKCwWnbDuagXAeWWNtmRT8&#10;kYP16vVliYm2PR+pS30hQgi7BBWU3jeJlC4vyaAb24Y4cGfbGvQBtoXULfYh3NQyjqKpNFhxaCix&#10;oe+S8kv6axTMhuuO9jLmPvvnj699c95to4NS72/DZgHC0+Cf4of7R4f58wncnw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5vMIAAADcAAAADwAAAAAAAAAAAAAA&#10;AAChAgAAZHJzL2Rvd25yZXYueG1sUEsFBgAAAAAEAAQA+QAAAJADAAAAAA==&#10;"/>
                      <v:shape id="AutoShape 22" o:spid="_x0000_s1216" type="#_x0000_t32" style="position:absolute;left:2576;top:6944;width:0;height:73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ny8EAAADcAAAADwAAAGRycy9kb3ducmV2LnhtbERPzYrCMBC+L/gOYQQvi6Z6EK2NooLg&#10;RWXVBxia6Q82k9pEW336zYKwt/n4fidZdaYST2pcaVnBeBSBIE6tLjlXcL3shjMQziNrrCyTghc5&#10;WC17XwnG2rb8Q8+zz0UIYRejgsL7OpbSpQUZdCNbEwcus41BH2CTS91gG8JNJSdRNJUGSw4NBda0&#10;LSi9nR9Gway7H+goJ9xe3vy9OdbZYRedlBr0u/UChKfO/4s/7r0O8+dT+HsmXC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LwQAAANwAAAAPAAAAAAAAAAAAAAAA&#10;AKECAABkcnMvZG93bnJldi54bWxQSwUGAAAAAAQABAD5AAAAjwMAAAAA&#10;"/>
                      <v:shape id="AutoShape 23" o:spid="_x0000_s1217" type="#_x0000_t32" style="position:absolute;left:2502;top:6924;width:0;height:765;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CUMMAAADcAAAADwAAAGRycy9kb3ducmV2LnhtbERPzWrCQBC+F/oOyxR6KbppDv5EV7EF&#10;oRcVEx9gyI5JMDsbs9sk7dO7guBtPr7fWa4HU4uOWldZVvA5jkAQ51ZXXCg4ZdvRDITzyBpry6Tg&#10;jxysV68vS0y07flIXeoLEULYJaig9L5JpHR5SQbd2DbEgTvb1qAPsC2kbrEP4aaWcRRNpMGKQ0OJ&#10;DX2XlF/SX6NgNlx3tJcx99k/f3ztm/NuGx2Uen8bNgsQngb/FD/cPzrMn0/h/ky4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wglDDAAAA3AAAAA8AAAAAAAAAAAAA&#10;AAAAoQIAAGRycy9kb3ducmV2LnhtbFBLBQYAAAAABAAEAPkAAACRAwAAAAA=&#10;"/>
                      <v:shape id="AutoShape 24" o:spid="_x0000_s1218" type="#_x0000_t32" style="position:absolute;left:3018;top:7072;width:0;height:60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WIsYAAADcAAAADwAAAGRycy9kb3ducmV2LnhtbESPQWvCQBCF70L/wzKFXqRuzEE0dZW2&#10;IPSipUl/wJAdk9DsbJpdk+ivdw6F3mZ4b977ZrufXKsG6kPj2cBykYAiLr1tuDLwXRye16BCRLbY&#10;eiYDVwqw3z3MtphZP/IXDXmslIRwyNBAHWOXaR3KmhyGhe+IRTv73mGUta+07XGUcNfqNElW2mHD&#10;0lBjR+81lT/5xRlYT79HOumUx+LG87dTdz4ekk9jnh6n1xdQkab4b/67/rCCvxFaeUY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vFiLGAAAA3AAAAA8AAAAAAAAA&#10;AAAAAAAAoQIAAGRycy9kb3ducmV2LnhtbFBLBQYAAAAABAAEAPkAAACUAwAAAAA=&#10;"/>
                      <v:shape id="AutoShape 25" o:spid="_x0000_s1219" type="#_x0000_t32" style="position:absolute;left:2946;top:7050;width:0;height:624;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OzucMAAADcAAAADwAAAGRycy9kb3ducmV2LnhtbERPzWqDQBC+F/IOywR6Kc1aDyWxriEp&#10;BHrRUJMHGNyJStxZ427V9um7hUBv8/H9TrqdTSdGGlxrWcHLKgJBXFndcq3gfDo8r0E4j6yxs0wK&#10;vsnBNls8pJhoO/EnjaWvRQhhl6CCxvs+kdJVDRl0K9sTB+5iB4M+wKGWesAphJtOxlH0Kg22HBoa&#10;7Om9oepafhkF6/mWUyFjnk4//LQv+kt+iI5KPS7n3RsIT7P/F9/dHzrM32zg75lw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js7nDAAAA3AAAAA8AAAAAAAAAAAAA&#10;AAAAoQIAAGRycy9kb3ducmV2LnhtbFBLBQYAAAAABAAEAPkAAACRAwAAAAA=&#10;"/>
                      <v:shape id="AutoShape 26" o:spid="_x0000_s1220" type="#_x0000_t32" style="position:absolute;left:2871;top:7032;width:0;height:64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u38AAAADcAAAADwAAAGRycy9kb3ducmV2LnhtbESPzQrCMBCE74LvEFbwIprqQaQaRQXB&#10;i4o/D7A0a1tsNrWJtvr0RhA8DjPzDTNbNKYQT6pcblnBcBCBIE6szjlVcDlv+hMQziNrLCyTghc5&#10;WMzbrRnG2tZ8pOfJpyJA2MWoIPO+jKV0SUYG3cCWxMG72sqgD7JKpa6wDnBTyFEUjaXBnMNChiWt&#10;M0pup4dRMGnuO9rLEdfnN/dW+/K620QHpbqdZjkF4anx//CvvdUKAhG+Z8IRkP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27t/AAAAA3AAAAA8AAAAAAAAAAAAAAAAA&#10;oQIAAGRycy9kb3ducmV2LnhtbFBLBQYAAAAABAAEAPkAAACOAwAAAAA=&#10;"/>
                      <v:shape id="AutoShape 27" o:spid="_x0000_s1221" type="#_x0000_t32" style="position:absolute;left:2797;top:7014;width:0;height:663;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LRMMAAADcAAAADwAAAGRycy9kb3ducmV2LnhtbESPQYvCMBSE74L/ITzBi2hiD4tUo6gg&#10;7EWXVX/Ao3m2xealNllb/fVGEPY4zMw3zGLV2UrcqfGlYw3TiQJBnDlTcq7hfNqNZyB8QDZYOSYN&#10;D/KwWvZ7C0yNa/mX7seQiwhhn6KGIoQ6ldJnBVn0E1cTR+/iGoshyiaXpsE2wm0lE6W+pMWS40KB&#10;NW0Lyq7HP6th1t32dJAJt6cnjzaH+rLfqR+th4NuPQcRqAv/4U/722hI1BTeZ+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6S0TDAAAA3AAAAA8AAAAAAAAAAAAA&#10;AAAAoQIAAGRycy9kb3ducmV2LnhtbFBLBQYAAAAABAAEAPkAAACRAwAAAAA=&#10;"/>
                      <v:shape id="AutoShape 28" o:spid="_x0000_s1222" type="#_x0000_t32" style="position:absolute;left:3242;top:7116;width:0;height:56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jVM8QAAADcAAAADwAAAGRycy9kb3ducmV2LnhtbESPQWvCQBSE7wX/w/KEXorudg9Foqto&#10;Qegllqo/4JF9JsHs25jdJml/fVcQehxm5htmtRldI3rqQu3ZwOtcgSAuvK25NHA+7WcLECEiW2w8&#10;k4EfCrBZT55WmFk/8Bf1x1iKBOGQoYEqxjaTMhQVOQxz3xIn7+I7hzHJrpS2wyHBXSO1Um/SYc1p&#10;ocKW3isqrsdvZ2Ax3nI6SM3D6Zdfdof2ku/VpzHP03G7BBFpjP/hR/vDGtBKw/1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NUzxAAAANwAAAAPAAAAAAAAAAAA&#10;AAAAAKECAABkcnMvZG93bnJldi54bWxQSwUGAAAAAAQABAD5AAAAkgMAAAAA&#10;"/>
                      <v:shape id="AutoShape 29" o:spid="_x0000_s1223" type="#_x0000_t32" style="position:absolute;left:3167;top:7106;width:0;height:573;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RwqMQAAADcAAAADwAAAGRycy9kb3ducmV2LnhtbESP3YrCMBSE74V9h3CEvRFNrCDSNYoK&#10;wt7o4s8DHJpjW7Y56TbRVp/eLAheDjPzDTNfdrYSN2p86VjDeKRAEGfOlJxrOJ+2wxkIH5ANVo5J&#10;w508LBcfvTmmxrV8oNsx5CJC2KeooQihTqX0WUEW/cjVxNG7uMZiiLLJpWmwjXBbyUSpqbRYclwo&#10;sKZNQdnv8Wo1zLq/He1lwu3pwYP1vr7stupH689+t/oCEagL7/Cr/W00JGoC/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HCoxAAAANwAAAAPAAAAAAAAAAAA&#10;AAAAAKECAABkcnMvZG93bnJldi54bWxQSwUGAAAAAAQABAD5AAAAkgMAAAAA&#10;"/>
                      <v:shape id="AutoShape 30" o:spid="_x0000_s1224" type="#_x0000_t32" style="position:absolute;left:3093;top:7089;width:0;height:595;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3o3MQAAADcAAAADwAAAGRycy9kb3ducmV2LnhtbESP3YrCMBSE74V9h3CEvRFNLCLSNYoK&#10;wt7o4s8DHJpjW7Y56TbRVp/eLAheDjPzDTNfdrYSN2p86VjDeKRAEGfOlJxrOJ+2wxkIH5ANVo5J&#10;w508LBcfvTmmxrV8oNsx5CJC2KeooQihTqX0WUEW/cjVxNG7uMZiiLLJpWmwjXBbyUSpqbRYclwo&#10;sKZNQdnv8Wo1zLq/He1lwu3pwYP1vr7stupH689+t/oCEagL7/Cr/W00JGoC/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ejcxAAAANwAAAAPAAAAAAAAAAAA&#10;AAAAAKECAABkcnMvZG93bnJldi54bWxQSwUGAAAAAAQABAD5AAAAkgMAAAAA&#10;"/>
                      <v:shape id="AutoShape 31" o:spid="_x0000_s1225" type="#_x0000_t32" style="position:absolute;left:3560;top:7085;width:0;height:601;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NR8QAAADcAAAADwAAAGRycy9kb3ducmV2LnhtbESP3YrCMBSE74V9h3CEvRFNLCjSNYoK&#10;wt7o4s8DHJpjW7Y56TbRVp/eLAheDjPzDTNfdrYSN2p86VjDeKRAEGfOlJxrOJ+2wxkIH5ANVo5J&#10;w508LBcfvTmmxrV8oNsx5CJC2KeooQihTqX0WUEW/cjVxNG7uMZiiLLJpWmwjXBbyUSpqbRYclwo&#10;sKZNQdnv8Wo1zLq/He1lwu3pwYP1vr7stupH689+t/oCEagL7/Cr/W00JGoC/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U1HxAAAANwAAAAPAAAAAAAAAAAA&#10;AAAAAKECAABkcnMvZG93bnJldi54bWxQSwUGAAAAAAQABAD5AAAAkgMAAAAA&#10;"/>
                      <v:shape id="AutoShape 32" o:spid="_x0000_s1226" type="#_x0000_t32" style="position:absolute;left:3477;top:7115;width:0;height:567;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TMMUAAADcAAAADwAAAGRycy9kb3ducmV2LnhtbESPzWrDMBCE74W8g9hALiWR6oMJrpWQ&#10;BAK5xKVJH2Cx1j/EWjmWGrt9+qpQ6HGYmW+YfDvZTjxo8K1jDS8rBYK4dKblWsPH9bhcg/AB2WDn&#10;mDR8kYftZvaUY2bcyO/0uIRaRAj7DDU0IfSZlL5syKJfuZ44epUbLIYoh1qaAccIt51MlEqlxZbj&#10;QoM9HRoqb5dPq2E93c9UyITH6zc/74u+Oh/Vm9aL+bR7BRFoCv/hv/bJaEhUCr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PTMMUAAADcAAAADwAAAAAAAAAA&#10;AAAAAAChAgAAZHJzL2Rvd25yZXYueG1sUEsFBgAAAAAEAAQA+QAAAJMDAAAAAA==&#10;"/>
                      <v:shape id="AutoShape 33" o:spid="_x0000_s1227" type="#_x0000_t32" style="position:absolute;left:3400;top:7122;width:0;height:55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2q8QAAADcAAAADwAAAGRycy9kb3ducmV2LnhtbESP3YrCMBSE74V9h3CEvRFN7IVK1ygq&#10;CHujiz8PcGiObdnmpNtEW316syB4OczMN8x82dlK3KjxpWMN45ECQZw5U3Ku4XzaDmcgfEA2WDkm&#10;DXfysFx89OaYGtfygW7HkIsIYZ+ihiKEOpXSZwVZ9CNXE0fv4hqLIcoml6bBNsJtJROlJtJiyXGh&#10;wJo2BWW/x6vVMOv+drSXCbenBw/W+/qy26ofrT/73eoLRKAuvMOv9rfRkKgp/J+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3arxAAAANwAAAAPAAAAAAAAAAAA&#10;AAAAAKECAABkcnMvZG93bnJldi54bWxQSwUGAAAAAAQABAD5AAAAkgMAAAAA&#10;"/>
                      <v:shape id="AutoShape 34" o:spid="_x0000_s1228" type="#_x0000_t32" style="position:absolute;left:3320;top:7124;width:0;height:55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i2cAAAADcAAAADwAAAGRycy9kb3ducmV2LnhtbERPzYrCMBC+C75DGMGLrIk9iHRNy64g&#10;eFFZ3QcYmrEt20xqE2316c1B2OPH97/OB9uIO3W+dqxhMVcgiAtnai41/J63HysQPiAbbByThgd5&#10;yLPxaI2pcT3/0P0UShFD2KeooQqhTaX0RUUW/dy1xJG7uM5iiLArpemwj+G2kYlSS2mx5thQYUub&#10;ioq/081qWA3XPR1kwv35ybPvQ3vZb9VR6+lk+PoEEWgI/+K3e2c0JCqujWfiEZD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A4tnAAAAA3AAAAA8AAAAAAAAAAAAAAAAA&#10;oQIAAGRycy9kb3ducmV2LnhtbFBLBQYAAAAABAAEAPkAAACOAwAAAAA=&#10;"/>
                      <v:shape id="AutoShape 35" o:spid="_x0000_s1229" type="#_x0000_t32" style="position:absolute;left:3779;top:7546;width:0;height:113;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QsQAAADcAAAADwAAAGRycy9kb3ducmV2LnhtbESP3YrCMBSE74V9h3AWvJE1sReiXaO4&#10;guCNij8PcGiObbE56TbR1n36jSB4OczMN8xs0dlK3KnxpWMNo6ECQZw5U3Ku4Xxaf01A+IBssHJM&#10;Gh7kYTH/6M0wNa7lA92PIRcRwj5FDUUIdSqlzwqy6IeuJo7exTUWQ5RNLk2DbYTbSiZKjaXFkuNC&#10;gTWtCsqux5vVMOl+t7STCbenPx787OrLdq32Wvc/u+U3iEBdeIdf7Y3RkKgpPM/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EdCxAAAANwAAAAPAAAAAAAAAAAA&#10;AAAAAKECAABkcnMvZG93bnJldi54bWxQSwUGAAAAAAQABAD5AAAAkgMAAAAA&#10;"/>
                      <v:shape id="AutoShape 36" o:spid="_x0000_s1230" type="#_x0000_t32" style="position:absolute;left:3746;top:7326;width:0;height:340;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94Ar4AAADcAAAADwAAAGRycy9kb3ducmV2LnhtbERPSwrCMBDdC94hjOBGNLULkWoUFQQ3&#10;Kn4OMDRjW2wmtYm2enqzEFw+3n++bE0pXlS7wrKC8SgCQZxaXXCm4HrZDqcgnEfWWFomBW9ysFx0&#10;O3NMtG34RK+zz0QIYZeggtz7KpHSpTkZdCNbEQfuZmuDPsA6k7rGJoSbUsZRNJEGCw4NOVa0ySm9&#10;n59GwbR97OkgY24uHx6sD9Vtv42OSvV77WoGwlPr/+Kfe6cVxOMwP5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r3gCvgAAANwAAAAPAAAAAAAAAAAAAAAAAKEC&#10;AABkcnMvZG93bnJldi54bWxQSwUGAAAAAAQABAD5AAAAjAMAAAAA&#10;"/>
                      <v:shape id="AutoShape 37" o:spid="_x0000_s1231" type="#_x0000_t32" style="position:absolute;left:3705;top:7139;width:0;height:544;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mcQAAADcAAAADwAAAGRycy9kb3ducmV2LnhtbESPQWvCQBSE74X+h+UVvBTdJIcSoquo&#10;IPSSFKM/4JF9JsHs25jdmthf3y0UPA4z8w2z2kymE3caXGtZQbyIQBBXVrdcKzifDvMUhPPIGjvL&#10;pOBBDjbr15cVZtqOfKR76WsRIOwyVNB432dSuqohg25he+LgXexg0Ac51FIPOAa46WQSRR/SYMth&#10;ocGe9g1V1/LbKEinW06FTHg8/fD7rugv+SH6Umr2Nm2XIDxN/hn+b39qBUkcw9+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92ZxAAAANwAAAAPAAAAAAAAAAAA&#10;AAAAAKECAABkcnMvZG93bnJldi54bWxQSwUGAAAAAAQABAD5AAAAkgMAAAAA&#10;"/>
                      <v:shape id="AutoShape 38" o:spid="_x0000_s1232" type="#_x0000_t32" style="position:absolute;left:3650;top:7032;width:0;height:646;rotation:-1492108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D7sUAAADcAAAADwAAAGRycy9kb3ducmV2LnhtbESPzWrDMBCE74W8g9hAL6WW40MxruWQ&#10;BAK9JCV2H2Cx1j/UWjmWGrt9+qpQyHGYmW+YfLuYQdxocr1lBZsoBkFcW91zq+CjOj6nIJxH1jhY&#10;JgXf5GBbrB5yzLSd+UK30rciQNhlqKDzfsykdHVHBl1kR+LgNXYy6IOcWqknnAPcDDKJ4xdpsOew&#10;0OFIh47qz/LLKEiX64nOMuG5+uGn/XlsTsf4XanH9bJ7BeFp8ffwf/tNK0g2CfydC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FD7sUAAADcAAAADwAAAAAAAAAA&#10;AAAAAAChAgAAZHJzL2Rvd25yZXYueG1sUEsFBgAAAAAEAAQA+QAAAJMDAAAAAA==&#10;"/>
                      <v:shape id="AutoShape 39" o:spid="_x0000_s1233" type="#_x0000_t32" style="position:absolute;left:749;top:7560;width:2098;height:0;rotation:-5898231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iA/cMAAADcAAAADwAAAGRycy9kb3ducmV2LnhtbESPT4vCMBTE78J+h/AW9iKaWkGkGkV0&#10;hbIn/+H50TzbYvPSbaJmv/1GEDwOM/MbZr4MphF36lxtWcFomIAgLqyuuVRwOm4HUxDOI2tsLJOC&#10;P3KwXHz05php++A93Q++FBHCLkMFlfdtJqUrKjLohrYljt7FdgZ9lF0pdYePCDeNTJNkIg3WHBcq&#10;bGldUXE93IyCtQySz5uAm++fX6/Tfr477XKlvj7DagbCU/Dv8KudawXpaAz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4gP3DAAAA3AAAAA8AAAAAAAAAAAAA&#10;AAAAoQIAAGRycy9kb3ducmV2LnhtbFBLBQYAAAAABAAEAPkAAACRAwAAAAA=&#10;" strokeweight="1pt">
                        <v:stroke endarrow="classic" endarrowlength="long"/>
                      </v:shape>
                      <v:shape id="AutoShape 40" o:spid="_x0000_s1234" type="#_x0000_t32" style="position:absolute;left:1456;top:7658;width:3005;height:0;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7aMQAAADcAAAADwAAAGRycy9kb3ducmV2LnhtbESPQYvCMBSE7wv+h/AEb2uq6CLVKCoo&#10;hd1Lq+j10TzbavNSmqj1328WFjwOM/MNs1h1phYPal1lWcFoGIEgzq2uuFBwPOw+ZyCcR9ZYWyYF&#10;L3KwWvY+Fhhr++SUHpkvRICwi1FB6X0TS+nykgy6oW2Ig3exrUEfZFtI3eIzwE0tx1H0JQ1WHBZK&#10;bGhbUn7L7kbBOftJX256+l4nl901of3mPt2kSg363XoOwlPn3+H/dqIVjEcT+Ds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0HtoxAAAANwAAAAPAAAAAAAAAAAA&#10;AAAAAKECAABkcnMvZG93bnJldi54bWxQSwUGAAAAAAQABAD5AAAAkgMAAAAA&#10;" strokeweight="1pt">
                        <v:stroke endarrow="classic" endarrowlength="long"/>
                      </v:shape>
                      <v:oval id="Oval 41" o:spid="_x0000_s1235" style="position:absolute;left:2077;top:6822;width:387;height:1654;rotation: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ZUMQA&#10;AADcAAAADwAAAGRycy9kb3ducmV2LnhtbESPT4vCMBTE7wt+h/AEb9vUgotUo4goeBH8s+z52Tzb&#10;YvNSkmi7fvrNguBxmJnfMPNlbxrxIOdrywrGSQqCuLC65lLB93n7OQXhA7LGxjIp+CUPy8XgY465&#10;th0f6XEKpYgQ9jkqqEJocyl9UZFBn9iWOHpX6wyGKF0ptcMuwk0jszT9kgZrjgsVtrSuqLid7kbB&#10;ffNjuuJwdM+s58l1/+ym58tBqdGwX81ABOrDO/xq77SCbDyB/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GVDEAAAA3AAAAA8AAAAAAAAAAAAAAAAAmAIAAGRycy9k&#10;b3ducmV2LnhtbFBLBQYAAAAABAAEAPUAAACJAwAAAAA=&#10;" filled="f">
                        <v:stroke dashstyle="dash"/>
                        <v:textbox>
                          <w:txbxContent>
                            <w:p w14:paraId="6DF0C512" w14:textId="77777777" w:rsidR="00F25DEE" w:rsidRDefault="00F25DEE" w:rsidP="00851A57"/>
                          </w:txbxContent>
                        </v:textbox>
                      </v:oval>
                      <v:oval id="Oval 42" o:spid="_x0000_s1236" style="position:absolute;left:3667;top:7045;width:281;height:1201;rotation: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HJ8MA&#10;AADcAAAADwAAAGRycy9kb3ducmV2LnhtbESPT4vCMBTE78J+h/AW9mZTC4pUo8iyghfBf3h+Ns+2&#10;2LyUJNqun94IC3scZuY3zHzZm0Y8yPnasoJRkoIgLqyuuVRwOq6HUxA+IGtsLJOCX/KwXHwM5phr&#10;2/GeHodQighhn6OCKoQ2l9IXFRn0iW2Jo3e1zmCI0pVSO+wi3DQyS9OJNFhzXKiwpe+KitvhbhTc&#10;f86mK3Z798x6Hl+3z256vOyU+vrsVzMQgfrwH/5rb7SCbDSB9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HJ8MAAADcAAAADwAAAAAAAAAAAAAAAACYAgAAZHJzL2Rv&#10;d25yZXYueG1sUEsFBgAAAAAEAAQA9QAAAIgDAAAAAA==&#10;" filled="f">
                        <v:stroke dashstyle="dash"/>
                        <v:textbox>
                          <w:txbxContent>
                            <w:p w14:paraId="522688CF" w14:textId="77777777" w:rsidR="00F25DEE" w:rsidRDefault="00F25DEE" w:rsidP="00851A57"/>
                          </w:txbxContent>
                        </v:textbox>
                      </v:oval>
                      <v:shape id="AutoShape 43" o:spid="_x0000_s1237" type="#_x0000_t32" style="position:absolute;left:3807;top:7045;width:0;height:624;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lm8UAAADcAAAADwAAAGRycy9kb3ducmV2LnhtbESPzW7CMBCE75X6DtZW6q04cCg0xaD+&#10;UKkHLpAeetzG2yQiXkf2EgJPj5GQOI5m5hvNfDm4VvUUYuPZwHiUgSIuvW24MvBTfD3NQEVBtth6&#10;JgNHirBc3N/NMbf+wBvqt1KpBOGYo4FapMu1jmVNDuPId8TJ+/fBoSQZKm0DHhLctXqSZc/aYcNp&#10;ocaOPmoqd9u9M/Ae+rX8/g0vs2NBsip2J3uKn8Y8Pgxvr6CEBrmFr+1va2AynsLlTDoCe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2lm8UAAADcAAAADwAAAAAAAAAA&#10;AAAAAAChAgAAZHJzL2Rvd25yZXYueG1sUEsFBgAAAAAEAAQA+QAAAJMDAAAAAA==&#10;" strokeweight="1.25pt"/>
                      <v:shape id="AutoShape 44" o:spid="_x0000_s1238" type="#_x0000_t32" style="position:absolute;left:2274;top:6822;width:0;height:850;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x6cEAAADcAAAADwAAAGRycy9kb3ducmV2LnhtbERPPW/CMBDdkfgP1iF1AweGiqYYBC2V&#10;OnQpYeh4xEcSEZ8j+wiBX18PlTo+ve/VZnCt6inExrOB+SwDRVx623Bl4Fh8TJegoiBbbD2TgTtF&#10;2KzHoxXm1t/4m/qDVCqFcMzRQC3S5VrHsiaHceY74sSdfXAoCYZK24C3FO5avciyZ+2w4dRQY0dv&#10;NZWXw9UZ2IX+S35Ow8vyXpDsi8vDPuK7MU+TYfsKSmiQf/Gf+9MaWMzT2nQmHQ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jHpwQAAANwAAAAPAAAAAAAAAAAAAAAA&#10;AKECAABkcnMvZG93bnJldi54bWxQSwUGAAAAAAQABAD5AAAAjwMAAAAA&#10;" strokeweight="1.25pt"/>
                      <v:shape id="AutoShape 45" o:spid="_x0000_s1239" type="#_x0000_t32" style="position:absolute;left:2273;top:7623;width:0;height:850;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iv8YAAADcAAAADwAAAGRycy9kb3ducmV2LnhtbESPS4vCQBCE7wv7H4YWvK0TRUWjoyy+&#10;8LCw+ADx1mTaJJjpCZnRRH+9Iyzssaiqr6jpvDGFuFPlcssKup0IBHFidc6pguNh/TUC4TyyxsIy&#10;KXiQg/ns82OKsbY17+i+96kIEHYxKsi8L2MpXZKRQdexJXHwLrYy6IOsUqkrrAPcFLIXRUNpMOew&#10;kGFJi4yS6/5mFPysfs/9x2msNzisT6tnf1AuDwOl2q3mewLCU+P/w3/trVbQ647hfSYcAT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FYr/GAAAA3AAAAA8AAAAAAAAA&#10;AAAAAAAAoQIAAGRycy9kb3ducmV2LnhtbFBLBQYAAAAABAAEAPkAAACUAwAAAAA=&#10;">
                        <v:stroke dashstyle="dash"/>
                      </v:shape>
                      <v:shape id="AutoShape 46" o:spid="_x0000_s1240" type="#_x0000_t32" style="position:absolute;left:3806;top:7617;width:0;height:624;rotation:9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Bn8QAAADcAAAADwAAAGRycy9kb3ducmV2LnhtbERPTWvCQBC9F/wPywi9NRuDERtdRVpb&#10;eiiIWgjehuyYBLOzIbs1SX9991Do8fG+19vBNOJOnastK5hFMQjiwuqaSwVf57enJQjnkTU2lknB&#10;SA62m8nDGjNtez7S/eRLEULYZaig8r7NpHRFRQZdZFviwF1tZ9AH2JVSd9iHcNPIJI4X0mDNoaHC&#10;ll4qKm6nb6Pgc3+4zMf8Wb/jos/3P/O0fT2nSj1Oh90KhKfB/4v/3B9aQZKE+eFMO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wGfxAAAANwAAAAPAAAAAAAAAAAA&#10;AAAAAKECAABkcnMvZG93bnJldi54bWxQSwUGAAAAAAQABAD5AAAAkgMAAAAA&#10;">
                        <v:stroke dashstyle="dash"/>
                      </v:shape>
                      <v:shape id="Freeform 47" o:spid="_x0000_s1241" style="position:absolute;left:2265;top:6823;width:1542;height:354;rotation:9fd;visibility:visible;mso-wrap-style:square;v-text-anchor:top" coordsize="1542,3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QHsMA&#10;AADcAAAADwAAAGRycy9kb3ducmV2LnhtbESPS4sCMRCE7wv+h9CCtzXjCLsyGkUEwcdpVTy3k3Ye&#10;TjpDEnX892ZhYY9FdX3VNVt0phEPcr6yrGA0TEAQ51ZXXCg4HdefExA+IGtsLJOCF3lYzHsfM8y0&#10;ffIPPQ6hEBHCPkMFZQhtJqXPSzLoh7Yljt7VOoMhSldI7fAZ4aaRaZJ8SYMVx4YSW1qVlN8OdxPf&#10;2C7P+3p8vE682913dbWv8fKt1KDfLacgAnXh//gvvdEK0nQEv2MiA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EQHsMAAADcAAAADwAAAAAAAAAAAAAAAACYAgAAZHJzL2Rv&#10;d25yZXYueG1sUEsFBgAAAAAEAAQA9QAAAIgDAAAAAA==&#10;" adj="-11796480,,5400" path="m,c406,141,812,282,1069,318v257,36,365,-32,473,-99e" filled="f" strokeweight="1.25pt">
                        <v:stroke joinstyle="round"/>
                        <v:formulas/>
                        <v:path arrowok="t" o:connecttype="custom" o:connectlocs="0,0;1069,318;1542,219" o:connectangles="0,0,0" textboxrect="0,0,1542,354"/>
                        <v:textbox>
                          <w:txbxContent>
                            <w:p w14:paraId="6728C328" w14:textId="77777777" w:rsidR="00F25DEE" w:rsidRDefault="00F25DEE" w:rsidP="00851A57">
                              <w:pPr>
                                <w:jc w:val="center"/>
                              </w:pPr>
                            </w:p>
                          </w:txbxContent>
                        </v:textbox>
                      </v:shape>
                      <v:shape id="Freeform 48" o:spid="_x0000_s1242" style="position:absolute;left:2273;top:8116;width:1542;height:354;rotation:-9fd;flip:y;visibility:visible;mso-wrap-style:square;v-text-anchor:top" coordsize="1542,3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MUA&#10;AADcAAAADwAAAGRycy9kb3ducmV2LnhtbESPQWvCQBSE74L/YXkFb7rpFoqkriLaUtEiaHuot5fs&#10;Mwlm34bsqum/d4WCx2FmvmEms87W4kKtrxxreB4lIIhzZyouNPx8fwzHIHxANlg7Jg1/5GE27fcm&#10;mBp35R1d9qEQEcI+RQ1lCE0qpc9LsuhHriGO3tG1FkOUbSFNi9cIt7VUSfIqLVYcF0psaFFSftqf&#10;rYYvUuaEWcbbTbYeLw+/L5vi/VPrwVM3fwMRqAuP8H97ZTQope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51MxQAAANwAAAAPAAAAAAAAAAAAAAAAAJgCAABkcnMv&#10;ZG93bnJldi54bWxQSwUGAAAAAAQABAD1AAAAigMAAAAA&#10;" adj="-11796480,,5400" path="m,c406,141,812,282,1069,318v257,36,365,-32,473,-99e" filled="f" strokeweight="1.25pt">
                        <v:stroke joinstyle="round"/>
                        <v:formulas/>
                        <v:path arrowok="t" o:connecttype="custom" o:connectlocs="0,0;1069,318;1542,219" o:connectangles="0,0,0" textboxrect="0,0,1542,354"/>
                        <v:textbox>
                          <w:txbxContent>
                            <w:p w14:paraId="54E6D40C" w14:textId="77777777" w:rsidR="00F25DEE" w:rsidRDefault="00F25DEE" w:rsidP="00851A57">
                              <w:pPr>
                                <w:jc w:val="center"/>
                              </w:pPr>
                            </w:p>
                          </w:txbxContent>
                        </v:textbox>
                      </v:shape>
                      <w10:anchorlock/>
                    </v:group>
                  </w:pict>
                </mc:Fallback>
              </mc:AlternateContent>
            </w:r>
          </w:p>
        </w:tc>
        <w:tc>
          <w:tcPr>
            <w:tcW w:w="5240" w:type="dxa"/>
            <w:vAlign w:val="center"/>
          </w:tcPr>
          <w:p w14:paraId="18053DE9" w14:textId="77777777" w:rsidR="00851A57" w:rsidRPr="002C71E6" w:rsidRDefault="00851A57" w:rsidP="00A71C8B">
            <w:pPr>
              <w:widowControl w:val="0"/>
              <w:contextualSpacing/>
              <w:rPr>
                <w:b/>
                <w:sz w:val="26"/>
                <w:szCs w:val="26"/>
                <w:lang w:val="nl-NL"/>
              </w:rPr>
            </w:pPr>
            <w:r w:rsidRPr="002C71E6">
              <w:rPr>
                <w:position w:val="-34"/>
                <w:sz w:val="26"/>
                <w:szCs w:val="26"/>
              </w:rPr>
              <w:object w:dxaOrig="1920" w:dyaOrig="800" w14:anchorId="1F6CC14D">
                <v:shape id="_x0000_i1176" type="#_x0000_t75" style="width:96pt;height:39.6pt" o:ole="">
                  <v:imagedata r:id="rId436" o:title=""/>
                </v:shape>
                <o:OLEObject Type="Embed" ProgID="Equation.DSMT4" ShapeID="_x0000_i1176" DrawAspect="Content" ObjectID="_1801669181" r:id="rId437"/>
              </w:object>
            </w:r>
          </w:p>
        </w:tc>
      </w:tr>
    </w:tbl>
    <w:p w14:paraId="5AC05A7A" w14:textId="77777777" w:rsidR="00851A57" w:rsidRPr="002C71E6" w:rsidRDefault="00851A57" w:rsidP="00851A57">
      <w:pPr>
        <w:pStyle w:val="ListParagraph"/>
        <w:spacing w:after="160" w:line="259" w:lineRule="auto"/>
        <w:ind w:left="360"/>
        <w:rPr>
          <w:b/>
          <w:sz w:val="26"/>
          <w:szCs w:val="26"/>
        </w:rPr>
      </w:pPr>
    </w:p>
    <w:p w14:paraId="236E9A74" w14:textId="194F75CE" w:rsidR="00851A57" w:rsidRPr="002C71E6" w:rsidRDefault="00263FA9" w:rsidP="00851A57">
      <w:pPr>
        <w:pStyle w:val="NoSpacing"/>
        <w:jc w:val="both"/>
        <w:rPr>
          <w:b/>
          <w:bCs/>
          <w:sz w:val="26"/>
          <w:szCs w:val="26"/>
        </w:rPr>
      </w:pPr>
      <w:r w:rsidRPr="002C71E6">
        <w:rPr>
          <w:b/>
          <w:bCs/>
          <w:sz w:val="26"/>
          <w:szCs w:val="26"/>
          <w:lang w:val="vi-VN"/>
        </w:rPr>
        <w:t xml:space="preserve">XIV. </w:t>
      </w:r>
      <w:r w:rsidR="00851A57" w:rsidRPr="002C71E6">
        <w:rPr>
          <w:b/>
          <w:bCs/>
          <w:sz w:val="26"/>
          <w:szCs w:val="26"/>
        </w:rPr>
        <w:t>PHƯƠNG PHÁP TOẠ ĐỘ TRONG KHÔNG GIAN</w:t>
      </w:r>
    </w:p>
    <w:p w14:paraId="65281B05" w14:textId="77777777" w:rsidR="00851A57" w:rsidRPr="002C71E6" w:rsidRDefault="00851A57" w:rsidP="00851A57">
      <w:pPr>
        <w:pStyle w:val="NoSpacing"/>
        <w:jc w:val="both"/>
        <w:rPr>
          <w:sz w:val="26"/>
          <w:szCs w:val="26"/>
        </w:rPr>
      </w:pPr>
    </w:p>
    <w:p w14:paraId="26014F9D" w14:textId="1D0F9975" w:rsidR="00851A57" w:rsidRPr="002C71E6" w:rsidRDefault="00851A57" w:rsidP="00851A57">
      <w:pPr>
        <w:pStyle w:val="NoSpacing"/>
        <w:jc w:val="both"/>
        <w:rPr>
          <w:sz w:val="26"/>
          <w:szCs w:val="26"/>
        </w:rPr>
      </w:pPr>
      <w:r w:rsidRPr="002C71E6">
        <w:rPr>
          <w:b/>
          <w:bCs/>
          <w:sz w:val="26"/>
          <w:szCs w:val="26"/>
        </w:rPr>
        <w:t>1. Toạ độ của vectơ</w:t>
      </w:r>
      <w:r w:rsidR="00263FA9" w:rsidRPr="002C71E6">
        <w:rPr>
          <w:b/>
          <w:bCs/>
          <w:sz w:val="26"/>
          <w:szCs w:val="26"/>
          <w:lang w:val="vi-VN"/>
        </w:rPr>
        <w:t xml:space="preserve">: </w:t>
      </w:r>
      <w:r w:rsidR="00263FA9" w:rsidRPr="002C71E6">
        <w:rPr>
          <w:sz w:val="26"/>
          <w:szCs w:val="26"/>
        </w:rPr>
        <w:t xml:space="preserve">Xét không gian với hệ trục tọa </w:t>
      </w:r>
      <w:proofErr w:type="gramStart"/>
      <w:r w:rsidR="00263FA9" w:rsidRPr="002C71E6">
        <w:rPr>
          <w:sz w:val="26"/>
          <w:szCs w:val="26"/>
        </w:rPr>
        <w:t xml:space="preserve">độ </w:t>
      </w:r>
      <w:proofErr w:type="gramEnd"/>
      <w:r w:rsidR="00263FA9" w:rsidRPr="002C71E6">
        <w:rPr>
          <w:position w:val="-10"/>
          <w:sz w:val="26"/>
          <w:szCs w:val="26"/>
        </w:rPr>
        <w:object w:dxaOrig="560" w:dyaOrig="320" w14:anchorId="6FE295BB">
          <v:shape id="_x0000_i1344" type="#_x0000_t75" style="width:28.2pt;height:16.2pt" o:ole="">
            <v:imagedata r:id="rId438" o:title=""/>
          </v:shape>
          <o:OLEObject Type="Embed" ProgID="Equation.DSMT4" ShapeID="_x0000_i1344" DrawAspect="Content" ObjectID="_1801669182" r:id="rId439"/>
        </w:object>
      </w:r>
      <w:r w:rsidR="00263FA9" w:rsidRPr="002C71E6">
        <w:rPr>
          <w:sz w:val="26"/>
          <w:szCs w:val="26"/>
        </w:rPr>
        <w:t>.</w:t>
      </w:r>
    </w:p>
    <w:p w14:paraId="1B57F635" w14:textId="77777777" w:rsidR="00851A57" w:rsidRPr="002C71E6" w:rsidRDefault="00851A57" w:rsidP="00851A57">
      <w:pPr>
        <w:pStyle w:val="NoSpacing"/>
        <w:jc w:val="both"/>
        <w:rPr>
          <w:sz w:val="26"/>
          <w:szCs w:val="26"/>
        </w:rPr>
      </w:pPr>
      <w:r w:rsidRPr="002C71E6">
        <w:rPr>
          <w:position w:val="-14"/>
          <w:sz w:val="26"/>
          <w:szCs w:val="26"/>
        </w:rPr>
        <w:object w:dxaOrig="2880" w:dyaOrig="420" w14:anchorId="1E50FEFE">
          <v:shape id="_x0000_i1177" type="#_x0000_t75" style="width:2in;height:21pt" o:ole="">
            <v:imagedata r:id="rId440" o:title=""/>
          </v:shape>
          <o:OLEObject Type="Embed" ProgID="Equation.DSMT4" ShapeID="_x0000_i1177" DrawAspect="Content" ObjectID="_1801669183" r:id="rId441"/>
        </w:object>
      </w:r>
      <w:r w:rsidRPr="002C71E6">
        <w:rPr>
          <w:sz w:val="26"/>
          <w:szCs w:val="26"/>
        </w:rPr>
        <w:t>;</w:t>
      </w:r>
    </w:p>
    <w:p w14:paraId="188CFD43" w14:textId="77777777" w:rsidR="00851A57" w:rsidRPr="002C71E6" w:rsidRDefault="00851A57" w:rsidP="00851A57">
      <w:pPr>
        <w:pStyle w:val="NoSpacing"/>
        <w:jc w:val="both"/>
        <w:rPr>
          <w:sz w:val="26"/>
          <w:szCs w:val="26"/>
        </w:rPr>
      </w:pPr>
      <w:r w:rsidRPr="002C71E6">
        <w:rPr>
          <w:sz w:val="26"/>
          <w:szCs w:val="26"/>
        </w:rPr>
        <w:t xml:space="preserve">Toạ độ của một vectơ </w:t>
      </w:r>
      <w:r w:rsidRPr="002C71E6">
        <w:rPr>
          <w:position w:val="-6"/>
          <w:sz w:val="26"/>
          <w:szCs w:val="26"/>
        </w:rPr>
        <w:object w:dxaOrig="200" w:dyaOrig="279" w14:anchorId="245329BF">
          <v:shape id="_x0000_i1178" type="#_x0000_t75" style="width:10.2pt;height:13.8pt" o:ole="">
            <v:imagedata r:id="rId442" o:title=""/>
          </v:shape>
          <o:OLEObject Type="Embed" ProgID="Equation.DSMT4" ShapeID="_x0000_i1178" DrawAspect="Content" ObjectID="_1801669184" r:id="rId443"/>
        </w:object>
      </w:r>
      <w:r w:rsidRPr="002C71E6">
        <w:rPr>
          <w:sz w:val="26"/>
          <w:szCs w:val="26"/>
        </w:rPr>
        <w:t xml:space="preserve"> là toạ độ của </w:t>
      </w:r>
      <w:proofErr w:type="gramStart"/>
      <w:r w:rsidRPr="002C71E6">
        <w:rPr>
          <w:sz w:val="26"/>
          <w:szCs w:val="26"/>
        </w:rPr>
        <w:t xml:space="preserve">điểm </w:t>
      </w:r>
      <w:proofErr w:type="gramEnd"/>
      <w:r w:rsidRPr="002C71E6">
        <w:rPr>
          <w:position w:val="-4"/>
          <w:sz w:val="26"/>
          <w:szCs w:val="26"/>
        </w:rPr>
        <w:object w:dxaOrig="240" w:dyaOrig="260" w14:anchorId="25754534">
          <v:shape id="_x0000_i1179" type="#_x0000_t75" style="width:12.6pt;height:13.2pt" o:ole="">
            <v:imagedata r:id="rId444" o:title=""/>
          </v:shape>
          <o:OLEObject Type="Embed" ProgID="Equation.DSMT4" ShapeID="_x0000_i1179" DrawAspect="Content" ObjectID="_1801669185" r:id="rId445"/>
        </w:object>
      </w:r>
      <w:r w:rsidRPr="002C71E6">
        <w:rPr>
          <w:sz w:val="26"/>
          <w:szCs w:val="26"/>
        </w:rPr>
        <w:t xml:space="preserve">, trong đó </w:t>
      </w:r>
      <w:r w:rsidRPr="002C71E6">
        <w:rPr>
          <w:position w:val="-4"/>
          <w:sz w:val="26"/>
          <w:szCs w:val="26"/>
        </w:rPr>
        <w:object w:dxaOrig="240" w:dyaOrig="260" w14:anchorId="1EEC93F0">
          <v:shape id="_x0000_i1180" type="#_x0000_t75" style="width:12.6pt;height:13.2pt" o:ole="">
            <v:imagedata r:id="rId444" o:title=""/>
          </v:shape>
          <o:OLEObject Type="Embed" ProgID="Equation.DSMT4" ShapeID="_x0000_i1180" DrawAspect="Content" ObjectID="_1801669186" r:id="rId446"/>
        </w:object>
      </w:r>
      <w:r w:rsidRPr="002C71E6">
        <w:rPr>
          <w:sz w:val="26"/>
          <w:szCs w:val="26"/>
        </w:rPr>
        <w:t xml:space="preserve"> là điểm sao cho </w:t>
      </w:r>
      <w:r w:rsidRPr="002C71E6">
        <w:rPr>
          <w:position w:val="-6"/>
          <w:sz w:val="26"/>
          <w:szCs w:val="26"/>
        </w:rPr>
        <w:object w:dxaOrig="760" w:dyaOrig="340" w14:anchorId="74F432EE">
          <v:shape id="_x0000_i1181" type="#_x0000_t75" style="width:37.8pt;height:16.8pt" o:ole="">
            <v:imagedata r:id="rId447" o:title=""/>
          </v:shape>
          <o:OLEObject Type="Embed" ProgID="Equation.DSMT4" ShapeID="_x0000_i1181" DrawAspect="Content" ObjectID="_1801669187" r:id="rId448"/>
        </w:object>
      </w:r>
      <w:r w:rsidRPr="002C71E6">
        <w:rPr>
          <w:sz w:val="26"/>
          <w:szCs w:val="26"/>
        </w:rPr>
        <w:t>.</w:t>
      </w:r>
    </w:p>
    <w:p w14:paraId="73DCBB0B" w14:textId="77777777" w:rsidR="00851A57" w:rsidRPr="002C71E6" w:rsidRDefault="00851A57" w:rsidP="00851A57">
      <w:pPr>
        <w:pStyle w:val="NoSpacing"/>
        <w:jc w:val="both"/>
        <w:rPr>
          <w:sz w:val="26"/>
          <w:szCs w:val="26"/>
        </w:rPr>
      </w:pPr>
      <w:r w:rsidRPr="002C71E6">
        <w:rPr>
          <w:sz w:val="26"/>
          <w:szCs w:val="26"/>
        </w:rPr>
        <w:t xml:space="preserve">Nếu </w:t>
      </w:r>
      <w:r w:rsidRPr="002C71E6">
        <w:rPr>
          <w:position w:val="-14"/>
          <w:sz w:val="26"/>
          <w:szCs w:val="26"/>
        </w:rPr>
        <w:object w:dxaOrig="1200" w:dyaOrig="400" w14:anchorId="5752BF02">
          <v:shape id="_x0000_i1182" type="#_x0000_t75" style="width:60.6pt;height:20.4pt" o:ole="">
            <v:imagedata r:id="rId449" o:title=""/>
          </v:shape>
          <o:OLEObject Type="Embed" ProgID="Equation.DSMT4" ShapeID="_x0000_i1182" DrawAspect="Content" ObjectID="_1801669188" r:id="rId450"/>
        </w:object>
      </w:r>
      <w:r w:rsidRPr="002C71E6">
        <w:rPr>
          <w:sz w:val="26"/>
          <w:szCs w:val="26"/>
        </w:rPr>
        <w:t xml:space="preserve"> </w:t>
      </w:r>
      <w:proofErr w:type="gramStart"/>
      <w:r w:rsidRPr="002C71E6">
        <w:rPr>
          <w:sz w:val="26"/>
          <w:szCs w:val="26"/>
        </w:rPr>
        <w:t xml:space="preserve">thì </w:t>
      </w:r>
      <w:proofErr w:type="gramEnd"/>
      <w:r w:rsidRPr="002C71E6">
        <w:rPr>
          <w:position w:val="-10"/>
          <w:sz w:val="26"/>
          <w:szCs w:val="26"/>
        </w:rPr>
        <w:object w:dxaOrig="1560" w:dyaOrig="380" w14:anchorId="1C7694F5">
          <v:shape id="_x0000_i1183" type="#_x0000_t75" style="width:78pt;height:19.2pt" o:ole="">
            <v:imagedata r:id="rId451" o:title=""/>
          </v:shape>
          <o:OLEObject Type="Embed" ProgID="Equation.DSMT4" ShapeID="_x0000_i1183" DrawAspect="Content" ObjectID="_1801669189" r:id="rId452"/>
        </w:object>
      </w:r>
      <w:r w:rsidRPr="002C71E6">
        <w:rPr>
          <w:sz w:val="26"/>
          <w:szCs w:val="26"/>
        </w:rPr>
        <w:t xml:space="preserve">. Ngược lại, nếu </w:t>
      </w:r>
      <w:r w:rsidRPr="002C71E6">
        <w:rPr>
          <w:position w:val="-10"/>
          <w:sz w:val="26"/>
          <w:szCs w:val="26"/>
        </w:rPr>
        <w:object w:dxaOrig="1560" w:dyaOrig="380" w14:anchorId="0C3D3DB2">
          <v:shape id="_x0000_i1184" type="#_x0000_t75" style="width:78pt;height:19.2pt" o:ole="">
            <v:imagedata r:id="rId451" o:title=""/>
          </v:shape>
          <o:OLEObject Type="Embed" ProgID="Equation.DSMT4" ShapeID="_x0000_i1184" DrawAspect="Content" ObjectID="_1801669190" r:id="rId453"/>
        </w:object>
      </w:r>
      <w:r w:rsidRPr="002C71E6">
        <w:rPr>
          <w:sz w:val="26"/>
          <w:szCs w:val="26"/>
        </w:rPr>
        <w:t xml:space="preserve"> </w:t>
      </w:r>
      <w:proofErr w:type="gramStart"/>
      <w:r w:rsidRPr="002C71E6">
        <w:rPr>
          <w:sz w:val="26"/>
          <w:szCs w:val="26"/>
        </w:rPr>
        <w:t xml:space="preserve">thì </w:t>
      </w:r>
      <w:proofErr w:type="gramEnd"/>
      <w:r w:rsidRPr="002C71E6">
        <w:rPr>
          <w:position w:val="-14"/>
          <w:sz w:val="26"/>
          <w:szCs w:val="26"/>
        </w:rPr>
        <w:object w:dxaOrig="1200" w:dyaOrig="400" w14:anchorId="24747C1B">
          <v:shape id="_x0000_i1185" type="#_x0000_t75" style="width:60.6pt;height:20.4pt" o:ole="">
            <v:imagedata r:id="rId449" o:title=""/>
          </v:shape>
          <o:OLEObject Type="Embed" ProgID="Equation.DSMT4" ShapeID="_x0000_i1185" DrawAspect="Content" ObjectID="_1801669191" r:id="rId454"/>
        </w:object>
      </w:r>
      <w:r w:rsidRPr="002C71E6">
        <w:rPr>
          <w:sz w:val="26"/>
          <w:szCs w:val="26"/>
        </w:rPr>
        <w:t>.</w:t>
      </w:r>
    </w:p>
    <w:p w14:paraId="76008EAD" w14:textId="77777777" w:rsidR="00851A57" w:rsidRPr="002C71E6" w:rsidRDefault="00851A57" w:rsidP="00851A57">
      <w:pPr>
        <w:pStyle w:val="NoSpacing"/>
        <w:jc w:val="both"/>
        <w:rPr>
          <w:sz w:val="26"/>
          <w:szCs w:val="26"/>
        </w:rPr>
      </w:pPr>
      <w:r w:rsidRPr="002C71E6">
        <w:rPr>
          <w:sz w:val="26"/>
          <w:szCs w:val="26"/>
        </w:rPr>
        <w:t xml:space="preserve">Với </w:t>
      </w:r>
      <w:r w:rsidRPr="002C71E6">
        <w:rPr>
          <w:position w:val="-14"/>
          <w:sz w:val="26"/>
          <w:szCs w:val="26"/>
        </w:rPr>
        <w:object w:dxaOrig="1420" w:dyaOrig="400" w14:anchorId="23C9D241">
          <v:shape id="_x0000_i1186" type="#_x0000_t75" style="width:71.4pt;height:20.4pt" o:ole="">
            <v:imagedata r:id="rId455" o:title=""/>
          </v:shape>
          <o:OLEObject Type="Embed" ProgID="Equation.DSMT4" ShapeID="_x0000_i1186" DrawAspect="Content" ObjectID="_1801669192" r:id="rId456"/>
        </w:object>
      </w:r>
      <w:r w:rsidRPr="002C71E6">
        <w:rPr>
          <w:sz w:val="26"/>
          <w:szCs w:val="26"/>
        </w:rPr>
        <w:t xml:space="preserve"> </w:t>
      </w:r>
      <w:proofErr w:type="gramStart"/>
      <w:r w:rsidRPr="002C71E6">
        <w:rPr>
          <w:sz w:val="26"/>
          <w:szCs w:val="26"/>
        </w:rPr>
        <w:t xml:space="preserve">và </w:t>
      </w:r>
      <w:proofErr w:type="gramEnd"/>
      <w:r w:rsidRPr="002C71E6">
        <w:rPr>
          <w:position w:val="-14"/>
          <w:sz w:val="26"/>
          <w:szCs w:val="26"/>
        </w:rPr>
        <w:object w:dxaOrig="1500" w:dyaOrig="420" w14:anchorId="1093D52B">
          <v:shape id="_x0000_i1187" type="#_x0000_t75" style="width:75pt;height:21pt" o:ole="">
            <v:imagedata r:id="rId457" o:title=""/>
          </v:shape>
          <o:OLEObject Type="Embed" ProgID="Equation.DSMT4" ShapeID="_x0000_i1187" DrawAspect="Content" ObjectID="_1801669193" r:id="rId458"/>
        </w:object>
      </w:r>
      <w:r w:rsidRPr="002C71E6">
        <w:rPr>
          <w:sz w:val="26"/>
          <w:szCs w:val="26"/>
        </w:rPr>
        <w:t xml:space="preserve">, ta có: </w:t>
      </w:r>
      <w:r w:rsidRPr="002C71E6">
        <w:rPr>
          <w:position w:val="-50"/>
          <w:sz w:val="26"/>
          <w:szCs w:val="26"/>
        </w:rPr>
        <w:object w:dxaOrig="1740" w:dyaOrig="1120" w14:anchorId="12658606">
          <v:shape id="_x0000_i1188" type="#_x0000_t75" style="width:87pt;height:56.4pt" o:ole="">
            <v:imagedata r:id="rId459" o:title=""/>
          </v:shape>
          <o:OLEObject Type="Embed" ProgID="Equation.DSMT4" ShapeID="_x0000_i1188" DrawAspect="Content" ObjectID="_1801669194" r:id="rId460"/>
        </w:object>
      </w:r>
      <w:r w:rsidRPr="002C71E6">
        <w:rPr>
          <w:sz w:val="26"/>
          <w:szCs w:val="26"/>
        </w:rPr>
        <w:t>.</w:t>
      </w:r>
    </w:p>
    <w:p w14:paraId="408F5C81" w14:textId="5281C4BB" w:rsidR="00851A57" w:rsidRPr="002C71E6" w:rsidRDefault="00851A57" w:rsidP="00851A57">
      <w:pPr>
        <w:pStyle w:val="NoSpacing"/>
        <w:jc w:val="both"/>
        <w:rPr>
          <w:sz w:val="26"/>
          <w:szCs w:val="26"/>
        </w:rPr>
      </w:pPr>
      <w:r w:rsidRPr="002C71E6">
        <w:rPr>
          <w:sz w:val="26"/>
          <w:szCs w:val="26"/>
        </w:rPr>
        <w:t xml:space="preserve">Cho hai điểm </w:t>
      </w:r>
      <w:r w:rsidRPr="002C71E6">
        <w:rPr>
          <w:position w:val="-14"/>
          <w:sz w:val="26"/>
          <w:szCs w:val="26"/>
        </w:rPr>
        <w:object w:dxaOrig="1380" w:dyaOrig="400" w14:anchorId="5BD35EE2">
          <v:shape id="_x0000_i1189" type="#_x0000_t75" style="width:69pt;height:20.4pt" o:ole="">
            <v:imagedata r:id="rId461" o:title=""/>
          </v:shape>
          <o:OLEObject Type="Embed" ProgID="Equation.DSMT4" ShapeID="_x0000_i1189" DrawAspect="Content" ObjectID="_1801669195" r:id="rId462"/>
        </w:object>
      </w:r>
      <w:r w:rsidRPr="002C71E6">
        <w:rPr>
          <w:sz w:val="26"/>
          <w:szCs w:val="26"/>
        </w:rPr>
        <w:t xml:space="preserve">  </w:t>
      </w:r>
      <w:proofErr w:type="gramStart"/>
      <w:r w:rsidRPr="002C71E6">
        <w:rPr>
          <w:sz w:val="26"/>
          <w:szCs w:val="26"/>
        </w:rPr>
        <w:t xml:space="preserve">và </w:t>
      </w:r>
      <w:proofErr w:type="gramEnd"/>
      <w:r w:rsidRPr="002C71E6">
        <w:rPr>
          <w:position w:val="-14"/>
          <w:sz w:val="26"/>
          <w:szCs w:val="26"/>
        </w:rPr>
        <w:object w:dxaOrig="1380" w:dyaOrig="400" w14:anchorId="56EBE19C">
          <v:shape id="_x0000_i1190" type="#_x0000_t75" style="width:69pt;height:20.4pt" o:ole="">
            <v:imagedata r:id="rId463" o:title=""/>
          </v:shape>
          <o:OLEObject Type="Embed" ProgID="Equation.DSMT4" ShapeID="_x0000_i1190" DrawAspect="Content" ObjectID="_1801669196" r:id="rId464"/>
        </w:object>
      </w:r>
      <w:r w:rsidR="00263FA9" w:rsidRPr="002C71E6">
        <w:rPr>
          <w:sz w:val="26"/>
          <w:szCs w:val="26"/>
        </w:rPr>
        <w:t>. Khi đó, ta có</w:t>
      </w:r>
      <w:proofErr w:type="gramStart"/>
      <w:r w:rsidR="00263FA9" w:rsidRPr="002C71E6">
        <w:rPr>
          <w:sz w:val="26"/>
          <w:szCs w:val="26"/>
        </w:rPr>
        <w:t>:</w:t>
      </w:r>
      <w:r w:rsidR="00263FA9" w:rsidRPr="002C71E6">
        <w:rPr>
          <w:sz w:val="26"/>
          <w:szCs w:val="26"/>
          <w:lang w:val="vi-VN"/>
        </w:rPr>
        <w:t xml:space="preserve"> </w:t>
      </w:r>
      <w:proofErr w:type="gramEnd"/>
      <w:r w:rsidRPr="002C71E6">
        <w:rPr>
          <w:position w:val="-14"/>
          <w:sz w:val="26"/>
          <w:szCs w:val="26"/>
        </w:rPr>
        <w:object w:dxaOrig="3100" w:dyaOrig="420" w14:anchorId="323B11E3">
          <v:shape id="_x0000_i1191" type="#_x0000_t75" style="width:154.8pt;height:21pt" o:ole="">
            <v:imagedata r:id="rId465" o:title=""/>
          </v:shape>
          <o:OLEObject Type="Embed" ProgID="Equation.DSMT4" ShapeID="_x0000_i1191" DrawAspect="Content" ObjectID="_1801669197" r:id="rId466"/>
        </w:object>
      </w:r>
      <w:r w:rsidRPr="002C71E6">
        <w:rPr>
          <w:sz w:val="26"/>
          <w:szCs w:val="26"/>
        </w:rPr>
        <w:t>.</w:t>
      </w:r>
    </w:p>
    <w:p w14:paraId="409431CA" w14:textId="77777777" w:rsidR="00F23B7E" w:rsidRPr="002C71E6" w:rsidRDefault="00851A57" w:rsidP="00F23B7E">
      <w:pPr>
        <w:pStyle w:val="NoSpacing"/>
        <w:jc w:val="both"/>
        <w:rPr>
          <w:sz w:val="26"/>
          <w:szCs w:val="26"/>
        </w:rPr>
      </w:pPr>
      <w:r w:rsidRPr="002C71E6">
        <w:rPr>
          <w:b/>
          <w:bCs/>
          <w:sz w:val="26"/>
          <w:szCs w:val="26"/>
        </w:rPr>
        <w:t>2. Biểu t</w:t>
      </w:r>
      <w:r w:rsidR="00F23B7E" w:rsidRPr="002C71E6">
        <w:rPr>
          <w:b/>
          <w:bCs/>
          <w:sz w:val="26"/>
          <w:szCs w:val="26"/>
        </w:rPr>
        <w:t xml:space="preserve">hức tọa độ của phép toán vec tơ: </w:t>
      </w:r>
      <w:r w:rsidR="00F23B7E" w:rsidRPr="002C71E6">
        <w:rPr>
          <w:sz w:val="26"/>
          <w:szCs w:val="26"/>
        </w:rPr>
        <w:t xml:space="preserve">Xét không gian với hệ trục tọa </w:t>
      </w:r>
      <w:proofErr w:type="gramStart"/>
      <w:r w:rsidR="00F23B7E" w:rsidRPr="002C71E6">
        <w:rPr>
          <w:sz w:val="26"/>
          <w:szCs w:val="26"/>
        </w:rPr>
        <w:t xml:space="preserve">độ </w:t>
      </w:r>
      <w:proofErr w:type="gramEnd"/>
      <w:r w:rsidR="00F23B7E" w:rsidRPr="002C71E6">
        <w:rPr>
          <w:position w:val="-10"/>
          <w:sz w:val="26"/>
          <w:szCs w:val="26"/>
        </w:rPr>
        <w:object w:dxaOrig="560" w:dyaOrig="320" w14:anchorId="51262CDE">
          <v:shape id="_x0000_i1345" type="#_x0000_t75" style="width:28.2pt;height:16.2pt" o:ole="">
            <v:imagedata r:id="rId438" o:title=""/>
          </v:shape>
          <o:OLEObject Type="Embed" ProgID="Equation.DSMT4" ShapeID="_x0000_i1345" DrawAspect="Content" ObjectID="_1801669198" r:id="rId467"/>
        </w:object>
      </w:r>
      <w:r w:rsidR="00F23B7E" w:rsidRPr="002C71E6">
        <w:rPr>
          <w:sz w:val="26"/>
          <w:szCs w:val="26"/>
        </w:rPr>
        <w:t>.</w:t>
      </w:r>
    </w:p>
    <w:p w14:paraId="56DC9BD3" w14:textId="11DFC8C7" w:rsidR="00851A57" w:rsidRPr="002C71E6" w:rsidRDefault="00851A57" w:rsidP="00851A57">
      <w:pPr>
        <w:pStyle w:val="NoSpacing"/>
        <w:jc w:val="both"/>
        <w:rPr>
          <w:b/>
          <w:bCs/>
          <w:sz w:val="26"/>
          <w:szCs w:val="26"/>
        </w:rPr>
      </w:pPr>
    </w:p>
    <w:p w14:paraId="6852DB1F" w14:textId="77777777" w:rsidR="00851A57" w:rsidRPr="002C71E6" w:rsidRDefault="00851A57" w:rsidP="00851A57">
      <w:pPr>
        <w:pStyle w:val="NoSpacing"/>
        <w:jc w:val="both"/>
        <w:rPr>
          <w:sz w:val="26"/>
          <w:szCs w:val="26"/>
        </w:rPr>
      </w:pPr>
      <w:r w:rsidRPr="002C71E6">
        <w:rPr>
          <w:sz w:val="26"/>
          <w:szCs w:val="26"/>
        </w:rPr>
        <w:lastRenderedPageBreak/>
        <w:t xml:space="preserve">Cho hai vec tơ </w:t>
      </w:r>
      <w:r w:rsidRPr="002C71E6">
        <w:rPr>
          <w:position w:val="-12"/>
          <w:sz w:val="26"/>
          <w:szCs w:val="26"/>
        </w:rPr>
        <w:object w:dxaOrig="1340" w:dyaOrig="400" w14:anchorId="1F2A00BE">
          <v:shape id="_x0000_i1192" type="#_x0000_t75" style="width:67.8pt;height:20.4pt" o:ole="">
            <v:imagedata r:id="rId468" o:title=""/>
          </v:shape>
          <o:OLEObject Type="Embed" ProgID="Equation.DSMT4" ShapeID="_x0000_i1192" DrawAspect="Content" ObjectID="_1801669199" r:id="rId469"/>
        </w:object>
      </w:r>
      <w:r w:rsidRPr="002C71E6">
        <w:rPr>
          <w:sz w:val="26"/>
          <w:szCs w:val="26"/>
        </w:rPr>
        <w:t xml:space="preserve"> </w:t>
      </w:r>
      <w:proofErr w:type="gramStart"/>
      <w:r w:rsidRPr="002C71E6">
        <w:rPr>
          <w:sz w:val="26"/>
          <w:szCs w:val="26"/>
        </w:rPr>
        <w:t xml:space="preserve">và </w:t>
      </w:r>
      <w:proofErr w:type="gramEnd"/>
      <w:r w:rsidRPr="002C71E6">
        <w:rPr>
          <w:position w:val="-14"/>
          <w:sz w:val="26"/>
          <w:szCs w:val="26"/>
        </w:rPr>
        <w:object w:dxaOrig="1420" w:dyaOrig="420" w14:anchorId="296B333F">
          <v:shape id="_x0000_i1193" type="#_x0000_t75" style="width:71.4pt;height:21.6pt" o:ole="">
            <v:imagedata r:id="rId470" o:title=""/>
          </v:shape>
          <o:OLEObject Type="Embed" ProgID="Equation.DSMT4" ShapeID="_x0000_i1193" DrawAspect="Content" ObjectID="_1801669200" r:id="rId471"/>
        </w:object>
      </w:r>
      <w:r w:rsidRPr="002C71E6">
        <w:rPr>
          <w:sz w:val="26"/>
          <w:szCs w:val="26"/>
        </w:rPr>
        <w:t>. Khi đó:</w:t>
      </w:r>
    </w:p>
    <w:p w14:paraId="4DAD1C90" w14:textId="77777777" w:rsidR="00851A57" w:rsidRPr="002C71E6" w:rsidRDefault="00851A57" w:rsidP="00851A57">
      <w:pPr>
        <w:pStyle w:val="NoSpacing"/>
        <w:jc w:val="both"/>
        <w:rPr>
          <w:sz w:val="26"/>
          <w:szCs w:val="26"/>
        </w:rPr>
      </w:pPr>
      <w:r w:rsidRPr="002C71E6">
        <w:rPr>
          <w:sz w:val="26"/>
          <w:szCs w:val="26"/>
        </w:rPr>
        <w:t xml:space="preserve">                </w:t>
      </w:r>
      <w:r w:rsidRPr="002C71E6">
        <w:rPr>
          <w:position w:val="-4"/>
          <w:sz w:val="26"/>
          <w:szCs w:val="26"/>
        </w:rPr>
        <w:object w:dxaOrig="180" w:dyaOrig="279" w14:anchorId="1099B089">
          <v:shape id="_x0000_i1194" type="#_x0000_t75" style="width:9pt;height:13.8pt" o:ole="">
            <v:imagedata r:id="rId472" o:title=""/>
          </v:shape>
          <o:OLEObject Type="Embed" ProgID="Equation.DSMT4" ShapeID="_x0000_i1194" DrawAspect="Content" ObjectID="_1801669201" r:id="rId473"/>
        </w:object>
      </w:r>
      <w:r w:rsidRPr="002C71E6">
        <w:rPr>
          <w:sz w:val="26"/>
          <w:szCs w:val="26"/>
        </w:rPr>
        <w:t xml:space="preserve"> </w:t>
      </w:r>
      <w:r w:rsidRPr="002C71E6">
        <w:rPr>
          <w:position w:val="-12"/>
          <w:sz w:val="26"/>
          <w:szCs w:val="26"/>
        </w:rPr>
        <w:object w:dxaOrig="2940" w:dyaOrig="400" w14:anchorId="73163788">
          <v:shape id="_x0000_i1195" type="#_x0000_t75" style="width:147pt;height:20.4pt" o:ole="">
            <v:imagedata r:id="rId474" o:title=""/>
          </v:shape>
          <o:OLEObject Type="Embed" ProgID="Equation.DSMT4" ShapeID="_x0000_i1195" DrawAspect="Content" ObjectID="_1801669202" r:id="rId475"/>
        </w:object>
      </w:r>
      <w:r w:rsidRPr="002C71E6">
        <w:rPr>
          <w:sz w:val="26"/>
          <w:szCs w:val="26"/>
        </w:rPr>
        <w:t>;</w:t>
      </w:r>
    </w:p>
    <w:p w14:paraId="052D9429" w14:textId="77777777" w:rsidR="00851A57" w:rsidRPr="002C71E6" w:rsidRDefault="00851A57" w:rsidP="00851A57">
      <w:pPr>
        <w:pStyle w:val="NoSpacing"/>
        <w:jc w:val="both"/>
        <w:rPr>
          <w:sz w:val="26"/>
          <w:szCs w:val="26"/>
        </w:rPr>
      </w:pPr>
      <w:r w:rsidRPr="002C71E6">
        <w:rPr>
          <w:sz w:val="26"/>
          <w:szCs w:val="26"/>
        </w:rPr>
        <w:t xml:space="preserve">                     </w:t>
      </w:r>
      <w:r w:rsidRPr="002C71E6">
        <w:rPr>
          <w:position w:val="-12"/>
          <w:sz w:val="26"/>
          <w:szCs w:val="26"/>
        </w:rPr>
        <w:object w:dxaOrig="2920" w:dyaOrig="400" w14:anchorId="365D4C5A">
          <v:shape id="_x0000_i1196" type="#_x0000_t75" style="width:145.2pt;height:20.4pt" o:ole="">
            <v:imagedata r:id="rId476" o:title=""/>
          </v:shape>
          <o:OLEObject Type="Embed" ProgID="Equation.DSMT4" ShapeID="_x0000_i1196" DrawAspect="Content" ObjectID="_1801669203" r:id="rId477"/>
        </w:object>
      </w:r>
      <w:r w:rsidRPr="002C71E6">
        <w:rPr>
          <w:sz w:val="26"/>
          <w:szCs w:val="26"/>
        </w:rPr>
        <w:t>;</w:t>
      </w:r>
    </w:p>
    <w:p w14:paraId="4099A630" w14:textId="77777777" w:rsidR="00851A57" w:rsidRPr="002C71E6" w:rsidRDefault="00851A57" w:rsidP="00851A57">
      <w:pPr>
        <w:pStyle w:val="NoSpacing"/>
        <w:jc w:val="both"/>
        <w:rPr>
          <w:sz w:val="26"/>
          <w:szCs w:val="26"/>
        </w:rPr>
      </w:pPr>
      <w:r w:rsidRPr="002C71E6">
        <w:rPr>
          <w:sz w:val="26"/>
          <w:szCs w:val="26"/>
        </w:rPr>
        <w:t xml:space="preserve">                     </w:t>
      </w:r>
      <w:r w:rsidRPr="002C71E6">
        <w:rPr>
          <w:position w:val="-12"/>
          <w:sz w:val="26"/>
          <w:szCs w:val="26"/>
        </w:rPr>
        <w:object w:dxaOrig="2000" w:dyaOrig="400" w14:anchorId="3446DA8F">
          <v:shape id="_x0000_i1197" type="#_x0000_t75" style="width:101.4pt;height:20.4pt" o:ole="">
            <v:imagedata r:id="rId478" o:title=""/>
          </v:shape>
          <o:OLEObject Type="Embed" ProgID="Equation.DSMT4" ShapeID="_x0000_i1197" DrawAspect="Content" ObjectID="_1801669204" r:id="rId479"/>
        </w:object>
      </w:r>
      <w:r w:rsidRPr="002C71E6">
        <w:rPr>
          <w:sz w:val="26"/>
          <w:szCs w:val="26"/>
        </w:rPr>
        <w:t xml:space="preserve"> </w:t>
      </w:r>
      <w:proofErr w:type="gramStart"/>
      <w:r w:rsidRPr="002C71E6">
        <w:rPr>
          <w:sz w:val="26"/>
          <w:szCs w:val="26"/>
        </w:rPr>
        <w:t xml:space="preserve">với </w:t>
      </w:r>
      <w:proofErr w:type="gramEnd"/>
      <w:r w:rsidRPr="002C71E6">
        <w:rPr>
          <w:position w:val="-6"/>
          <w:sz w:val="26"/>
          <w:szCs w:val="26"/>
        </w:rPr>
        <w:object w:dxaOrig="660" w:dyaOrig="279" w14:anchorId="1D3B6CD4">
          <v:shape id="_x0000_i1198" type="#_x0000_t75" style="width:33pt;height:13.8pt" o:ole="">
            <v:imagedata r:id="rId480" o:title=""/>
          </v:shape>
          <o:OLEObject Type="Embed" ProgID="Equation.DSMT4" ShapeID="_x0000_i1198" DrawAspect="Content" ObjectID="_1801669205" r:id="rId481"/>
        </w:object>
      </w:r>
      <w:r w:rsidRPr="002C71E6">
        <w:rPr>
          <w:sz w:val="26"/>
          <w:szCs w:val="26"/>
        </w:rPr>
        <w:t>;</w:t>
      </w:r>
    </w:p>
    <w:p w14:paraId="6189493D" w14:textId="77777777" w:rsidR="00851A57" w:rsidRPr="002C71E6" w:rsidRDefault="00851A57" w:rsidP="00851A57">
      <w:pPr>
        <w:pStyle w:val="NoSpacing"/>
        <w:jc w:val="both"/>
        <w:rPr>
          <w:sz w:val="26"/>
          <w:szCs w:val="26"/>
        </w:rPr>
      </w:pPr>
      <w:r w:rsidRPr="002C71E6">
        <w:rPr>
          <w:sz w:val="26"/>
          <w:szCs w:val="26"/>
        </w:rPr>
        <w:t xml:space="preserve">                      </w:t>
      </w:r>
      <w:r w:rsidRPr="002C71E6">
        <w:rPr>
          <w:position w:val="-12"/>
          <w:sz w:val="26"/>
          <w:szCs w:val="26"/>
        </w:rPr>
        <w:object w:dxaOrig="2160" w:dyaOrig="400" w14:anchorId="0BCAC26E">
          <v:shape id="_x0000_i1199" type="#_x0000_t75" style="width:109.2pt;height:20.4pt" o:ole="">
            <v:imagedata r:id="rId482" o:title=""/>
          </v:shape>
          <o:OLEObject Type="Embed" ProgID="Equation.DSMT4" ShapeID="_x0000_i1199" DrawAspect="Content" ObjectID="_1801669206" r:id="rId483"/>
        </w:object>
      </w:r>
      <w:r w:rsidRPr="002C71E6">
        <w:rPr>
          <w:sz w:val="26"/>
          <w:szCs w:val="26"/>
        </w:rPr>
        <w:t xml:space="preserve"> ;</w:t>
      </w:r>
    </w:p>
    <w:p w14:paraId="6ACBA623" w14:textId="77777777" w:rsidR="00851A57" w:rsidRPr="002C71E6" w:rsidRDefault="00851A57" w:rsidP="00851A57">
      <w:pPr>
        <w:pStyle w:val="NoSpacing"/>
        <w:jc w:val="both"/>
        <w:rPr>
          <w:sz w:val="26"/>
          <w:szCs w:val="26"/>
          <w:lang w:val="x-none" w:eastAsia="x-none"/>
        </w:rPr>
      </w:pPr>
      <w:r w:rsidRPr="002C71E6">
        <w:rPr>
          <w:position w:val="-4"/>
          <w:sz w:val="26"/>
          <w:szCs w:val="26"/>
        </w:rPr>
        <w:object w:dxaOrig="180" w:dyaOrig="279" w14:anchorId="7C91BF63">
          <v:shape id="_x0000_i1200" type="#_x0000_t75" style="width:9pt;height:13.8pt" o:ole="">
            <v:imagedata r:id="rId472" o:title=""/>
          </v:shape>
          <o:OLEObject Type="Embed" ProgID="Equation.DSMT4" ShapeID="_x0000_i1200" DrawAspect="Content" ObjectID="_1801669207" r:id="rId484"/>
        </w:object>
      </w:r>
      <w:r w:rsidRPr="002C71E6">
        <w:rPr>
          <w:sz w:val="26"/>
          <w:szCs w:val="26"/>
        </w:rPr>
        <w:t xml:space="preserve"> </w:t>
      </w:r>
      <w:r w:rsidRPr="002C71E6">
        <w:rPr>
          <w:position w:val="-28"/>
          <w:sz w:val="26"/>
          <w:szCs w:val="26"/>
          <w:lang w:val="x-none" w:eastAsia="x-none"/>
        </w:rPr>
        <w:object w:dxaOrig="6540" w:dyaOrig="660" w14:anchorId="7E683977">
          <v:shape id="_x0000_i1201" type="#_x0000_t75" style="width:337.2pt;height:37.8pt" o:ole="">
            <v:imagedata r:id="rId485" o:title=""/>
          </v:shape>
          <o:OLEObject Type="Embed" ProgID="Equation.DSMT4" ShapeID="_x0000_i1201" DrawAspect="Content" ObjectID="_1801669208" r:id="rId486"/>
        </w:object>
      </w:r>
    </w:p>
    <w:p w14:paraId="21B18C05" w14:textId="1046F6DD" w:rsidR="00851A57" w:rsidRPr="002C71E6" w:rsidRDefault="00F23B7E" w:rsidP="00851A57">
      <w:pPr>
        <w:pStyle w:val="NoSpacing"/>
        <w:jc w:val="both"/>
        <w:rPr>
          <w:b/>
          <w:sz w:val="26"/>
          <w:szCs w:val="26"/>
          <w:lang w:eastAsia="x-none"/>
        </w:rPr>
      </w:pPr>
      <w:r w:rsidRPr="002C71E6">
        <w:rPr>
          <w:b/>
          <w:sz w:val="26"/>
          <w:szCs w:val="26"/>
          <w:lang w:val="vi-VN" w:eastAsia="x-none"/>
        </w:rPr>
        <w:t xml:space="preserve">* </w:t>
      </w:r>
      <w:r w:rsidR="00851A57" w:rsidRPr="002C71E6">
        <w:rPr>
          <w:b/>
          <w:sz w:val="26"/>
          <w:szCs w:val="26"/>
          <w:lang w:eastAsia="x-none"/>
        </w:rPr>
        <w:t>Chú ý</w:t>
      </w:r>
    </w:p>
    <w:p w14:paraId="335566AC" w14:textId="77777777" w:rsidR="00851A57" w:rsidRPr="002C71E6" w:rsidRDefault="00851A57" w:rsidP="00851A57">
      <w:pPr>
        <w:pStyle w:val="NoSpacing"/>
        <w:jc w:val="both"/>
        <w:rPr>
          <w:sz w:val="26"/>
          <w:szCs w:val="26"/>
        </w:rPr>
      </w:pPr>
      <w:r w:rsidRPr="002C71E6">
        <w:rPr>
          <w:sz w:val="26"/>
          <w:szCs w:val="26"/>
          <w:lang w:eastAsia="x-none"/>
        </w:rPr>
        <w:t xml:space="preserve">- Hai vectơ </w:t>
      </w:r>
      <w:r w:rsidRPr="002C71E6">
        <w:rPr>
          <w:position w:val="-12"/>
          <w:sz w:val="26"/>
          <w:szCs w:val="26"/>
        </w:rPr>
        <w:object w:dxaOrig="1340" w:dyaOrig="400" w14:anchorId="7F7177D9">
          <v:shape id="_x0000_i1202" type="#_x0000_t75" style="width:67.8pt;height:20.4pt" o:ole="">
            <v:imagedata r:id="rId468" o:title=""/>
          </v:shape>
          <o:OLEObject Type="Embed" ProgID="Equation.DSMT4" ShapeID="_x0000_i1202" DrawAspect="Content" ObjectID="_1801669209" r:id="rId487"/>
        </w:object>
      </w:r>
      <w:r w:rsidRPr="002C71E6">
        <w:rPr>
          <w:sz w:val="26"/>
          <w:szCs w:val="26"/>
        </w:rPr>
        <w:t xml:space="preserve"> và </w:t>
      </w:r>
      <w:r w:rsidRPr="002C71E6">
        <w:rPr>
          <w:position w:val="-14"/>
          <w:sz w:val="26"/>
          <w:szCs w:val="26"/>
        </w:rPr>
        <w:object w:dxaOrig="1420" w:dyaOrig="420" w14:anchorId="3F0FB625">
          <v:shape id="_x0000_i1203" type="#_x0000_t75" style="width:71.4pt;height:21.6pt" o:ole="">
            <v:imagedata r:id="rId470" o:title=""/>
          </v:shape>
          <o:OLEObject Type="Embed" ProgID="Equation.DSMT4" ShapeID="_x0000_i1203" DrawAspect="Content" ObjectID="_1801669210" r:id="rId488"/>
        </w:object>
      </w:r>
      <w:r w:rsidRPr="002C71E6">
        <w:rPr>
          <w:sz w:val="26"/>
          <w:szCs w:val="26"/>
        </w:rPr>
        <w:t>(</w:t>
      </w:r>
      <w:r w:rsidRPr="002C71E6">
        <w:rPr>
          <w:position w:val="-6"/>
          <w:sz w:val="26"/>
          <w:szCs w:val="26"/>
        </w:rPr>
        <w:object w:dxaOrig="540" w:dyaOrig="340" w14:anchorId="58CB7C16">
          <v:shape id="_x0000_i1204" type="#_x0000_t75" style="width:27pt;height:17.4pt" o:ole="">
            <v:imagedata r:id="rId489" o:title=""/>
          </v:shape>
          <o:OLEObject Type="Embed" ProgID="Equation.DSMT4" ShapeID="_x0000_i1204" DrawAspect="Content" ObjectID="_1801669211" r:id="rId490"/>
        </w:object>
      </w:r>
      <w:r w:rsidRPr="002C71E6">
        <w:rPr>
          <w:sz w:val="26"/>
          <w:szCs w:val="26"/>
        </w:rPr>
        <w:t xml:space="preserve">) cùng phương khi và chỉ khi có một số thực </w:t>
      </w:r>
      <w:r w:rsidRPr="002C71E6">
        <w:rPr>
          <w:position w:val="-6"/>
          <w:sz w:val="26"/>
          <w:szCs w:val="26"/>
        </w:rPr>
        <w:object w:dxaOrig="260" w:dyaOrig="220" w14:anchorId="11643F3F">
          <v:shape id="_x0000_i1205" type="#_x0000_t75" style="width:12.6pt;height:11.4pt" o:ole="">
            <v:imagedata r:id="rId491" o:title=""/>
          </v:shape>
          <o:OLEObject Type="Embed" ProgID="Equation.DSMT4" ShapeID="_x0000_i1205" DrawAspect="Content" ObjectID="_1801669212" r:id="rId492"/>
        </w:object>
      </w:r>
      <w:r w:rsidRPr="002C71E6">
        <w:rPr>
          <w:sz w:val="26"/>
          <w:szCs w:val="26"/>
        </w:rPr>
        <w:t xml:space="preserve">  sao cho </w:t>
      </w:r>
      <w:r w:rsidRPr="002C71E6">
        <w:rPr>
          <w:position w:val="-50"/>
          <w:sz w:val="26"/>
          <w:szCs w:val="26"/>
        </w:rPr>
        <w:object w:dxaOrig="1020" w:dyaOrig="1120" w14:anchorId="4DDB12E7">
          <v:shape id="_x0000_i1206" type="#_x0000_t75" style="width:49.8pt;height:55.2pt" o:ole="">
            <v:imagedata r:id="rId493" o:title=""/>
          </v:shape>
          <o:OLEObject Type="Embed" ProgID="Equation.DSMT4" ShapeID="_x0000_i1206" DrawAspect="Content" ObjectID="_1801669213" r:id="rId494"/>
        </w:object>
      </w:r>
      <w:r w:rsidRPr="002C71E6">
        <w:rPr>
          <w:sz w:val="26"/>
          <w:szCs w:val="26"/>
        </w:rPr>
        <w:t xml:space="preserve"> </w:t>
      </w:r>
    </w:p>
    <w:p w14:paraId="6E509991" w14:textId="77777777" w:rsidR="00851A57" w:rsidRPr="002C71E6" w:rsidRDefault="00851A57" w:rsidP="00851A57">
      <w:pPr>
        <w:pStyle w:val="NoSpacing"/>
        <w:jc w:val="both"/>
        <w:rPr>
          <w:sz w:val="26"/>
          <w:szCs w:val="26"/>
        </w:rPr>
      </w:pPr>
      <w:r w:rsidRPr="002C71E6">
        <w:rPr>
          <w:sz w:val="26"/>
          <w:szCs w:val="26"/>
        </w:rPr>
        <w:t xml:space="preserve">- Nếu </w:t>
      </w:r>
      <w:r w:rsidRPr="002C71E6">
        <w:rPr>
          <w:position w:val="-10"/>
          <w:sz w:val="26"/>
          <w:szCs w:val="26"/>
        </w:rPr>
        <w:object w:dxaOrig="1160" w:dyaOrig="380" w14:anchorId="6870F88A">
          <v:shape id="_x0000_i1207" type="#_x0000_t75" style="width:58.2pt;height:19.2pt" o:ole="">
            <v:imagedata r:id="rId495" o:title=""/>
          </v:shape>
          <o:OLEObject Type="Embed" ProgID="Equation.DSMT4" ShapeID="_x0000_i1207" DrawAspect="Content" ObjectID="_1801669214" r:id="rId496"/>
        </w:object>
      </w:r>
      <w:r w:rsidRPr="002C71E6">
        <w:rPr>
          <w:sz w:val="26"/>
          <w:szCs w:val="26"/>
        </w:rPr>
        <w:t xml:space="preserve"> thì </w:t>
      </w:r>
      <w:r w:rsidRPr="002C71E6">
        <w:rPr>
          <w:position w:val="-18"/>
          <w:sz w:val="26"/>
          <w:szCs w:val="26"/>
        </w:rPr>
        <w:object w:dxaOrig="2659" w:dyaOrig="520" w14:anchorId="50FBB10E">
          <v:shape id="_x0000_i1208" type="#_x0000_t75" style="width:132pt;height:26.4pt" o:ole="">
            <v:imagedata r:id="rId497" o:title=""/>
          </v:shape>
          <o:OLEObject Type="Embed" ProgID="Equation.DSMT4" ShapeID="_x0000_i1208" DrawAspect="Content" ObjectID="_1801669215" r:id="rId498"/>
        </w:object>
      </w:r>
      <w:r w:rsidRPr="002C71E6">
        <w:rPr>
          <w:sz w:val="26"/>
          <w:szCs w:val="26"/>
        </w:rPr>
        <w:t xml:space="preserve"> </w:t>
      </w:r>
    </w:p>
    <w:p w14:paraId="25203BA6" w14:textId="77777777" w:rsidR="00851A57" w:rsidRPr="002C71E6" w:rsidRDefault="00851A57" w:rsidP="00851A57">
      <w:pPr>
        <w:pStyle w:val="NoSpacing"/>
        <w:jc w:val="both"/>
        <w:rPr>
          <w:sz w:val="26"/>
          <w:szCs w:val="26"/>
        </w:rPr>
      </w:pPr>
      <w:r w:rsidRPr="002C71E6">
        <w:rPr>
          <w:sz w:val="26"/>
          <w:szCs w:val="26"/>
        </w:rPr>
        <w:t xml:space="preserve">- Nếu </w:t>
      </w:r>
      <w:r w:rsidRPr="002C71E6">
        <w:rPr>
          <w:position w:val="-12"/>
          <w:sz w:val="26"/>
          <w:szCs w:val="26"/>
        </w:rPr>
        <w:object w:dxaOrig="1140" w:dyaOrig="360" w14:anchorId="62C447A4">
          <v:shape id="_x0000_i1209" type="#_x0000_t75" style="width:57pt;height:18pt" o:ole="">
            <v:imagedata r:id="rId499" o:title=""/>
          </v:shape>
          <o:OLEObject Type="Embed" ProgID="Equation.DSMT4" ShapeID="_x0000_i1209" DrawAspect="Content" ObjectID="_1801669216" r:id="rId500"/>
        </w:object>
      </w:r>
      <w:r w:rsidRPr="002C71E6">
        <w:rPr>
          <w:sz w:val="26"/>
          <w:szCs w:val="26"/>
        </w:rPr>
        <w:t xml:space="preserve"> và </w:t>
      </w:r>
      <w:r w:rsidRPr="002C71E6">
        <w:rPr>
          <w:position w:val="-12"/>
          <w:sz w:val="26"/>
          <w:szCs w:val="26"/>
        </w:rPr>
        <w:object w:dxaOrig="1219" w:dyaOrig="360" w14:anchorId="1EFD4B74">
          <v:shape id="_x0000_i1210" type="#_x0000_t75" style="width:61.2pt;height:18pt" o:ole="">
            <v:imagedata r:id="rId501" o:title=""/>
          </v:shape>
          <o:OLEObject Type="Embed" ProgID="Equation.DSMT4" ShapeID="_x0000_i1210" DrawAspect="Content" ObjectID="_1801669217" r:id="rId502"/>
        </w:object>
      </w:r>
      <w:r w:rsidRPr="002C71E6">
        <w:rPr>
          <w:sz w:val="26"/>
          <w:szCs w:val="26"/>
        </w:rPr>
        <w:t xml:space="preserve"> </w:t>
      </w:r>
      <w:proofErr w:type="gramStart"/>
      <w:r w:rsidRPr="002C71E6">
        <w:rPr>
          <w:sz w:val="26"/>
          <w:szCs w:val="26"/>
        </w:rPr>
        <w:t xml:space="preserve">thì </w:t>
      </w:r>
      <w:r w:rsidRPr="002C71E6">
        <w:rPr>
          <w:position w:val="-18"/>
          <w:sz w:val="26"/>
          <w:szCs w:val="26"/>
        </w:rPr>
        <w:object w:dxaOrig="4540" w:dyaOrig="540" w14:anchorId="764451B1">
          <v:shape id="_x0000_i1211" type="#_x0000_t75" style="width:227.4pt;height:27pt" o:ole="">
            <v:imagedata r:id="rId503" o:title=""/>
          </v:shape>
          <o:OLEObject Type="Embed" ProgID="Equation.DSMT4" ShapeID="_x0000_i1211" DrawAspect="Content" ObjectID="_1801669218" r:id="rId504"/>
        </w:object>
      </w:r>
      <w:r w:rsidRPr="002C71E6">
        <w:rPr>
          <w:sz w:val="26"/>
          <w:szCs w:val="26"/>
        </w:rPr>
        <w:t xml:space="preserve"> .</w:t>
      </w:r>
    </w:p>
    <w:p w14:paraId="609D1F67" w14:textId="77777777" w:rsidR="00851A57" w:rsidRPr="002C71E6" w:rsidRDefault="00851A57" w:rsidP="00851A57">
      <w:pPr>
        <w:pStyle w:val="NoSpacing"/>
        <w:jc w:val="both"/>
        <w:rPr>
          <w:sz w:val="26"/>
          <w:szCs w:val="26"/>
        </w:rPr>
      </w:pPr>
      <w:r w:rsidRPr="002C71E6">
        <w:rPr>
          <w:sz w:val="26"/>
          <w:szCs w:val="26"/>
        </w:rPr>
        <w:t xml:space="preserve">- Với hai vectơ </w:t>
      </w:r>
      <w:r w:rsidRPr="002C71E6">
        <w:rPr>
          <w:position w:val="-12"/>
          <w:sz w:val="26"/>
          <w:szCs w:val="26"/>
        </w:rPr>
        <w:object w:dxaOrig="1340" w:dyaOrig="400" w14:anchorId="35FEE81D">
          <v:shape id="_x0000_i1212" type="#_x0000_t75" style="width:67.8pt;height:20.4pt" o:ole="">
            <v:imagedata r:id="rId468" o:title=""/>
          </v:shape>
          <o:OLEObject Type="Embed" ProgID="Equation.DSMT4" ShapeID="_x0000_i1212" DrawAspect="Content" ObjectID="_1801669219" r:id="rId505"/>
        </w:object>
      </w:r>
      <w:r w:rsidRPr="002C71E6">
        <w:rPr>
          <w:sz w:val="26"/>
          <w:szCs w:val="26"/>
        </w:rPr>
        <w:t xml:space="preserve"> và </w:t>
      </w:r>
      <w:r w:rsidRPr="002C71E6">
        <w:rPr>
          <w:position w:val="-14"/>
          <w:sz w:val="26"/>
          <w:szCs w:val="26"/>
        </w:rPr>
        <w:object w:dxaOrig="1420" w:dyaOrig="420" w14:anchorId="0F1B8145">
          <v:shape id="_x0000_i1213" type="#_x0000_t75" style="width:71.4pt;height:21.6pt" o:ole="">
            <v:imagedata r:id="rId470" o:title=""/>
          </v:shape>
          <o:OLEObject Type="Embed" ProgID="Equation.DSMT4" ShapeID="_x0000_i1213" DrawAspect="Content" ObjectID="_1801669220" r:id="rId506"/>
        </w:object>
      </w:r>
      <w:r w:rsidRPr="002C71E6">
        <w:rPr>
          <w:sz w:val="26"/>
          <w:szCs w:val="26"/>
        </w:rPr>
        <w:t xml:space="preserve">khác vectơ </w:t>
      </w:r>
      <w:r w:rsidRPr="002C71E6">
        <w:rPr>
          <w:position w:val="-6"/>
          <w:sz w:val="26"/>
          <w:szCs w:val="26"/>
        </w:rPr>
        <w:object w:dxaOrig="200" w:dyaOrig="340" w14:anchorId="2D3AFAA6">
          <v:shape id="_x0000_i1214" type="#_x0000_t75" style="width:10.2pt;height:17.4pt" o:ole="">
            <v:imagedata r:id="rId507" o:title=""/>
          </v:shape>
          <o:OLEObject Type="Embed" ProgID="Equation.DSMT4" ShapeID="_x0000_i1214" DrawAspect="Content" ObjectID="_1801669221" r:id="rId508"/>
        </w:object>
      </w:r>
      <w:r w:rsidRPr="002C71E6">
        <w:rPr>
          <w:sz w:val="26"/>
          <w:szCs w:val="26"/>
        </w:rPr>
        <w:t xml:space="preserve"> ta có</w:t>
      </w:r>
    </w:p>
    <w:p w14:paraId="06CA92EE" w14:textId="77777777" w:rsidR="00851A57" w:rsidRPr="002C71E6" w:rsidRDefault="00851A57" w:rsidP="00851A57">
      <w:pPr>
        <w:pStyle w:val="NoSpacing"/>
        <w:jc w:val="both"/>
        <w:rPr>
          <w:sz w:val="26"/>
          <w:szCs w:val="26"/>
        </w:rPr>
      </w:pPr>
      <w:r w:rsidRPr="002C71E6">
        <w:rPr>
          <w:sz w:val="26"/>
          <w:szCs w:val="26"/>
        </w:rPr>
        <w:t xml:space="preserve">                                  </w:t>
      </w:r>
      <w:r w:rsidRPr="002C71E6">
        <w:rPr>
          <w:position w:val="-40"/>
          <w:sz w:val="26"/>
          <w:szCs w:val="26"/>
        </w:rPr>
        <w:object w:dxaOrig="4800" w:dyaOrig="840" w14:anchorId="4AAE9031">
          <v:shape id="_x0000_i1215" type="#_x0000_t75" style="width:240pt;height:42pt" o:ole="">
            <v:imagedata r:id="rId509" o:title=""/>
          </v:shape>
          <o:OLEObject Type="Embed" ProgID="Equation.DSMT4" ShapeID="_x0000_i1215" DrawAspect="Content" ObjectID="_1801669222" r:id="rId510"/>
        </w:object>
      </w:r>
      <w:r w:rsidRPr="002C71E6">
        <w:rPr>
          <w:sz w:val="26"/>
          <w:szCs w:val="26"/>
        </w:rPr>
        <w:t xml:space="preserve"> </w:t>
      </w:r>
    </w:p>
    <w:p w14:paraId="24736624" w14:textId="77777777" w:rsidR="00851A57" w:rsidRPr="002C71E6" w:rsidRDefault="00851A57" w:rsidP="00851A57">
      <w:pPr>
        <w:pStyle w:val="NoSpacing"/>
        <w:jc w:val="both"/>
        <w:rPr>
          <w:sz w:val="26"/>
          <w:szCs w:val="26"/>
        </w:rPr>
      </w:pPr>
      <w:r w:rsidRPr="002C71E6">
        <w:rPr>
          <w:sz w:val="26"/>
          <w:szCs w:val="26"/>
        </w:rPr>
        <w:t xml:space="preserve">- Cho hai điểm </w:t>
      </w:r>
      <w:bookmarkStart w:id="4" w:name="_Hlk166948130"/>
      <w:r w:rsidRPr="002C71E6">
        <w:rPr>
          <w:position w:val="-12"/>
          <w:sz w:val="26"/>
          <w:szCs w:val="26"/>
        </w:rPr>
        <w:object w:dxaOrig="1300" w:dyaOrig="360" w14:anchorId="25DE7222">
          <v:shape id="_x0000_i1216" type="#_x0000_t75" style="width:64.8pt;height:18pt" o:ole="">
            <v:imagedata r:id="rId511" o:title=""/>
          </v:shape>
          <o:OLEObject Type="Embed" ProgID="Equation.DSMT4" ShapeID="_x0000_i1216" DrawAspect="Content" ObjectID="_1801669223" r:id="rId512"/>
        </w:object>
      </w:r>
      <w:bookmarkEnd w:id="4"/>
      <w:r w:rsidRPr="002C71E6">
        <w:rPr>
          <w:sz w:val="26"/>
          <w:szCs w:val="26"/>
        </w:rPr>
        <w:t xml:space="preserve"> </w:t>
      </w:r>
      <w:proofErr w:type="gramStart"/>
      <w:r w:rsidRPr="002C71E6">
        <w:rPr>
          <w:sz w:val="26"/>
          <w:szCs w:val="26"/>
        </w:rPr>
        <w:t xml:space="preserve">và </w:t>
      </w:r>
      <w:proofErr w:type="gramEnd"/>
      <w:r w:rsidRPr="002C71E6">
        <w:rPr>
          <w:position w:val="-12"/>
          <w:sz w:val="26"/>
          <w:szCs w:val="26"/>
        </w:rPr>
        <w:object w:dxaOrig="1300" w:dyaOrig="360" w14:anchorId="61CD3D05">
          <v:shape id="_x0000_i1217" type="#_x0000_t75" style="width:64.8pt;height:18pt" o:ole="">
            <v:imagedata r:id="rId513" o:title=""/>
          </v:shape>
          <o:OLEObject Type="Embed" ProgID="Equation.DSMT4" ShapeID="_x0000_i1217" DrawAspect="Content" ObjectID="_1801669224" r:id="rId514"/>
        </w:object>
      </w:r>
      <w:r w:rsidRPr="002C71E6">
        <w:rPr>
          <w:sz w:val="26"/>
          <w:szCs w:val="26"/>
        </w:rPr>
        <w:t xml:space="preserve">. Nếu </w:t>
      </w:r>
      <w:r w:rsidRPr="002C71E6">
        <w:rPr>
          <w:position w:val="-12"/>
          <w:sz w:val="26"/>
          <w:szCs w:val="26"/>
        </w:rPr>
        <w:object w:dxaOrig="1520" w:dyaOrig="360" w14:anchorId="19AACB46">
          <v:shape id="_x0000_i1218" type="#_x0000_t75" style="width:76.2pt;height:18pt" o:ole="">
            <v:imagedata r:id="rId515" o:title=""/>
          </v:shape>
          <o:OLEObject Type="Embed" ProgID="Equation.DSMT4" ShapeID="_x0000_i1218" DrawAspect="Content" ObjectID="_1801669225" r:id="rId516"/>
        </w:object>
      </w:r>
      <w:r w:rsidRPr="002C71E6">
        <w:rPr>
          <w:sz w:val="26"/>
          <w:szCs w:val="26"/>
        </w:rPr>
        <w:t xml:space="preserve">là trung điểm của đoạn thẳng AB </w:t>
      </w:r>
      <w:proofErr w:type="gramStart"/>
      <w:r w:rsidRPr="002C71E6">
        <w:rPr>
          <w:sz w:val="26"/>
          <w:szCs w:val="26"/>
        </w:rPr>
        <w:t xml:space="preserve">thì </w:t>
      </w:r>
      <w:r w:rsidRPr="002C71E6">
        <w:rPr>
          <w:position w:val="-24"/>
          <w:sz w:val="26"/>
          <w:szCs w:val="26"/>
        </w:rPr>
        <w:object w:dxaOrig="4060" w:dyaOrig="620" w14:anchorId="484509D5">
          <v:shape id="_x0000_i1219" type="#_x0000_t75" style="width:203.4pt;height:30.6pt" o:ole="">
            <v:imagedata r:id="rId517" o:title=""/>
          </v:shape>
          <o:OLEObject Type="Embed" ProgID="Equation.DSMT4" ShapeID="_x0000_i1219" DrawAspect="Content" ObjectID="_1801669226" r:id="rId518"/>
        </w:object>
      </w:r>
      <w:r w:rsidRPr="002C71E6">
        <w:rPr>
          <w:sz w:val="26"/>
          <w:szCs w:val="26"/>
        </w:rPr>
        <w:t xml:space="preserve"> .</w:t>
      </w:r>
    </w:p>
    <w:p w14:paraId="7A2236F6" w14:textId="77777777" w:rsidR="00851A57" w:rsidRPr="002C71E6" w:rsidRDefault="00851A57" w:rsidP="00851A57">
      <w:pPr>
        <w:pStyle w:val="NoSpacing"/>
        <w:jc w:val="both"/>
        <w:rPr>
          <w:sz w:val="26"/>
          <w:szCs w:val="26"/>
        </w:rPr>
      </w:pPr>
      <w:r w:rsidRPr="002C71E6">
        <w:rPr>
          <w:sz w:val="26"/>
          <w:szCs w:val="26"/>
        </w:rPr>
        <w:t xml:space="preserve">- Cho tam giác </w:t>
      </w:r>
      <w:r w:rsidRPr="002C71E6">
        <w:rPr>
          <w:position w:val="-6"/>
          <w:sz w:val="26"/>
          <w:szCs w:val="26"/>
        </w:rPr>
        <w:object w:dxaOrig="560" w:dyaOrig="279" w14:anchorId="1B96FC35">
          <v:shape id="_x0000_i1220" type="#_x0000_t75" style="width:28.8pt;height:13.8pt" o:ole="">
            <v:imagedata r:id="rId519" o:title=""/>
          </v:shape>
          <o:OLEObject Type="Embed" ProgID="Equation.DSMT4" ShapeID="_x0000_i1220" DrawAspect="Content" ObjectID="_1801669227" r:id="rId520"/>
        </w:object>
      </w:r>
      <w:r w:rsidRPr="002C71E6">
        <w:rPr>
          <w:sz w:val="26"/>
          <w:szCs w:val="26"/>
        </w:rPr>
        <w:t xml:space="preserve"> </w:t>
      </w:r>
      <w:proofErr w:type="gramStart"/>
      <w:r w:rsidRPr="002C71E6">
        <w:rPr>
          <w:sz w:val="26"/>
          <w:szCs w:val="26"/>
        </w:rPr>
        <w:t xml:space="preserve">có </w:t>
      </w:r>
      <w:proofErr w:type="gramEnd"/>
      <w:r w:rsidRPr="002C71E6">
        <w:rPr>
          <w:position w:val="-12"/>
          <w:sz w:val="26"/>
          <w:szCs w:val="26"/>
        </w:rPr>
        <w:object w:dxaOrig="1300" w:dyaOrig="360" w14:anchorId="0A565034">
          <v:shape id="_x0000_i1221" type="#_x0000_t75" style="width:64.8pt;height:18pt" o:ole="">
            <v:imagedata r:id="rId511" o:title=""/>
          </v:shape>
          <o:OLEObject Type="Embed" ProgID="Equation.DSMT4" ShapeID="_x0000_i1221" DrawAspect="Content" ObjectID="_1801669228" r:id="rId521"/>
        </w:object>
      </w:r>
      <w:r w:rsidRPr="002C71E6">
        <w:rPr>
          <w:sz w:val="26"/>
          <w:szCs w:val="26"/>
        </w:rPr>
        <w:t xml:space="preserve">, </w:t>
      </w:r>
      <w:r w:rsidRPr="002C71E6">
        <w:rPr>
          <w:position w:val="-12"/>
          <w:sz w:val="26"/>
          <w:szCs w:val="26"/>
        </w:rPr>
        <w:object w:dxaOrig="1300" w:dyaOrig="360" w14:anchorId="2C4F914A">
          <v:shape id="_x0000_i1222" type="#_x0000_t75" style="width:64.8pt;height:18pt" o:ole="">
            <v:imagedata r:id="rId513" o:title=""/>
          </v:shape>
          <o:OLEObject Type="Embed" ProgID="Equation.DSMT4" ShapeID="_x0000_i1222" DrawAspect="Content" ObjectID="_1801669229" r:id="rId522"/>
        </w:object>
      </w:r>
      <w:r w:rsidRPr="002C71E6">
        <w:rPr>
          <w:sz w:val="26"/>
          <w:szCs w:val="26"/>
        </w:rPr>
        <w:t>,</w:t>
      </w:r>
      <w:r w:rsidRPr="002C71E6">
        <w:rPr>
          <w:position w:val="-12"/>
          <w:sz w:val="26"/>
          <w:szCs w:val="26"/>
        </w:rPr>
        <w:object w:dxaOrig="1320" w:dyaOrig="360" w14:anchorId="038598C8">
          <v:shape id="_x0000_i1223" type="#_x0000_t75" style="width:65.4pt;height:18pt" o:ole="">
            <v:imagedata r:id="rId523" o:title=""/>
          </v:shape>
          <o:OLEObject Type="Embed" ProgID="Equation.DSMT4" ShapeID="_x0000_i1223" DrawAspect="Content" ObjectID="_1801669230" r:id="rId524"/>
        </w:object>
      </w:r>
      <w:r w:rsidRPr="002C71E6">
        <w:rPr>
          <w:sz w:val="26"/>
          <w:szCs w:val="26"/>
        </w:rPr>
        <w:t xml:space="preserve">. Nếu </w:t>
      </w:r>
      <w:r w:rsidRPr="002C71E6">
        <w:rPr>
          <w:position w:val="-14"/>
          <w:sz w:val="26"/>
          <w:szCs w:val="26"/>
        </w:rPr>
        <w:object w:dxaOrig="1380" w:dyaOrig="400" w14:anchorId="3742DC6A">
          <v:shape id="_x0000_i1224" type="#_x0000_t75" style="width:69pt;height:20.4pt" o:ole="">
            <v:imagedata r:id="rId525" o:title=""/>
          </v:shape>
          <o:OLEObject Type="Embed" ProgID="Equation.DSMT4" ShapeID="_x0000_i1224" DrawAspect="Content" ObjectID="_1801669231" r:id="rId526"/>
        </w:object>
      </w:r>
      <w:r w:rsidRPr="002C71E6">
        <w:rPr>
          <w:sz w:val="26"/>
          <w:szCs w:val="26"/>
        </w:rPr>
        <w:t xml:space="preserve"> là trọng tâm tam giác </w:t>
      </w:r>
      <w:r w:rsidRPr="002C71E6">
        <w:rPr>
          <w:position w:val="-6"/>
          <w:sz w:val="26"/>
          <w:szCs w:val="26"/>
        </w:rPr>
        <w:object w:dxaOrig="560" w:dyaOrig="279" w14:anchorId="1B0EAB59">
          <v:shape id="_x0000_i1225" type="#_x0000_t75" style="width:28.8pt;height:13.8pt" o:ole="">
            <v:imagedata r:id="rId519" o:title=""/>
          </v:shape>
          <o:OLEObject Type="Embed" ProgID="Equation.DSMT4" ShapeID="_x0000_i1225" DrawAspect="Content" ObjectID="_1801669232" r:id="rId527"/>
        </w:object>
      </w:r>
      <w:r w:rsidRPr="002C71E6">
        <w:rPr>
          <w:sz w:val="26"/>
          <w:szCs w:val="26"/>
        </w:rPr>
        <w:t xml:space="preserve">thì: </w:t>
      </w:r>
      <w:r w:rsidRPr="002C71E6">
        <w:rPr>
          <w:position w:val="-24"/>
          <w:sz w:val="26"/>
          <w:szCs w:val="26"/>
        </w:rPr>
        <w:object w:dxaOrig="5380" w:dyaOrig="620" w14:anchorId="1CD02AD5">
          <v:shape id="_x0000_i1226" type="#_x0000_t75" style="width:270pt;height:30.6pt" o:ole="">
            <v:imagedata r:id="rId528" o:title=""/>
          </v:shape>
          <o:OLEObject Type="Embed" ProgID="Equation.DSMT4" ShapeID="_x0000_i1226" DrawAspect="Content" ObjectID="_1801669233" r:id="rId529"/>
        </w:object>
      </w:r>
      <w:r w:rsidRPr="002C71E6">
        <w:rPr>
          <w:sz w:val="26"/>
          <w:szCs w:val="26"/>
        </w:rPr>
        <w:t xml:space="preserve"> </w:t>
      </w:r>
    </w:p>
    <w:p w14:paraId="0DA36AF0" w14:textId="77777777" w:rsidR="00851A57" w:rsidRPr="002C71E6" w:rsidRDefault="00851A57" w:rsidP="00851A57">
      <w:pPr>
        <w:pStyle w:val="NoSpacing"/>
        <w:jc w:val="both"/>
        <w:rPr>
          <w:b/>
          <w:bCs/>
          <w:sz w:val="26"/>
          <w:szCs w:val="26"/>
        </w:rPr>
      </w:pPr>
      <w:r w:rsidRPr="002C71E6">
        <w:rPr>
          <w:b/>
          <w:bCs/>
          <w:sz w:val="26"/>
          <w:szCs w:val="26"/>
        </w:rPr>
        <w:t>3. Phương trình mặt phẳng</w:t>
      </w:r>
    </w:p>
    <w:p w14:paraId="514A3E7F" w14:textId="007FD71B" w:rsidR="00851A57" w:rsidRPr="002C71E6" w:rsidRDefault="00851A57" w:rsidP="00851A57">
      <w:pPr>
        <w:pStyle w:val="NoSpacing"/>
        <w:jc w:val="both"/>
        <w:rPr>
          <w:b/>
          <w:bCs/>
          <w:i/>
          <w:sz w:val="26"/>
          <w:szCs w:val="26"/>
        </w:rPr>
      </w:pPr>
      <w:r w:rsidRPr="002C71E6">
        <w:rPr>
          <w:b/>
          <w:bCs/>
          <w:i/>
          <w:sz w:val="26"/>
          <w:szCs w:val="26"/>
        </w:rPr>
        <w:t xml:space="preserve">a) Vectơ pháp tuyến </w:t>
      </w:r>
      <w:r w:rsidR="00F23B7E" w:rsidRPr="002C71E6">
        <w:rPr>
          <w:b/>
          <w:bCs/>
          <w:i/>
          <w:sz w:val="26"/>
          <w:szCs w:val="26"/>
          <w:lang w:val="vi-VN"/>
        </w:rPr>
        <w:t xml:space="preserve">(VTPT) </w:t>
      </w:r>
      <w:r w:rsidRPr="002C71E6">
        <w:rPr>
          <w:b/>
          <w:bCs/>
          <w:i/>
          <w:sz w:val="26"/>
          <w:szCs w:val="26"/>
        </w:rPr>
        <w:t>và cặp vectơ chỉ phương</w:t>
      </w:r>
      <w:r w:rsidR="00F23B7E" w:rsidRPr="002C71E6">
        <w:rPr>
          <w:b/>
          <w:bCs/>
          <w:i/>
          <w:sz w:val="26"/>
          <w:szCs w:val="26"/>
          <w:lang w:val="vi-VN"/>
        </w:rPr>
        <w:t xml:space="preserve"> (VTCP)</w:t>
      </w:r>
      <w:r w:rsidRPr="002C71E6">
        <w:rPr>
          <w:b/>
          <w:bCs/>
          <w:i/>
          <w:sz w:val="26"/>
          <w:szCs w:val="26"/>
        </w:rPr>
        <w:t xml:space="preserve"> của mặt phẳng</w:t>
      </w:r>
    </w:p>
    <w:p w14:paraId="284C68A7" w14:textId="1940A77A" w:rsidR="00851A57" w:rsidRPr="002C71E6" w:rsidRDefault="00851A57" w:rsidP="00851A57">
      <w:pPr>
        <w:pStyle w:val="NoSpacing"/>
        <w:jc w:val="both"/>
        <w:rPr>
          <w:sz w:val="26"/>
          <w:szCs w:val="26"/>
        </w:rPr>
      </w:pPr>
      <w:r w:rsidRPr="002C71E6">
        <w:rPr>
          <w:sz w:val="26"/>
          <w:szCs w:val="26"/>
        </w:rPr>
        <w:t xml:space="preserve">Nếu vectơ </w:t>
      </w:r>
      <w:r w:rsidRPr="002C71E6">
        <w:rPr>
          <w:position w:val="-6"/>
          <w:sz w:val="26"/>
          <w:szCs w:val="26"/>
        </w:rPr>
        <w:object w:dxaOrig="200" w:dyaOrig="340" w14:anchorId="7907FB60">
          <v:shape id="_x0000_i1227" type="#_x0000_t75" style="width:10.2pt;height:17.4pt" o:ole="">
            <v:imagedata r:id="rId530" o:title=""/>
          </v:shape>
          <o:OLEObject Type="Embed" ProgID="Equation.DSMT4" ShapeID="_x0000_i1227" DrawAspect="Content" ObjectID="_1801669234" r:id="rId531"/>
        </w:object>
      </w:r>
      <w:r w:rsidRPr="002C71E6">
        <w:rPr>
          <w:sz w:val="26"/>
          <w:szCs w:val="26"/>
        </w:rPr>
        <w:t xml:space="preserve"> khác </w:t>
      </w:r>
      <w:r w:rsidRPr="002C71E6">
        <w:rPr>
          <w:position w:val="-6"/>
          <w:sz w:val="26"/>
          <w:szCs w:val="26"/>
        </w:rPr>
        <w:object w:dxaOrig="200" w:dyaOrig="340" w14:anchorId="42439573">
          <v:shape id="_x0000_i1228" type="#_x0000_t75" style="width:10.2pt;height:17.4pt" o:ole="">
            <v:imagedata r:id="rId532" o:title=""/>
          </v:shape>
          <o:OLEObject Type="Embed" ProgID="Equation.DSMT4" ShapeID="_x0000_i1228" DrawAspect="Content" ObjectID="_1801669235" r:id="rId533"/>
        </w:object>
      </w:r>
      <w:r w:rsidRPr="002C71E6">
        <w:rPr>
          <w:sz w:val="26"/>
          <w:szCs w:val="26"/>
        </w:rPr>
        <w:t xml:space="preserve"> v</w:t>
      </w:r>
      <w:r w:rsidR="00F23B7E" w:rsidRPr="002C71E6">
        <w:rPr>
          <w:sz w:val="26"/>
          <w:szCs w:val="26"/>
        </w:rPr>
        <w:t>à có giá vuông góc với mp</w:t>
      </w:r>
      <w:r w:rsidRPr="002C71E6">
        <w:rPr>
          <w:sz w:val="26"/>
          <w:szCs w:val="26"/>
        </w:rPr>
        <w:t xml:space="preserve"> </w:t>
      </w:r>
      <w:r w:rsidRPr="002C71E6">
        <w:rPr>
          <w:position w:val="-10"/>
          <w:sz w:val="26"/>
          <w:szCs w:val="26"/>
        </w:rPr>
        <w:object w:dxaOrig="400" w:dyaOrig="320" w14:anchorId="35C9351E">
          <v:shape id="_x0000_i1229" type="#_x0000_t75" style="width:20.4pt;height:16.8pt" o:ole="">
            <v:imagedata r:id="rId534" o:title=""/>
          </v:shape>
          <o:OLEObject Type="Embed" ProgID="Equation.DSMT4" ShapeID="_x0000_i1229" DrawAspect="Content" ObjectID="_1801669236" r:id="rId535"/>
        </w:object>
      </w:r>
      <w:r w:rsidRPr="002C71E6">
        <w:rPr>
          <w:sz w:val="26"/>
          <w:szCs w:val="26"/>
        </w:rPr>
        <w:t xml:space="preserve"> thì </w:t>
      </w:r>
      <w:r w:rsidRPr="002C71E6">
        <w:rPr>
          <w:position w:val="-6"/>
          <w:sz w:val="26"/>
          <w:szCs w:val="26"/>
        </w:rPr>
        <w:object w:dxaOrig="200" w:dyaOrig="340" w14:anchorId="03079FA9">
          <v:shape id="_x0000_i1230" type="#_x0000_t75" style="width:10.2pt;height:17.4pt" o:ole="">
            <v:imagedata r:id="rId530" o:title=""/>
          </v:shape>
          <o:OLEObject Type="Embed" ProgID="Equation.DSMT4" ShapeID="_x0000_i1230" DrawAspect="Content" ObjectID="_1801669237" r:id="rId536"/>
        </w:object>
      </w:r>
      <w:r w:rsidRPr="002C71E6">
        <w:rPr>
          <w:sz w:val="26"/>
          <w:szCs w:val="26"/>
        </w:rPr>
        <w:t xml:space="preserve"> được gọi là </w:t>
      </w:r>
      <w:r w:rsidR="00F23B7E" w:rsidRPr="002C71E6">
        <w:rPr>
          <w:sz w:val="26"/>
          <w:szCs w:val="26"/>
          <w:lang w:val="vi-VN"/>
        </w:rPr>
        <w:t>VTCP</w:t>
      </w:r>
      <w:r w:rsidRPr="002C71E6">
        <w:rPr>
          <w:sz w:val="26"/>
          <w:szCs w:val="26"/>
        </w:rPr>
        <w:t xml:space="preserve"> c</w:t>
      </w:r>
      <w:r w:rsidR="00F23B7E" w:rsidRPr="002C71E6">
        <w:rPr>
          <w:sz w:val="26"/>
          <w:szCs w:val="26"/>
        </w:rPr>
        <w:t>ủa mp</w:t>
      </w:r>
      <w:r w:rsidRPr="002C71E6">
        <w:rPr>
          <w:position w:val="-10"/>
          <w:sz w:val="26"/>
          <w:szCs w:val="26"/>
        </w:rPr>
        <w:object w:dxaOrig="400" w:dyaOrig="320" w14:anchorId="5684CF1D">
          <v:shape id="_x0000_i1231" type="#_x0000_t75" style="width:20.4pt;height:16.8pt" o:ole="">
            <v:imagedata r:id="rId534" o:title=""/>
          </v:shape>
          <o:OLEObject Type="Embed" ProgID="Equation.DSMT4" ShapeID="_x0000_i1231" DrawAspect="Content" ObjectID="_1801669238" r:id="rId537"/>
        </w:object>
      </w:r>
      <w:r w:rsidRPr="002C71E6">
        <w:rPr>
          <w:sz w:val="26"/>
          <w:szCs w:val="26"/>
        </w:rPr>
        <w:t>.</w:t>
      </w:r>
    </w:p>
    <w:p w14:paraId="16579255" w14:textId="77777777" w:rsidR="00851A57" w:rsidRPr="002C71E6" w:rsidRDefault="00851A57" w:rsidP="00851A57">
      <w:pPr>
        <w:pStyle w:val="NoSpacing"/>
        <w:jc w:val="both"/>
        <w:rPr>
          <w:sz w:val="26"/>
          <w:szCs w:val="26"/>
        </w:rPr>
      </w:pPr>
      <w:r w:rsidRPr="002C71E6">
        <w:rPr>
          <w:sz w:val="26"/>
          <w:szCs w:val="26"/>
        </w:rPr>
        <w:t xml:space="preserve">Hai vectơ không cùng phương có giá song song hoặc thuộc mặt phẳng </w:t>
      </w:r>
      <w:r w:rsidRPr="002C71E6">
        <w:rPr>
          <w:position w:val="-10"/>
          <w:sz w:val="26"/>
          <w:szCs w:val="26"/>
        </w:rPr>
        <w:object w:dxaOrig="400" w:dyaOrig="320" w14:anchorId="400A78A2">
          <v:shape id="_x0000_i1232" type="#_x0000_t75" style="width:20.4pt;height:16.8pt" o:ole="">
            <v:imagedata r:id="rId534" o:title=""/>
          </v:shape>
          <o:OLEObject Type="Embed" ProgID="Equation.DSMT4" ShapeID="_x0000_i1232" DrawAspect="Content" ObjectID="_1801669239" r:id="rId538"/>
        </w:object>
      </w:r>
      <w:r w:rsidRPr="002C71E6">
        <w:rPr>
          <w:sz w:val="26"/>
          <w:szCs w:val="26"/>
        </w:rPr>
        <w:t xml:space="preserve"> được gọi là cặp vectơ chỉ phương của mặt </w:t>
      </w:r>
      <w:proofErr w:type="gramStart"/>
      <w:r w:rsidRPr="002C71E6">
        <w:rPr>
          <w:sz w:val="26"/>
          <w:szCs w:val="26"/>
        </w:rPr>
        <w:t xml:space="preserve">phẳng </w:t>
      </w:r>
      <w:proofErr w:type="gramEnd"/>
      <w:r w:rsidRPr="002C71E6">
        <w:rPr>
          <w:position w:val="-10"/>
          <w:sz w:val="26"/>
          <w:szCs w:val="26"/>
        </w:rPr>
        <w:object w:dxaOrig="400" w:dyaOrig="320" w14:anchorId="6CC2BB50">
          <v:shape id="_x0000_i1233" type="#_x0000_t75" style="width:20.4pt;height:16.8pt" o:ole="">
            <v:imagedata r:id="rId534" o:title=""/>
          </v:shape>
          <o:OLEObject Type="Embed" ProgID="Equation.DSMT4" ShapeID="_x0000_i1233" DrawAspect="Content" ObjectID="_1801669240" r:id="rId539"/>
        </w:object>
      </w:r>
      <w:r w:rsidRPr="002C71E6">
        <w:rPr>
          <w:sz w:val="26"/>
          <w:szCs w:val="26"/>
        </w:rPr>
        <w:t>.</w:t>
      </w:r>
    </w:p>
    <w:p w14:paraId="38957B2E" w14:textId="77777777" w:rsidR="00851A57" w:rsidRPr="002C71E6" w:rsidRDefault="00851A57" w:rsidP="00851A57">
      <w:pPr>
        <w:pStyle w:val="NoSpacing"/>
        <w:jc w:val="both"/>
        <w:rPr>
          <w:sz w:val="26"/>
          <w:szCs w:val="26"/>
        </w:rPr>
      </w:pPr>
      <w:r w:rsidRPr="002C71E6">
        <w:rPr>
          <w:i/>
          <w:sz w:val="26"/>
          <w:szCs w:val="26"/>
        </w:rPr>
        <w:t xml:space="preserve">Chú ý: </w:t>
      </w:r>
      <w:r w:rsidRPr="002C71E6">
        <w:rPr>
          <w:sz w:val="26"/>
          <w:szCs w:val="26"/>
        </w:rPr>
        <w:t xml:space="preserve">Nếu hai </w:t>
      </w:r>
      <w:proofErr w:type="gramStart"/>
      <w:r w:rsidRPr="002C71E6">
        <w:rPr>
          <w:sz w:val="26"/>
          <w:szCs w:val="26"/>
        </w:rPr>
        <w:t xml:space="preserve">vectơ </w:t>
      </w:r>
      <w:r w:rsidRPr="002C71E6">
        <w:rPr>
          <w:position w:val="-12"/>
          <w:sz w:val="26"/>
          <w:szCs w:val="26"/>
        </w:rPr>
        <w:object w:dxaOrig="1340" w:dyaOrig="400" w14:anchorId="0598CB73">
          <v:shape id="_x0000_i1234" type="#_x0000_t75" style="width:68.4pt;height:20.4pt" o:ole="">
            <v:imagedata r:id="rId540" o:title=""/>
          </v:shape>
          <o:OLEObject Type="Embed" ProgID="Equation.DSMT4" ShapeID="_x0000_i1234" DrawAspect="Content" ObjectID="_1801669241" r:id="rId541"/>
        </w:object>
      </w:r>
      <w:r w:rsidRPr="002C71E6">
        <w:rPr>
          <w:sz w:val="26"/>
          <w:szCs w:val="26"/>
        </w:rPr>
        <w:t xml:space="preserve"> , </w:t>
      </w:r>
      <w:r w:rsidRPr="002C71E6">
        <w:rPr>
          <w:position w:val="-14"/>
          <w:sz w:val="26"/>
          <w:szCs w:val="26"/>
        </w:rPr>
        <w:object w:dxaOrig="1420" w:dyaOrig="420" w14:anchorId="51C1B718">
          <v:shape id="_x0000_i1235" type="#_x0000_t75" style="width:71.4pt;height:21.6pt" o:ole="">
            <v:imagedata r:id="rId542" o:title=""/>
          </v:shape>
          <o:OLEObject Type="Embed" ProgID="Equation.DSMT4" ShapeID="_x0000_i1235" DrawAspect="Content" ObjectID="_1801669242" r:id="rId543"/>
        </w:object>
      </w:r>
      <w:r w:rsidRPr="002C71E6">
        <w:rPr>
          <w:sz w:val="26"/>
          <w:szCs w:val="26"/>
        </w:rPr>
        <w:t>là cặp vectơ chỉ phương của mặt phẳng</w:t>
      </w:r>
      <w:r w:rsidRPr="002C71E6">
        <w:rPr>
          <w:position w:val="-10"/>
          <w:sz w:val="26"/>
          <w:szCs w:val="26"/>
        </w:rPr>
        <w:object w:dxaOrig="400" w:dyaOrig="320" w14:anchorId="0F99F607">
          <v:shape id="_x0000_i1236" type="#_x0000_t75" style="width:20.4pt;height:16.8pt" o:ole="">
            <v:imagedata r:id="rId544" o:title=""/>
          </v:shape>
          <o:OLEObject Type="Embed" ProgID="Equation.DSMT4" ShapeID="_x0000_i1236" DrawAspect="Content" ObjectID="_1801669243" r:id="rId545"/>
        </w:object>
      </w:r>
      <w:r w:rsidRPr="002C71E6">
        <w:rPr>
          <w:sz w:val="26"/>
          <w:szCs w:val="26"/>
        </w:rPr>
        <w:t xml:space="preserve">thì </w:t>
      </w:r>
      <w:r w:rsidRPr="002C71E6">
        <w:rPr>
          <w:position w:val="-28"/>
          <w:sz w:val="26"/>
          <w:szCs w:val="26"/>
          <w:lang w:val="x-none" w:eastAsia="x-none"/>
        </w:rPr>
        <w:object w:dxaOrig="6600" w:dyaOrig="660" w14:anchorId="20802A02">
          <v:shape id="_x0000_i1237" type="#_x0000_t75" style="width:340.8pt;height:37.8pt" o:ole="">
            <v:imagedata r:id="rId546" o:title=""/>
          </v:shape>
          <o:OLEObject Type="Embed" ProgID="Equation.DSMT4" ShapeID="_x0000_i1237" DrawAspect="Content" ObjectID="_1801669244" r:id="rId547"/>
        </w:object>
      </w:r>
      <w:r w:rsidRPr="002C71E6">
        <w:rPr>
          <w:sz w:val="26"/>
          <w:szCs w:val="26"/>
        </w:rPr>
        <w:t xml:space="preserve"> là một vectơ pháp tuyến của mặt phẳng </w:t>
      </w:r>
      <w:r w:rsidRPr="002C71E6">
        <w:rPr>
          <w:position w:val="-10"/>
          <w:sz w:val="26"/>
          <w:szCs w:val="26"/>
        </w:rPr>
        <w:object w:dxaOrig="400" w:dyaOrig="320" w14:anchorId="6FD862CB">
          <v:shape id="_x0000_i1238" type="#_x0000_t75" style="width:20.4pt;height:16.8pt" o:ole="">
            <v:imagedata r:id="rId548" o:title=""/>
          </v:shape>
          <o:OLEObject Type="Embed" ProgID="Equation.DSMT4" ShapeID="_x0000_i1238" DrawAspect="Content" ObjectID="_1801669245" r:id="rId549"/>
        </w:object>
      </w:r>
      <w:r w:rsidRPr="002C71E6">
        <w:rPr>
          <w:sz w:val="26"/>
          <w:szCs w:val="26"/>
        </w:rPr>
        <w:t>.</w:t>
      </w:r>
    </w:p>
    <w:p w14:paraId="59A3654E" w14:textId="77777777" w:rsidR="00851A57" w:rsidRPr="002C71E6" w:rsidRDefault="00851A57" w:rsidP="00851A57">
      <w:pPr>
        <w:pStyle w:val="NoSpacing"/>
        <w:jc w:val="both"/>
        <w:rPr>
          <w:b/>
          <w:bCs/>
          <w:i/>
          <w:sz w:val="26"/>
          <w:szCs w:val="26"/>
        </w:rPr>
      </w:pPr>
      <w:r w:rsidRPr="002C71E6">
        <w:rPr>
          <w:b/>
          <w:bCs/>
          <w:i/>
          <w:sz w:val="26"/>
          <w:szCs w:val="26"/>
        </w:rPr>
        <w:t xml:space="preserve">b) Phương trình mặt phẳng </w:t>
      </w:r>
    </w:p>
    <w:p w14:paraId="6C725A1E" w14:textId="77777777" w:rsidR="00851A57" w:rsidRPr="002C71E6" w:rsidRDefault="00851A57" w:rsidP="00851A57">
      <w:pPr>
        <w:pStyle w:val="NoSpacing"/>
        <w:jc w:val="both"/>
        <w:rPr>
          <w:sz w:val="26"/>
          <w:szCs w:val="26"/>
        </w:rPr>
      </w:pPr>
      <w:r w:rsidRPr="002C71E6">
        <w:rPr>
          <w:sz w:val="26"/>
          <w:szCs w:val="26"/>
        </w:rPr>
        <w:t>Mặt phẳng</w:t>
      </w:r>
      <w:r w:rsidRPr="002C71E6">
        <w:rPr>
          <w:position w:val="-10"/>
          <w:sz w:val="26"/>
          <w:szCs w:val="26"/>
        </w:rPr>
        <w:object w:dxaOrig="400" w:dyaOrig="320" w14:anchorId="5B52FE4E">
          <v:shape id="_x0000_i1239" type="#_x0000_t75" style="width:20.4pt;height:16.8pt" o:ole="">
            <v:imagedata r:id="rId534" o:title=""/>
          </v:shape>
          <o:OLEObject Type="Embed" ProgID="Equation.DSMT4" ShapeID="_x0000_i1239" DrawAspect="Content" ObjectID="_1801669246" r:id="rId550"/>
        </w:object>
      </w:r>
      <w:r w:rsidRPr="002C71E6">
        <w:rPr>
          <w:sz w:val="26"/>
          <w:szCs w:val="26"/>
        </w:rPr>
        <w:t xml:space="preserve">đi qua điểm </w:t>
      </w:r>
      <w:r w:rsidRPr="002C71E6">
        <w:rPr>
          <w:position w:val="-12"/>
          <w:sz w:val="26"/>
          <w:szCs w:val="26"/>
        </w:rPr>
        <w:object w:dxaOrig="1180" w:dyaOrig="360" w14:anchorId="19F2DA38">
          <v:shape id="_x0000_i1240" type="#_x0000_t75" style="width:58.2pt;height:18pt" o:ole="">
            <v:imagedata r:id="rId551" o:title=""/>
          </v:shape>
          <o:OLEObject Type="Embed" ProgID="Equation.DSMT4" ShapeID="_x0000_i1240" DrawAspect="Content" ObjectID="_1801669247" r:id="rId552"/>
        </w:object>
      </w:r>
      <w:r w:rsidRPr="002C71E6">
        <w:rPr>
          <w:sz w:val="26"/>
          <w:szCs w:val="26"/>
        </w:rPr>
        <w:t xml:space="preserve">và nhận </w:t>
      </w:r>
      <w:r w:rsidRPr="002C71E6">
        <w:rPr>
          <w:position w:val="-10"/>
          <w:sz w:val="26"/>
          <w:szCs w:val="26"/>
        </w:rPr>
        <w:object w:dxaOrig="1260" w:dyaOrig="380" w14:anchorId="14AA4EB1">
          <v:shape id="_x0000_i1241" type="#_x0000_t75" style="width:63.6pt;height:19.2pt" o:ole="">
            <v:imagedata r:id="rId553" o:title=""/>
          </v:shape>
          <o:OLEObject Type="Embed" ProgID="Equation.DSMT4" ShapeID="_x0000_i1241" DrawAspect="Content" ObjectID="_1801669248" r:id="rId554"/>
        </w:object>
      </w:r>
      <w:r w:rsidRPr="002C71E6">
        <w:rPr>
          <w:sz w:val="26"/>
          <w:szCs w:val="26"/>
        </w:rPr>
        <w:t xml:space="preserve">làm vectơ pháp tuyến có phương trình tổng quát là: </w:t>
      </w:r>
      <w:r w:rsidRPr="002C71E6">
        <w:rPr>
          <w:position w:val="-12"/>
          <w:sz w:val="26"/>
          <w:szCs w:val="26"/>
        </w:rPr>
        <w:object w:dxaOrig="5179" w:dyaOrig="360" w14:anchorId="6499A68E">
          <v:shape id="_x0000_i1242" type="#_x0000_t75" style="width:260.4pt;height:17.4pt" o:ole="">
            <v:imagedata r:id="rId555" o:title=""/>
          </v:shape>
          <o:OLEObject Type="Embed" ProgID="Equation.DSMT4" ShapeID="_x0000_i1242" DrawAspect="Content" ObjectID="_1801669249" r:id="rId556"/>
        </w:object>
      </w:r>
      <w:proofErr w:type="gramStart"/>
      <w:r w:rsidRPr="002C71E6">
        <w:rPr>
          <w:sz w:val="26"/>
          <w:szCs w:val="26"/>
        </w:rPr>
        <w:t xml:space="preserve">với </w:t>
      </w:r>
      <w:proofErr w:type="gramEnd"/>
      <w:r w:rsidRPr="002C71E6">
        <w:rPr>
          <w:position w:val="-12"/>
          <w:sz w:val="26"/>
          <w:szCs w:val="26"/>
        </w:rPr>
        <w:object w:dxaOrig="2100" w:dyaOrig="360" w14:anchorId="75976FA6">
          <v:shape id="_x0000_i1243" type="#_x0000_t75" style="width:105pt;height:18pt" o:ole="">
            <v:imagedata r:id="rId557" o:title=""/>
          </v:shape>
          <o:OLEObject Type="Embed" ProgID="Equation.DSMT4" ShapeID="_x0000_i1243" DrawAspect="Content" ObjectID="_1801669250" r:id="rId558"/>
        </w:object>
      </w:r>
      <w:r w:rsidRPr="002C71E6">
        <w:rPr>
          <w:sz w:val="26"/>
          <w:szCs w:val="26"/>
        </w:rPr>
        <w:t>.</w:t>
      </w:r>
    </w:p>
    <w:p w14:paraId="79F8299B" w14:textId="77777777" w:rsidR="00851A57" w:rsidRPr="002C71E6" w:rsidRDefault="00851A57" w:rsidP="00851A57">
      <w:pPr>
        <w:pStyle w:val="NoSpacing"/>
        <w:jc w:val="both"/>
        <w:rPr>
          <w:sz w:val="26"/>
          <w:szCs w:val="26"/>
        </w:rPr>
      </w:pPr>
      <w:r w:rsidRPr="002C71E6">
        <w:rPr>
          <w:sz w:val="26"/>
          <w:szCs w:val="26"/>
        </w:rPr>
        <w:t>Mặt phẳng</w:t>
      </w:r>
      <w:r w:rsidRPr="002C71E6">
        <w:rPr>
          <w:position w:val="-10"/>
          <w:sz w:val="26"/>
          <w:szCs w:val="26"/>
        </w:rPr>
        <w:object w:dxaOrig="400" w:dyaOrig="320" w14:anchorId="4DA319E2">
          <v:shape id="_x0000_i1244" type="#_x0000_t75" style="width:20.4pt;height:16.8pt" o:ole="">
            <v:imagedata r:id="rId534" o:title=""/>
          </v:shape>
          <o:OLEObject Type="Embed" ProgID="Equation.DSMT4" ShapeID="_x0000_i1244" DrawAspect="Content" ObjectID="_1801669251" r:id="rId559"/>
        </w:object>
      </w:r>
      <w:r w:rsidRPr="002C71E6">
        <w:rPr>
          <w:sz w:val="26"/>
          <w:szCs w:val="26"/>
        </w:rPr>
        <w:t xml:space="preserve">đi qua 3 điểm không thẳng hàng A, B, C có cặp vectơ chỉ phương </w:t>
      </w:r>
      <w:r w:rsidRPr="002C71E6">
        <w:rPr>
          <w:position w:val="-10"/>
          <w:sz w:val="26"/>
          <w:szCs w:val="26"/>
        </w:rPr>
        <w:object w:dxaOrig="820" w:dyaOrig="380" w14:anchorId="0524C035">
          <v:shape id="_x0000_i1245" type="#_x0000_t75" style="width:41.4pt;height:19.2pt" o:ole="">
            <v:imagedata r:id="rId560" o:title=""/>
          </v:shape>
          <o:OLEObject Type="Embed" ProgID="Equation.DSMT4" ShapeID="_x0000_i1245" DrawAspect="Content" ObjectID="_1801669252" r:id="rId561"/>
        </w:object>
      </w:r>
      <w:r w:rsidRPr="002C71E6">
        <w:rPr>
          <w:sz w:val="26"/>
          <w:szCs w:val="26"/>
        </w:rPr>
        <w:t xml:space="preserve">nên (P) có vectơ pháp </w:t>
      </w:r>
      <w:proofErr w:type="gramStart"/>
      <w:r w:rsidRPr="002C71E6">
        <w:rPr>
          <w:sz w:val="26"/>
          <w:szCs w:val="26"/>
        </w:rPr>
        <w:t xml:space="preserve">tuyến </w:t>
      </w:r>
      <w:proofErr w:type="gramEnd"/>
      <w:r w:rsidRPr="002C71E6">
        <w:rPr>
          <w:position w:val="-12"/>
          <w:sz w:val="26"/>
          <w:szCs w:val="26"/>
        </w:rPr>
        <w:object w:dxaOrig="1260" w:dyaOrig="380" w14:anchorId="6DEE6135">
          <v:shape id="_x0000_i1246" type="#_x0000_t75" style="width:63pt;height:19.2pt" o:ole="">
            <v:imagedata r:id="rId562" o:title=""/>
          </v:shape>
          <o:OLEObject Type="Embed" ProgID="Equation.DSMT4" ShapeID="_x0000_i1246" DrawAspect="Content" ObjectID="_1801669253" r:id="rId563"/>
        </w:object>
      </w:r>
      <w:r w:rsidRPr="002C71E6">
        <w:rPr>
          <w:sz w:val="26"/>
          <w:szCs w:val="26"/>
        </w:rPr>
        <w:t>.</w:t>
      </w:r>
    </w:p>
    <w:p w14:paraId="40611120" w14:textId="77777777" w:rsidR="00851A57" w:rsidRPr="002C71E6" w:rsidRDefault="00851A57" w:rsidP="00851A57">
      <w:pPr>
        <w:pStyle w:val="NoSpacing"/>
        <w:jc w:val="both"/>
        <w:rPr>
          <w:sz w:val="26"/>
          <w:szCs w:val="26"/>
        </w:rPr>
      </w:pPr>
      <w:r w:rsidRPr="002C71E6">
        <w:rPr>
          <w:sz w:val="26"/>
          <w:szCs w:val="26"/>
        </w:rPr>
        <w:t xml:space="preserve">Mặt phẳng đi qua ba điểm </w:t>
      </w:r>
      <w:r w:rsidRPr="002C71E6">
        <w:rPr>
          <w:position w:val="-10"/>
          <w:sz w:val="26"/>
          <w:szCs w:val="26"/>
        </w:rPr>
        <w:object w:dxaOrig="3060" w:dyaOrig="320" w14:anchorId="6D1411AE">
          <v:shape id="_x0000_i1247" type="#_x0000_t75" style="width:153.6pt;height:15pt" o:ole="">
            <v:imagedata r:id="rId564" o:title=""/>
          </v:shape>
          <o:OLEObject Type="Embed" ProgID="Equation.DSMT4" ShapeID="_x0000_i1247" DrawAspect="Content" ObjectID="_1801669254" r:id="rId565"/>
        </w:object>
      </w:r>
      <w:r w:rsidRPr="002C71E6">
        <w:rPr>
          <w:sz w:val="26"/>
          <w:szCs w:val="26"/>
        </w:rPr>
        <w:t xml:space="preserve">với </w:t>
      </w:r>
      <w:bookmarkStart w:id="5" w:name="_Hlk166961108"/>
      <w:r w:rsidRPr="002C71E6">
        <w:rPr>
          <w:position w:val="-6"/>
          <w:sz w:val="26"/>
          <w:szCs w:val="26"/>
        </w:rPr>
        <w:object w:dxaOrig="780" w:dyaOrig="279" w14:anchorId="35F741EA">
          <v:shape id="_x0000_i1248" type="#_x0000_t75" style="width:39pt;height:13.8pt" o:ole="">
            <v:imagedata r:id="rId566" o:title=""/>
          </v:shape>
          <o:OLEObject Type="Embed" ProgID="Equation.DSMT4" ShapeID="_x0000_i1248" DrawAspect="Content" ObjectID="_1801669255" r:id="rId567"/>
        </w:object>
      </w:r>
      <w:bookmarkEnd w:id="5"/>
      <w:r w:rsidRPr="002C71E6">
        <w:rPr>
          <w:sz w:val="26"/>
          <w:szCs w:val="26"/>
        </w:rPr>
        <w:t xml:space="preserve"> có phương trình chính tắc là</w:t>
      </w:r>
      <w:proofErr w:type="gramStart"/>
      <w:r w:rsidRPr="002C71E6">
        <w:rPr>
          <w:sz w:val="26"/>
          <w:szCs w:val="26"/>
        </w:rPr>
        <w:t xml:space="preserve">: </w:t>
      </w:r>
      <w:proofErr w:type="gramEnd"/>
      <w:r w:rsidRPr="002C71E6">
        <w:rPr>
          <w:position w:val="-24"/>
          <w:sz w:val="26"/>
          <w:szCs w:val="26"/>
        </w:rPr>
        <w:object w:dxaOrig="1320" w:dyaOrig="620" w14:anchorId="69A871AA">
          <v:shape id="_x0000_i1249" type="#_x0000_t75" style="width:65.4pt;height:30.6pt" o:ole="">
            <v:imagedata r:id="rId568" o:title=""/>
          </v:shape>
          <o:OLEObject Type="Embed" ProgID="Equation.DSMT4" ShapeID="_x0000_i1249" DrawAspect="Content" ObjectID="_1801669256" r:id="rId569"/>
        </w:object>
      </w:r>
      <w:r w:rsidRPr="002C71E6">
        <w:rPr>
          <w:sz w:val="26"/>
          <w:szCs w:val="26"/>
        </w:rPr>
        <w:t>.</w:t>
      </w:r>
    </w:p>
    <w:p w14:paraId="66DACF2A" w14:textId="77777777" w:rsidR="00851A57" w:rsidRPr="002C71E6" w:rsidRDefault="00851A57" w:rsidP="00851A57">
      <w:pPr>
        <w:pStyle w:val="NoSpacing"/>
        <w:jc w:val="both"/>
        <w:rPr>
          <w:b/>
          <w:bCs/>
          <w:i/>
          <w:sz w:val="26"/>
          <w:szCs w:val="26"/>
        </w:rPr>
      </w:pPr>
      <w:r w:rsidRPr="002C71E6">
        <w:rPr>
          <w:b/>
          <w:bCs/>
          <w:i/>
          <w:sz w:val="26"/>
          <w:szCs w:val="26"/>
        </w:rPr>
        <w:t>c) Điều kiện song song và vuông góc của hai mặt phẳng</w:t>
      </w:r>
    </w:p>
    <w:p w14:paraId="734A7697" w14:textId="77777777" w:rsidR="00851A57" w:rsidRPr="002C71E6" w:rsidRDefault="00851A57" w:rsidP="00851A57">
      <w:pPr>
        <w:pStyle w:val="NoSpacing"/>
        <w:jc w:val="both"/>
        <w:rPr>
          <w:sz w:val="26"/>
          <w:szCs w:val="26"/>
        </w:rPr>
      </w:pPr>
      <w:r w:rsidRPr="002C71E6">
        <w:rPr>
          <w:sz w:val="26"/>
          <w:szCs w:val="26"/>
        </w:rPr>
        <w:lastRenderedPageBreak/>
        <w:t xml:space="preserve">Cho hai mặt phẳng </w:t>
      </w:r>
      <w:r w:rsidRPr="002C71E6">
        <w:rPr>
          <w:position w:val="-14"/>
          <w:sz w:val="26"/>
          <w:szCs w:val="26"/>
        </w:rPr>
        <w:object w:dxaOrig="1020" w:dyaOrig="400" w14:anchorId="7E1D87C8">
          <v:shape id="_x0000_i1250" type="#_x0000_t75" style="width:49.8pt;height:20.4pt" o:ole="">
            <v:imagedata r:id="rId570" o:title=""/>
          </v:shape>
          <o:OLEObject Type="Embed" ProgID="Equation.DSMT4" ShapeID="_x0000_i1250" DrawAspect="Content" ObjectID="_1801669257" r:id="rId571"/>
        </w:object>
      </w:r>
      <w:r w:rsidRPr="002C71E6">
        <w:rPr>
          <w:sz w:val="26"/>
          <w:szCs w:val="26"/>
        </w:rPr>
        <w:t>lần lượt có phương trình tổng quát là:</w:t>
      </w:r>
    </w:p>
    <w:p w14:paraId="0AB4741F" w14:textId="77777777" w:rsidR="00851A57" w:rsidRPr="002C71E6" w:rsidRDefault="00851A57" w:rsidP="00851A57">
      <w:pPr>
        <w:pStyle w:val="NoSpacing"/>
        <w:jc w:val="both"/>
        <w:rPr>
          <w:sz w:val="26"/>
          <w:szCs w:val="26"/>
        </w:rPr>
      </w:pPr>
      <w:r w:rsidRPr="002C71E6">
        <w:rPr>
          <w:sz w:val="26"/>
          <w:szCs w:val="26"/>
        </w:rPr>
        <w:t xml:space="preserve">                             </w:t>
      </w:r>
      <w:r w:rsidRPr="002C71E6">
        <w:rPr>
          <w:position w:val="-12"/>
          <w:sz w:val="26"/>
          <w:szCs w:val="26"/>
        </w:rPr>
        <w:object w:dxaOrig="4720" w:dyaOrig="360" w14:anchorId="4DEEFB9E">
          <v:shape id="_x0000_i1251" type="#_x0000_t75" style="width:236.4pt;height:18pt" o:ole="">
            <v:imagedata r:id="rId572" o:title=""/>
          </v:shape>
          <o:OLEObject Type="Embed" ProgID="Equation.DSMT4" ShapeID="_x0000_i1251" DrawAspect="Content" ObjectID="_1801669258" r:id="rId573"/>
        </w:object>
      </w:r>
      <w:r w:rsidRPr="002C71E6">
        <w:rPr>
          <w:sz w:val="26"/>
          <w:szCs w:val="26"/>
        </w:rPr>
        <w:t>.</w:t>
      </w:r>
    </w:p>
    <w:p w14:paraId="47D78714" w14:textId="77777777" w:rsidR="00851A57" w:rsidRPr="002C71E6" w:rsidRDefault="00851A57" w:rsidP="00851A57">
      <w:pPr>
        <w:pStyle w:val="NoSpacing"/>
        <w:jc w:val="both"/>
        <w:rPr>
          <w:sz w:val="26"/>
          <w:szCs w:val="26"/>
        </w:rPr>
      </w:pPr>
      <w:proofErr w:type="gramStart"/>
      <w:r w:rsidRPr="002C71E6">
        <w:rPr>
          <w:sz w:val="26"/>
          <w:szCs w:val="26"/>
        </w:rPr>
        <w:t xml:space="preserve">Gọi </w:t>
      </w:r>
      <w:r w:rsidRPr="002C71E6">
        <w:rPr>
          <w:position w:val="-14"/>
          <w:sz w:val="26"/>
          <w:szCs w:val="26"/>
        </w:rPr>
        <w:object w:dxaOrig="1560" w:dyaOrig="420" w14:anchorId="6437AEE5">
          <v:shape id="_x0000_i1252" type="#_x0000_t75" style="width:78pt;height:21.6pt" o:ole="">
            <v:imagedata r:id="rId574" o:title=""/>
          </v:shape>
          <o:OLEObject Type="Embed" ProgID="Equation.DSMT4" ShapeID="_x0000_i1252" DrawAspect="Content" ObjectID="_1801669259" r:id="rId575"/>
        </w:object>
      </w:r>
      <w:r w:rsidRPr="002C71E6">
        <w:rPr>
          <w:sz w:val="26"/>
          <w:szCs w:val="26"/>
        </w:rPr>
        <w:t xml:space="preserve"> , </w:t>
      </w:r>
      <w:r w:rsidRPr="002C71E6">
        <w:rPr>
          <w:position w:val="-14"/>
          <w:sz w:val="26"/>
          <w:szCs w:val="26"/>
        </w:rPr>
        <w:object w:dxaOrig="1660" w:dyaOrig="420" w14:anchorId="473D6081">
          <v:shape id="_x0000_i1253" type="#_x0000_t75" style="width:82.8pt;height:21.6pt" o:ole="">
            <v:imagedata r:id="rId576" o:title=""/>
          </v:shape>
          <o:OLEObject Type="Embed" ProgID="Equation.DSMT4" ShapeID="_x0000_i1253" DrawAspect="Content" ObjectID="_1801669260" r:id="rId577"/>
        </w:object>
      </w:r>
      <w:r w:rsidRPr="002C71E6">
        <w:rPr>
          <w:sz w:val="26"/>
          <w:szCs w:val="26"/>
        </w:rPr>
        <w:t xml:space="preserve"> lần lượt là vectơ pháp tuyến của hai mặt phẳng </w:t>
      </w:r>
      <w:r w:rsidRPr="002C71E6">
        <w:rPr>
          <w:position w:val="-14"/>
          <w:sz w:val="26"/>
          <w:szCs w:val="26"/>
        </w:rPr>
        <w:object w:dxaOrig="1020" w:dyaOrig="400" w14:anchorId="18AC227C">
          <v:shape id="_x0000_i1254" type="#_x0000_t75" style="width:49.8pt;height:20.4pt" o:ole="">
            <v:imagedata r:id="rId570" o:title=""/>
          </v:shape>
          <o:OLEObject Type="Embed" ProgID="Equation.DSMT4" ShapeID="_x0000_i1254" DrawAspect="Content" ObjectID="_1801669261" r:id="rId578"/>
        </w:object>
      </w:r>
      <w:r w:rsidRPr="002C71E6">
        <w:rPr>
          <w:sz w:val="26"/>
          <w:szCs w:val="26"/>
        </w:rPr>
        <w:t>.</w:t>
      </w:r>
    </w:p>
    <w:p w14:paraId="3265DE7C" w14:textId="77777777" w:rsidR="00851A57" w:rsidRPr="002C71E6" w:rsidRDefault="00851A57" w:rsidP="00851A57">
      <w:pPr>
        <w:pStyle w:val="NoSpacing"/>
        <w:jc w:val="both"/>
        <w:rPr>
          <w:sz w:val="26"/>
          <w:szCs w:val="26"/>
        </w:rPr>
      </w:pPr>
      <w:r w:rsidRPr="002C71E6">
        <w:rPr>
          <w:position w:val="-14"/>
          <w:sz w:val="26"/>
          <w:szCs w:val="26"/>
        </w:rPr>
        <w:object w:dxaOrig="1380" w:dyaOrig="400" w14:anchorId="1EB3BEEC">
          <v:shape id="_x0000_i1255" type="#_x0000_t75" style="width:69pt;height:20.4pt" o:ole="">
            <v:imagedata r:id="rId579" o:title=""/>
          </v:shape>
          <o:OLEObject Type="Embed" ProgID="Equation.DSMT4" ShapeID="_x0000_i1255" DrawAspect="Content" ObjectID="_1801669262" r:id="rId580"/>
        </w:object>
      </w:r>
      <w:r w:rsidRPr="002C71E6">
        <w:rPr>
          <w:sz w:val="26"/>
          <w:szCs w:val="26"/>
        </w:rPr>
        <w:t xml:space="preserve"> Tồn tại số thực </w:t>
      </w:r>
      <w:r w:rsidRPr="002C71E6">
        <w:rPr>
          <w:position w:val="-6"/>
          <w:sz w:val="26"/>
          <w:szCs w:val="26"/>
        </w:rPr>
        <w:object w:dxaOrig="560" w:dyaOrig="279" w14:anchorId="70B02F56">
          <v:shape id="_x0000_i1256" type="#_x0000_t75" style="width:27.6pt;height:13.8pt" o:ole="">
            <v:imagedata r:id="rId581" o:title=""/>
          </v:shape>
          <o:OLEObject Type="Embed" ProgID="Equation.DSMT4" ShapeID="_x0000_i1256" DrawAspect="Content" ObjectID="_1801669263" r:id="rId582"/>
        </w:object>
      </w:r>
      <w:r w:rsidRPr="002C71E6">
        <w:rPr>
          <w:sz w:val="26"/>
          <w:szCs w:val="26"/>
        </w:rPr>
        <w:t xml:space="preserve">sao </w:t>
      </w:r>
      <w:proofErr w:type="gramStart"/>
      <w:r w:rsidRPr="002C71E6">
        <w:rPr>
          <w:sz w:val="26"/>
          <w:szCs w:val="26"/>
        </w:rPr>
        <w:t xml:space="preserve">cho </w:t>
      </w:r>
      <w:proofErr w:type="gramEnd"/>
      <w:r w:rsidRPr="002C71E6">
        <w:rPr>
          <w:position w:val="-24"/>
          <w:sz w:val="26"/>
          <w:szCs w:val="26"/>
        </w:rPr>
        <w:object w:dxaOrig="920" w:dyaOrig="600" w14:anchorId="3214DAA6">
          <v:shape id="_x0000_i1257" type="#_x0000_t75" style="width:51pt;height:33pt" o:ole="">
            <v:imagedata r:id="rId583" o:title=""/>
          </v:shape>
          <o:OLEObject Type="Embed" ProgID="Equation.DSMT4" ShapeID="_x0000_i1257" DrawAspect="Content" ObjectID="_1801669264" r:id="rId584"/>
        </w:object>
      </w:r>
      <w:r w:rsidRPr="002C71E6">
        <w:rPr>
          <w:sz w:val="26"/>
          <w:szCs w:val="26"/>
        </w:rPr>
        <w:t>.</w:t>
      </w:r>
    </w:p>
    <w:p w14:paraId="09151B2F" w14:textId="77777777" w:rsidR="00851A57" w:rsidRPr="002C71E6" w:rsidRDefault="00851A57" w:rsidP="00851A57">
      <w:pPr>
        <w:pStyle w:val="NoSpacing"/>
        <w:jc w:val="both"/>
        <w:rPr>
          <w:sz w:val="26"/>
          <w:szCs w:val="26"/>
        </w:rPr>
      </w:pPr>
      <w:r w:rsidRPr="002C71E6">
        <w:rPr>
          <w:position w:val="-12"/>
          <w:sz w:val="26"/>
          <w:szCs w:val="26"/>
        </w:rPr>
        <w:object w:dxaOrig="3540" w:dyaOrig="360" w14:anchorId="6514D510">
          <v:shape id="_x0000_i1258" type="#_x0000_t75" style="width:177pt;height:19.2pt" o:ole="">
            <v:imagedata r:id="rId585" o:title=""/>
          </v:shape>
          <o:OLEObject Type="Embed" ProgID="Equation.DSMT4" ShapeID="_x0000_i1258" DrawAspect="Content" ObjectID="_1801669265" r:id="rId586"/>
        </w:object>
      </w:r>
      <w:r w:rsidRPr="002C71E6">
        <w:rPr>
          <w:sz w:val="26"/>
          <w:szCs w:val="26"/>
        </w:rPr>
        <w:t>.</w:t>
      </w:r>
    </w:p>
    <w:p w14:paraId="09C08F47" w14:textId="77777777" w:rsidR="00851A57" w:rsidRPr="002C71E6" w:rsidRDefault="00851A57" w:rsidP="00851A57">
      <w:pPr>
        <w:pStyle w:val="NoSpacing"/>
        <w:jc w:val="both"/>
        <w:rPr>
          <w:i/>
          <w:sz w:val="26"/>
          <w:szCs w:val="26"/>
        </w:rPr>
      </w:pPr>
      <w:r w:rsidRPr="002C71E6">
        <w:rPr>
          <w:i/>
          <w:sz w:val="26"/>
          <w:szCs w:val="26"/>
        </w:rPr>
        <w:t>d) Khoảng cách từ một điểm đến một mặt phẳng</w:t>
      </w:r>
    </w:p>
    <w:p w14:paraId="3B4548EC" w14:textId="77777777" w:rsidR="00851A57" w:rsidRPr="002C71E6" w:rsidRDefault="00851A57" w:rsidP="00851A57">
      <w:pPr>
        <w:pStyle w:val="NoSpacing"/>
        <w:jc w:val="both"/>
        <w:rPr>
          <w:sz w:val="26"/>
          <w:szCs w:val="26"/>
        </w:rPr>
      </w:pPr>
      <w:r w:rsidRPr="002C71E6">
        <w:rPr>
          <w:sz w:val="26"/>
          <w:szCs w:val="26"/>
        </w:rPr>
        <w:t xml:space="preserve">Khoảng cách từ điểm </w:t>
      </w:r>
      <w:r w:rsidRPr="002C71E6">
        <w:rPr>
          <w:position w:val="-12"/>
          <w:sz w:val="26"/>
          <w:szCs w:val="26"/>
        </w:rPr>
        <w:object w:dxaOrig="1380" w:dyaOrig="360" w14:anchorId="6B3EC0F1">
          <v:shape id="_x0000_i1259" type="#_x0000_t75" style="width:69pt;height:18pt" o:ole="">
            <v:imagedata r:id="rId587" o:title=""/>
          </v:shape>
          <o:OLEObject Type="Embed" ProgID="Equation.DSMT4" ShapeID="_x0000_i1259" DrawAspect="Content" ObjectID="_1801669266" r:id="rId588"/>
        </w:object>
      </w:r>
      <w:r w:rsidRPr="002C71E6">
        <w:rPr>
          <w:sz w:val="26"/>
          <w:szCs w:val="26"/>
        </w:rPr>
        <w:t xml:space="preserve"> đến mặt phẳng</w:t>
      </w:r>
      <w:r w:rsidRPr="002C71E6">
        <w:rPr>
          <w:position w:val="-10"/>
          <w:sz w:val="26"/>
          <w:szCs w:val="26"/>
        </w:rPr>
        <w:object w:dxaOrig="400" w:dyaOrig="320" w14:anchorId="617CE099">
          <v:shape id="_x0000_i1260" type="#_x0000_t75" style="width:20.4pt;height:16.8pt" o:ole="">
            <v:imagedata r:id="rId534" o:title=""/>
          </v:shape>
          <o:OLEObject Type="Embed" ProgID="Equation.DSMT4" ShapeID="_x0000_i1260" DrawAspect="Content" ObjectID="_1801669267" r:id="rId589"/>
        </w:object>
      </w:r>
      <w:r w:rsidRPr="002C71E6">
        <w:rPr>
          <w:sz w:val="26"/>
          <w:szCs w:val="26"/>
        </w:rPr>
        <w:t xml:space="preserve">: </w:t>
      </w:r>
      <w:r w:rsidRPr="002C71E6">
        <w:rPr>
          <w:position w:val="-10"/>
          <w:sz w:val="26"/>
          <w:szCs w:val="26"/>
        </w:rPr>
        <w:object w:dxaOrig="4060" w:dyaOrig="360" w14:anchorId="0EC141F3">
          <v:shape id="_x0000_i1261" type="#_x0000_t75" style="width:204.6pt;height:17.4pt" o:ole="">
            <v:imagedata r:id="rId590" o:title=""/>
          </v:shape>
          <o:OLEObject Type="Embed" ProgID="Equation.DSMT4" ShapeID="_x0000_i1261" DrawAspect="Content" ObjectID="_1801669268" r:id="rId591"/>
        </w:object>
      </w:r>
      <w:r w:rsidRPr="002C71E6">
        <w:rPr>
          <w:sz w:val="26"/>
          <w:szCs w:val="26"/>
        </w:rPr>
        <w:t>được tính theo công thức</w:t>
      </w:r>
      <w:proofErr w:type="gramStart"/>
      <w:r w:rsidRPr="002C71E6">
        <w:rPr>
          <w:sz w:val="26"/>
          <w:szCs w:val="26"/>
        </w:rPr>
        <w:t xml:space="preserve">: </w:t>
      </w:r>
      <w:proofErr w:type="gramEnd"/>
      <w:r w:rsidRPr="002C71E6">
        <w:rPr>
          <w:position w:val="-30"/>
          <w:sz w:val="26"/>
          <w:szCs w:val="26"/>
        </w:rPr>
        <w:object w:dxaOrig="3400" w:dyaOrig="720" w14:anchorId="270BBE20">
          <v:shape id="_x0000_i1262" type="#_x0000_t75" style="width:169.8pt;height:36.6pt" o:ole="">
            <v:imagedata r:id="rId592" o:title=""/>
          </v:shape>
          <o:OLEObject Type="Embed" ProgID="Equation.DSMT4" ShapeID="_x0000_i1262" DrawAspect="Content" ObjectID="_1801669269" r:id="rId593"/>
        </w:object>
      </w:r>
      <w:r w:rsidRPr="002C71E6">
        <w:rPr>
          <w:sz w:val="26"/>
          <w:szCs w:val="26"/>
        </w:rPr>
        <w:t>.</w:t>
      </w:r>
    </w:p>
    <w:p w14:paraId="6C0B4D10" w14:textId="77777777" w:rsidR="00851A57" w:rsidRPr="002C71E6" w:rsidRDefault="00851A57" w:rsidP="00851A57">
      <w:pPr>
        <w:pStyle w:val="NoSpacing"/>
        <w:jc w:val="both"/>
        <w:rPr>
          <w:b/>
          <w:bCs/>
          <w:sz w:val="26"/>
          <w:szCs w:val="26"/>
        </w:rPr>
      </w:pPr>
      <w:r w:rsidRPr="002C71E6">
        <w:rPr>
          <w:b/>
          <w:bCs/>
          <w:sz w:val="26"/>
          <w:szCs w:val="26"/>
        </w:rPr>
        <w:t>4. Phương trình đường thẳng</w:t>
      </w:r>
    </w:p>
    <w:p w14:paraId="08985C05" w14:textId="77777777" w:rsidR="00851A57" w:rsidRPr="002C71E6" w:rsidRDefault="00851A57" w:rsidP="00851A57">
      <w:pPr>
        <w:pStyle w:val="NoSpacing"/>
        <w:jc w:val="both"/>
        <w:rPr>
          <w:b/>
          <w:bCs/>
          <w:i/>
          <w:sz w:val="26"/>
          <w:szCs w:val="26"/>
        </w:rPr>
      </w:pPr>
      <w:r w:rsidRPr="002C71E6">
        <w:rPr>
          <w:b/>
          <w:bCs/>
          <w:i/>
          <w:sz w:val="26"/>
          <w:szCs w:val="26"/>
        </w:rPr>
        <w:t>a) Vectơ chỉ phương của đường thẳng</w:t>
      </w:r>
    </w:p>
    <w:p w14:paraId="580EF35F" w14:textId="77777777" w:rsidR="00851A57" w:rsidRPr="002C71E6" w:rsidRDefault="00851A57" w:rsidP="00851A57">
      <w:pPr>
        <w:pStyle w:val="NoSpacing"/>
        <w:jc w:val="both"/>
        <w:rPr>
          <w:sz w:val="26"/>
          <w:szCs w:val="26"/>
        </w:rPr>
      </w:pPr>
      <w:r w:rsidRPr="002C71E6">
        <w:rPr>
          <w:sz w:val="26"/>
          <w:szCs w:val="26"/>
        </w:rPr>
        <w:t xml:space="preserve">Nếu vectơ </w:t>
      </w:r>
      <w:r w:rsidRPr="002C71E6">
        <w:rPr>
          <w:position w:val="-6"/>
          <w:sz w:val="26"/>
          <w:szCs w:val="26"/>
        </w:rPr>
        <w:object w:dxaOrig="200" w:dyaOrig="340" w14:anchorId="0889A9F8">
          <v:shape id="_x0000_i1263" type="#_x0000_t75" style="width:10.2pt;height:17.4pt" o:ole="">
            <v:imagedata r:id="rId594" o:title=""/>
          </v:shape>
          <o:OLEObject Type="Embed" ProgID="Equation.DSMT4" ShapeID="_x0000_i1263" DrawAspect="Content" ObjectID="_1801669270" r:id="rId595"/>
        </w:object>
      </w:r>
      <w:r w:rsidRPr="002C71E6">
        <w:rPr>
          <w:sz w:val="26"/>
          <w:szCs w:val="26"/>
        </w:rPr>
        <w:t xml:space="preserve"> khác </w:t>
      </w:r>
      <w:r w:rsidRPr="002C71E6">
        <w:rPr>
          <w:position w:val="-6"/>
          <w:sz w:val="26"/>
          <w:szCs w:val="26"/>
        </w:rPr>
        <w:object w:dxaOrig="200" w:dyaOrig="340" w14:anchorId="244A487E">
          <v:shape id="_x0000_i1264" type="#_x0000_t75" style="width:10.2pt;height:17.4pt" o:ole="">
            <v:imagedata r:id="rId532" o:title=""/>
          </v:shape>
          <o:OLEObject Type="Embed" ProgID="Equation.DSMT4" ShapeID="_x0000_i1264" DrawAspect="Content" ObjectID="_1801669271" r:id="rId596"/>
        </w:object>
      </w:r>
      <w:r w:rsidRPr="002C71E6">
        <w:rPr>
          <w:sz w:val="26"/>
          <w:szCs w:val="26"/>
        </w:rPr>
        <w:t xml:space="preserve"> và có giá song song hoặc trùng với đường thẳng </w:t>
      </w:r>
      <w:r w:rsidRPr="002C71E6">
        <w:rPr>
          <w:position w:val="-4"/>
          <w:sz w:val="26"/>
          <w:szCs w:val="26"/>
        </w:rPr>
        <w:object w:dxaOrig="220" w:dyaOrig="260" w14:anchorId="50CBC27E">
          <v:shape id="_x0000_i1265" type="#_x0000_t75" style="width:11.4pt;height:13.8pt" o:ole="">
            <v:imagedata r:id="rId597" o:title=""/>
          </v:shape>
          <o:OLEObject Type="Embed" ProgID="Equation.DSMT4" ShapeID="_x0000_i1265" DrawAspect="Content" ObjectID="_1801669272" r:id="rId598"/>
        </w:object>
      </w:r>
      <w:r w:rsidRPr="002C71E6">
        <w:rPr>
          <w:sz w:val="26"/>
          <w:szCs w:val="26"/>
        </w:rPr>
        <w:t xml:space="preserve"> thì </w:t>
      </w:r>
      <w:r w:rsidRPr="002C71E6">
        <w:rPr>
          <w:position w:val="-6"/>
          <w:sz w:val="26"/>
          <w:szCs w:val="26"/>
        </w:rPr>
        <w:object w:dxaOrig="200" w:dyaOrig="340" w14:anchorId="33F148DF">
          <v:shape id="_x0000_i1266" type="#_x0000_t75" style="width:10.2pt;height:17.4pt" o:ole="">
            <v:imagedata r:id="rId599" o:title=""/>
          </v:shape>
          <o:OLEObject Type="Embed" ProgID="Equation.DSMT4" ShapeID="_x0000_i1266" DrawAspect="Content" ObjectID="_1801669273" r:id="rId600"/>
        </w:object>
      </w:r>
      <w:r w:rsidRPr="002C71E6">
        <w:rPr>
          <w:sz w:val="26"/>
          <w:szCs w:val="26"/>
        </w:rPr>
        <w:t xml:space="preserve"> được gọi là vectơ chỉ phương của đường </w:t>
      </w:r>
      <w:proofErr w:type="gramStart"/>
      <w:r w:rsidRPr="002C71E6">
        <w:rPr>
          <w:sz w:val="26"/>
          <w:szCs w:val="26"/>
        </w:rPr>
        <w:t xml:space="preserve">thẳng </w:t>
      </w:r>
      <w:proofErr w:type="gramEnd"/>
      <w:r w:rsidRPr="002C71E6">
        <w:rPr>
          <w:position w:val="-4"/>
          <w:sz w:val="26"/>
          <w:szCs w:val="26"/>
        </w:rPr>
        <w:object w:dxaOrig="220" w:dyaOrig="260" w14:anchorId="4A855878">
          <v:shape id="_x0000_i1267" type="#_x0000_t75" style="width:11.4pt;height:13.8pt" o:ole="">
            <v:imagedata r:id="rId601" o:title=""/>
          </v:shape>
          <o:OLEObject Type="Embed" ProgID="Equation.DSMT4" ShapeID="_x0000_i1267" DrawAspect="Content" ObjectID="_1801669274" r:id="rId602"/>
        </w:object>
      </w:r>
      <w:r w:rsidRPr="002C71E6">
        <w:rPr>
          <w:sz w:val="26"/>
          <w:szCs w:val="26"/>
        </w:rPr>
        <w:t>.</w:t>
      </w:r>
    </w:p>
    <w:p w14:paraId="509B6F42" w14:textId="77777777" w:rsidR="00851A57" w:rsidRPr="002C71E6" w:rsidRDefault="00851A57" w:rsidP="00851A57">
      <w:pPr>
        <w:pStyle w:val="NoSpacing"/>
        <w:jc w:val="both"/>
        <w:rPr>
          <w:b/>
          <w:bCs/>
          <w:i/>
          <w:sz w:val="26"/>
          <w:szCs w:val="26"/>
        </w:rPr>
      </w:pPr>
      <w:r w:rsidRPr="002C71E6">
        <w:rPr>
          <w:b/>
          <w:bCs/>
          <w:i/>
          <w:sz w:val="26"/>
          <w:szCs w:val="26"/>
        </w:rPr>
        <w:t>b) Phương trình đường thẳng</w:t>
      </w:r>
    </w:p>
    <w:p w14:paraId="76081875" w14:textId="77777777" w:rsidR="00851A57" w:rsidRPr="002C71E6" w:rsidRDefault="00851A57" w:rsidP="00851A57">
      <w:pPr>
        <w:pStyle w:val="NoSpacing"/>
        <w:numPr>
          <w:ilvl w:val="0"/>
          <w:numId w:val="11"/>
        </w:numPr>
        <w:rPr>
          <w:sz w:val="26"/>
          <w:szCs w:val="26"/>
        </w:rPr>
      </w:pPr>
      <w:r w:rsidRPr="002C71E6">
        <w:rPr>
          <w:sz w:val="26"/>
          <w:szCs w:val="26"/>
        </w:rPr>
        <w:t xml:space="preserve">Hệ phương </w:t>
      </w:r>
      <w:proofErr w:type="gramStart"/>
      <w:r w:rsidRPr="002C71E6">
        <w:rPr>
          <w:sz w:val="26"/>
          <w:szCs w:val="26"/>
        </w:rPr>
        <w:t xml:space="preserve">trình </w:t>
      </w:r>
      <w:proofErr w:type="gramEnd"/>
      <w:r w:rsidRPr="002C71E6">
        <w:rPr>
          <w:position w:val="-50"/>
          <w:sz w:val="26"/>
          <w:szCs w:val="26"/>
        </w:rPr>
        <w:object w:dxaOrig="1240" w:dyaOrig="1120" w14:anchorId="789FDC0A">
          <v:shape id="_x0000_i1268" type="#_x0000_t75" style="width:61.2pt;height:57pt" o:ole="">
            <v:imagedata r:id="rId603" o:title=""/>
          </v:shape>
          <o:OLEObject Type="Embed" ProgID="Equation.DSMT4" ShapeID="_x0000_i1268" DrawAspect="Content" ObjectID="_1801669275" r:id="rId604"/>
        </w:object>
      </w:r>
      <w:r w:rsidRPr="002C71E6">
        <w:rPr>
          <w:sz w:val="26"/>
          <w:szCs w:val="26"/>
        </w:rPr>
        <w:t xml:space="preserve">, trong đó </w:t>
      </w:r>
      <w:r w:rsidRPr="002C71E6">
        <w:rPr>
          <w:position w:val="-10"/>
          <w:sz w:val="26"/>
          <w:szCs w:val="26"/>
        </w:rPr>
        <w:object w:dxaOrig="600" w:dyaOrig="320" w14:anchorId="27C973C8">
          <v:shape id="_x0000_i1269" type="#_x0000_t75" style="width:30pt;height:16.2pt" o:ole="">
            <v:imagedata r:id="rId605" o:title=""/>
          </v:shape>
          <o:OLEObject Type="Embed" ProgID="Equation.DSMT4" ShapeID="_x0000_i1269" DrawAspect="Content" ObjectID="_1801669276" r:id="rId606"/>
        </w:object>
      </w:r>
      <w:r w:rsidRPr="002C71E6">
        <w:rPr>
          <w:sz w:val="26"/>
          <w:szCs w:val="26"/>
        </w:rPr>
        <w:t xml:space="preserve"> không đồng thời bằng 0, </w:t>
      </w:r>
      <w:r w:rsidRPr="002C71E6">
        <w:rPr>
          <w:position w:val="-6"/>
          <w:sz w:val="26"/>
          <w:szCs w:val="26"/>
        </w:rPr>
        <w:object w:dxaOrig="139" w:dyaOrig="240" w14:anchorId="766B74C7">
          <v:shape id="_x0000_i1270" type="#_x0000_t75" style="width:6.6pt;height:12.6pt" o:ole="">
            <v:imagedata r:id="rId607" o:title=""/>
          </v:shape>
          <o:OLEObject Type="Embed" ProgID="Equation.DSMT4" ShapeID="_x0000_i1270" DrawAspect="Content" ObjectID="_1801669277" r:id="rId608"/>
        </w:object>
      </w:r>
      <w:r w:rsidRPr="002C71E6">
        <w:rPr>
          <w:position w:val="-6"/>
          <w:sz w:val="26"/>
          <w:szCs w:val="26"/>
        </w:rPr>
        <w:t xml:space="preserve"> </w:t>
      </w:r>
      <w:r w:rsidRPr="002C71E6">
        <w:rPr>
          <w:sz w:val="26"/>
          <w:szCs w:val="26"/>
        </w:rPr>
        <w:t xml:space="preserve">là tham số, được gọi là phương trình tham số của đường thẳng </w:t>
      </w:r>
      <w:r w:rsidRPr="002C71E6">
        <w:rPr>
          <w:position w:val="-4"/>
          <w:sz w:val="26"/>
          <w:szCs w:val="26"/>
        </w:rPr>
        <w:object w:dxaOrig="220" w:dyaOrig="260" w14:anchorId="136BEE2E">
          <v:shape id="_x0000_i1271" type="#_x0000_t75" style="width:10.8pt;height:13.8pt" o:ole="">
            <v:imagedata r:id="rId609" o:title=""/>
          </v:shape>
          <o:OLEObject Type="Embed" ProgID="Equation.DSMT4" ShapeID="_x0000_i1271" DrawAspect="Content" ObjectID="_1801669278" r:id="rId610"/>
        </w:object>
      </w:r>
      <w:r w:rsidRPr="002C71E6">
        <w:rPr>
          <w:sz w:val="26"/>
          <w:szCs w:val="26"/>
        </w:rPr>
        <w:t xml:space="preserve"> đi qua </w:t>
      </w:r>
      <w:r w:rsidRPr="002C71E6">
        <w:rPr>
          <w:position w:val="-14"/>
          <w:sz w:val="26"/>
          <w:szCs w:val="26"/>
        </w:rPr>
        <w:object w:dxaOrig="1500" w:dyaOrig="400" w14:anchorId="2E9D262A">
          <v:shape id="_x0000_i1272" type="#_x0000_t75" style="width:75.6pt;height:20.4pt" o:ole="">
            <v:imagedata r:id="rId611" o:title=""/>
          </v:shape>
          <o:OLEObject Type="Embed" ProgID="Equation.DSMT4" ShapeID="_x0000_i1272" DrawAspect="Content" ObjectID="_1801669279" r:id="rId612"/>
        </w:object>
      </w:r>
      <w:r w:rsidRPr="002C71E6">
        <w:rPr>
          <w:position w:val="-6"/>
          <w:sz w:val="26"/>
          <w:szCs w:val="26"/>
        </w:rPr>
        <w:t xml:space="preserve"> </w:t>
      </w:r>
      <w:r w:rsidRPr="002C71E6">
        <w:rPr>
          <w:sz w:val="26"/>
          <w:szCs w:val="26"/>
        </w:rPr>
        <w:t xml:space="preserve">và có vectơ chỉ phương </w:t>
      </w:r>
      <w:r w:rsidRPr="002C71E6">
        <w:rPr>
          <w:position w:val="-14"/>
          <w:sz w:val="26"/>
          <w:szCs w:val="26"/>
        </w:rPr>
        <w:object w:dxaOrig="1219" w:dyaOrig="440" w14:anchorId="5DCDEFB9">
          <v:shape id="_x0000_i1273" type="#_x0000_t75" style="width:61.2pt;height:22.8pt" o:ole="">
            <v:imagedata r:id="rId613" o:title=""/>
          </v:shape>
          <o:OLEObject Type="Embed" ProgID="Equation.DSMT4" ShapeID="_x0000_i1273" DrawAspect="Content" ObjectID="_1801669280" r:id="rId614"/>
        </w:object>
      </w:r>
      <w:r w:rsidRPr="002C71E6">
        <w:rPr>
          <w:sz w:val="26"/>
          <w:szCs w:val="26"/>
        </w:rPr>
        <w:t>.</w:t>
      </w:r>
    </w:p>
    <w:p w14:paraId="2F9F2668" w14:textId="77777777" w:rsidR="00851A57" w:rsidRPr="002C71E6" w:rsidRDefault="00851A57" w:rsidP="00851A57">
      <w:pPr>
        <w:pStyle w:val="NoSpacing"/>
        <w:numPr>
          <w:ilvl w:val="0"/>
          <w:numId w:val="11"/>
        </w:numPr>
        <w:jc w:val="both"/>
        <w:rPr>
          <w:sz w:val="26"/>
          <w:szCs w:val="26"/>
        </w:rPr>
      </w:pPr>
      <w:r w:rsidRPr="002C71E6">
        <w:rPr>
          <w:sz w:val="26"/>
          <w:szCs w:val="26"/>
        </w:rPr>
        <w:t xml:space="preserve">Đường thẳng đi qua </w:t>
      </w:r>
      <w:r w:rsidRPr="002C71E6">
        <w:rPr>
          <w:position w:val="-14"/>
          <w:sz w:val="26"/>
          <w:szCs w:val="26"/>
        </w:rPr>
        <w:object w:dxaOrig="1500" w:dyaOrig="400" w14:anchorId="40727D93">
          <v:shape id="_x0000_i1274" type="#_x0000_t75" style="width:75.6pt;height:20.4pt" o:ole="">
            <v:imagedata r:id="rId611" o:title=""/>
          </v:shape>
          <o:OLEObject Type="Embed" ProgID="Equation.DSMT4" ShapeID="_x0000_i1274" DrawAspect="Content" ObjectID="_1801669281" r:id="rId615"/>
        </w:object>
      </w:r>
      <w:r w:rsidRPr="002C71E6">
        <w:rPr>
          <w:position w:val="-6"/>
          <w:sz w:val="26"/>
          <w:szCs w:val="26"/>
        </w:rPr>
        <w:t xml:space="preserve"> </w:t>
      </w:r>
      <w:r w:rsidRPr="002C71E6">
        <w:rPr>
          <w:sz w:val="26"/>
          <w:szCs w:val="26"/>
        </w:rPr>
        <w:t xml:space="preserve">và có vectơ chỉ phương </w:t>
      </w:r>
      <w:r w:rsidRPr="002C71E6">
        <w:rPr>
          <w:position w:val="-14"/>
          <w:sz w:val="26"/>
          <w:szCs w:val="26"/>
        </w:rPr>
        <w:object w:dxaOrig="1219" w:dyaOrig="440" w14:anchorId="0348436D">
          <v:shape id="_x0000_i1275" type="#_x0000_t75" style="width:61.2pt;height:22.8pt" o:ole="">
            <v:imagedata r:id="rId613" o:title=""/>
          </v:shape>
          <o:OLEObject Type="Embed" ProgID="Equation.DSMT4" ShapeID="_x0000_i1275" DrawAspect="Content" ObjectID="_1801669282" r:id="rId616"/>
        </w:object>
      </w:r>
      <w:proofErr w:type="gramStart"/>
      <w:r w:rsidRPr="002C71E6">
        <w:rPr>
          <w:sz w:val="26"/>
          <w:szCs w:val="26"/>
        </w:rPr>
        <w:t>( với</w:t>
      </w:r>
      <w:proofErr w:type="gramEnd"/>
      <w:r w:rsidRPr="002C71E6">
        <w:rPr>
          <w:sz w:val="26"/>
          <w:szCs w:val="26"/>
        </w:rPr>
        <w:t xml:space="preserve"> </w:t>
      </w:r>
      <w:r w:rsidRPr="002C71E6">
        <w:rPr>
          <w:position w:val="-6"/>
          <w:sz w:val="26"/>
          <w:szCs w:val="26"/>
        </w:rPr>
        <w:object w:dxaOrig="800" w:dyaOrig="279" w14:anchorId="064F69F8">
          <v:shape id="_x0000_i1276" type="#_x0000_t75" style="width:40.8pt;height:14.4pt" o:ole="">
            <v:imagedata r:id="rId617" o:title=""/>
          </v:shape>
          <o:OLEObject Type="Embed" ProgID="Equation.DSMT4" ShapeID="_x0000_i1276" DrawAspect="Content" ObjectID="_1801669283" r:id="rId618"/>
        </w:object>
      </w:r>
      <w:r w:rsidRPr="002C71E6">
        <w:rPr>
          <w:sz w:val="26"/>
          <w:szCs w:val="26"/>
        </w:rPr>
        <w:t xml:space="preserve">) thì có phương trình chính tắc là </w:t>
      </w:r>
      <w:r w:rsidRPr="002C71E6">
        <w:rPr>
          <w:position w:val="-24"/>
          <w:sz w:val="26"/>
          <w:szCs w:val="26"/>
        </w:rPr>
        <w:object w:dxaOrig="2420" w:dyaOrig="639" w14:anchorId="2FA0F982">
          <v:shape id="_x0000_i1277" type="#_x0000_t75" style="width:122.4pt;height:33pt" o:ole="">
            <v:imagedata r:id="rId619" o:title=""/>
          </v:shape>
          <o:OLEObject Type="Embed" ProgID="Equation.DSMT4" ShapeID="_x0000_i1277" DrawAspect="Content" ObjectID="_1801669284" r:id="rId620"/>
        </w:object>
      </w:r>
      <w:r w:rsidRPr="002C71E6">
        <w:rPr>
          <w:sz w:val="26"/>
          <w:szCs w:val="26"/>
        </w:rPr>
        <w:t>.</w:t>
      </w:r>
    </w:p>
    <w:p w14:paraId="07913ED3" w14:textId="77777777" w:rsidR="00851A57" w:rsidRPr="002C71E6" w:rsidRDefault="00851A57" w:rsidP="00851A57">
      <w:pPr>
        <w:pStyle w:val="NoSpacing"/>
        <w:numPr>
          <w:ilvl w:val="0"/>
          <w:numId w:val="11"/>
        </w:numPr>
        <w:jc w:val="both"/>
        <w:rPr>
          <w:sz w:val="26"/>
          <w:szCs w:val="26"/>
        </w:rPr>
      </w:pPr>
      <w:r w:rsidRPr="002C71E6">
        <w:rPr>
          <w:sz w:val="26"/>
          <w:szCs w:val="26"/>
        </w:rPr>
        <w:t xml:space="preserve">Đường thẳng đi qua hai điểm phân biệt </w:t>
      </w:r>
      <w:r w:rsidRPr="002C71E6">
        <w:rPr>
          <w:position w:val="-14"/>
          <w:sz w:val="26"/>
          <w:szCs w:val="26"/>
        </w:rPr>
        <w:object w:dxaOrig="1240" w:dyaOrig="400" w14:anchorId="4D90B35A">
          <v:shape id="_x0000_i1278" type="#_x0000_t75" style="width:62.4pt;height:20.4pt" o:ole="">
            <v:imagedata r:id="rId621" o:title=""/>
          </v:shape>
          <o:OLEObject Type="Embed" ProgID="Equation.DSMT4" ShapeID="_x0000_i1278" DrawAspect="Content" ObjectID="_1801669285" r:id="rId622"/>
        </w:object>
      </w:r>
      <w:r w:rsidRPr="002C71E6">
        <w:rPr>
          <w:sz w:val="26"/>
          <w:szCs w:val="26"/>
        </w:rPr>
        <w:t xml:space="preserve"> và </w:t>
      </w:r>
      <w:r w:rsidRPr="002C71E6">
        <w:rPr>
          <w:position w:val="-14"/>
          <w:sz w:val="26"/>
          <w:szCs w:val="26"/>
        </w:rPr>
        <w:object w:dxaOrig="1320" w:dyaOrig="400" w14:anchorId="433D6B0F">
          <v:shape id="_x0000_i1279" type="#_x0000_t75" style="width:66.6pt;height:20.4pt" o:ole="">
            <v:imagedata r:id="rId623" o:title=""/>
          </v:shape>
          <o:OLEObject Type="Embed" ProgID="Equation.DSMT4" ShapeID="_x0000_i1279" DrawAspect="Content" ObjectID="_1801669286" r:id="rId624"/>
        </w:object>
      </w:r>
      <w:r w:rsidRPr="002C71E6">
        <w:rPr>
          <w:sz w:val="26"/>
          <w:szCs w:val="26"/>
        </w:rPr>
        <w:t xml:space="preserve">có vectơ chỉ </w:t>
      </w:r>
      <w:proofErr w:type="gramStart"/>
      <w:r w:rsidRPr="002C71E6">
        <w:rPr>
          <w:sz w:val="26"/>
          <w:szCs w:val="26"/>
        </w:rPr>
        <w:t xml:space="preserve">phương </w:t>
      </w:r>
      <w:proofErr w:type="gramEnd"/>
      <w:r w:rsidRPr="002C71E6">
        <w:rPr>
          <w:position w:val="-14"/>
          <w:sz w:val="26"/>
          <w:szCs w:val="26"/>
        </w:rPr>
        <w:object w:dxaOrig="2880" w:dyaOrig="440" w14:anchorId="2640FB10">
          <v:shape id="_x0000_i1280" type="#_x0000_t75" style="width:2in;height:22.8pt" o:ole="">
            <v:imagedata r:id="rId625" o:title=""/>
          </v:shape>
          <o:OLEObject Type="Embed" ProgID="Equation.DSMT4" ShapeID="_x0000_i1280" DrawAspect="Content" ObjectID="_1801669287" r:id="rId626"/>
        </w:object>
      </w:r>
      <w:r w:rsidRPr="002C71E6">
        <w:rPr>
          <w:sz w:val="26"/>
          <w:szCs w:val="26"/>
        </w:rPr>
        <w:t>.</w:t>
      </w:r>
    </w:p>
    <w:p w14:paraId="6A23CC5D" w14:textId="77777777" w:rsidR="00851A57" w:rsidRPr="002C71E6" w:rsidRDefault="00851A57" w:rsidP="00851A57">
      <w:pPr>
        <w:pStyle w:val="NoSpacing"/>
        <w:jc w:val="both"/>
        <w:rPr>
          <w:sz w:val="26"/>
          <w:szCs w:val="26"/>
        </w:rPr>
      </w:pPr>
    </w:p>
    <w:p w14:paraId="7A63EFF6" w14:textId="77777777" w:rsidR="00851A57" w:rsidRPr="002C71E6" w:rsidRDefault="00851A57" w:rsidP="00851A57">
      <w:pPr>
        <w:pStyle w:val="NoSpacing"/>
        <w:jc w:val="both"/>
        <w:rPr>
          <w:b/>
          <w:bCs/>
          <w:i/>
          <w:sz w:val="26"/>
          <w:szCs w:val="26"/>
        </w:rPr>
      </w:pPr>
      <w:r w:rsidRPr="002C71E6">
        <w:rPr>
          <w:b/>
          <w:bCs/>
          <w:i/>
          <w:sz w:val="26"/>
          <w:szCs w:val="26"/>
        </w:rPr>
        <w:t>c) Vị trí tương đối của hai đường thẳng</w:t>
      </w:r>
    </w:p>
    <w:p w14:paraId="66F9AAF3" w14:textId="77777777" w:rsidR="00851A57" w:rsidRPr="002C71E6" w:rsidRDefault="00851A57" w:rsidP="00851A57">
      <w:pPr>
        <w:pStyle w:val="NoSpacing"/>
        <w:jc w:val="both"/>
        <w:rPr>
          <w:sz w:val="26"/>
          <w:szCs w:val="26"/>
        </w:rPr>
      </w:pPr>
      <w:r w:rsidRPr="002C71E6">
        <w:rPr>
          <w:sz w:val="26"/>
          <w:szCs w:val="26"/>
        </w:rPr>
        <w:t xml:space="preserve">Cho hai đường thẳng phân biệt </w:t>
      </w:r>
      <w:r w:rsidRPr="002C71E6">
        <w:rPr>
          <w:position w:val="-12"/>
          <w:sz w:val="26"/>
          <w:szCs w:val="26"/>
        </w:rPr>
        <w:object w:dxaOrig="660" w:dyaOrig="360" w14:anchorId="25EC5BC6">
          <v:shape id="_x0000_i1281" type="#_x0000_t75" style="width:33.6pt;height:19.2pt" o:ole="">
            <v:imagedata r:id="rId627" o:title=""/>
          </v:shape>
          <o:OLEObject Type="Embed" ProgID="Equation.DSMT4" ShapeID="_x0000_i1281" DrawAspect="Content" ObjectID="_1801669288" r:id="rId628"/>
        </w:object>
      </w:r>
      <w:r w:rsidRPr="002C71E6">
        <w:rPr>
          <w:position w:val="-6"/>
          <w:sz w:val="26"/>
          <w:szCs w:val="26"/>
        </w:rPr>
        <w:t xml:space="preserve"> </w:t>
      </w:r>
      <w:r w:rsidRPr="002C71E6">
        <w:rPr>
          <w:sz w:val="26"/>
          <w:szCs w:val="26"/>
        </w:rPr>
        <w:t xml:space="preserve">lần lượt đi qua các điểm </w:t>
      </w:r>
      <w:r w:rsidRPr="002C71E6">
        <w:rPr>
          <w:position w:val="-12"/>
          <w:sz w:val="26"/>
          <w:szCs w:val="26"/>
        </w:rPr>
        <w:object w:dxaOrig="800" w:dyaOrig="360" w14:anchorId="77896EED">
          <v:shape id="_x0000_i1282" type="#_x0000_t75" style="width:40.8pt;height:19.2pt" o:ole="">
            <v:imagedata r:id="rId629" o:title=""/>
          </v:shape>
          <o:OLEObject Type="Embed" ProgID="Equation.DSMT4" ShapeID="_x0000_i1282" DrawAspect="Content" ObjectID="_1801669289" r:id="rId630"/>
        </w:object>
      </w:r>
      <w:r w:rsidRPr="002C71E6">
        <w:rPr>
          <w:position w:val="-6"/>
          <w:sz w:val="26"/>
          <w:szCs w:val="26"/>
        </w:rPr>
        <w:t xml:space="preserve"> </w:t>
      </w:r>
      <w:r w:rsidRPr="002C71E6">
        <w:rPr>
          <w:sz w:val="26"/>
          <w:szCs w:val="26"/>
        </w:rPr>
        <w:t xml:space="preserve">và tương ứng có </w:t>
      </w:r>
      <w:r w:rsidRPr="002C71E6">
        <w:rPr>
          <w:position w:val="-12"/>
          <w:sz w:val="26"/>
          <w:szCs w:val="26"/>
        </w:rPr>
        <w:object w:dxaOrig="600" w:dyaOrig="420" w14:anchorId="6E717C8C">
          <v:shape id="_x0000_i1283" type="#_x0000_t75" style="width:30pt;height:21pt" o:ole="">
            <v:imagedata r:id="rId631" o:title=""/>
          </v:shape>
          <o:OLEObject Type="Embed" ProgID="Equation.DSMT4" ShapeID="_x0000_i1283" DrawAspect="Content" ObjectID="_1801669290" r:id="rId632"/>
        </w:object>
      </w:r>
      <w:r w:rsidRPr="002C71E6">
        <w:rPr>
          <w:position w:val="-6"/>
          <w:sz w:val="26"/>
          <w:szCs w:val="26"/>
        </w:rPr>
        <w:t xml:space="preserve"> </w:t>
      </w:r>
      <w:r w:rsidRPr="002C71E6">
        <w:rPr>
          <w:sz w:val="26"/>
          <w:szCs w:val="26"/>
        </w:rPr>
        <w:t xml:space="preserve">là hai vectơ chỉ phương. Khi đó, ta có: </w:t>
      </w:r>
    </w:p>
    <w:p w14:paraId="13200C6A" w14:textId="77777777" w:rsidR="00851A57" w:rsidRPr="002C71E6" w:rsidRDefault="00851A57" w:rsidP="00851A57">
      <w:pPr>
        <w:pStyle w:val="NoSpacing"/>
        <w:numPr>
          <w:ilvl w:val="0"/>
          <w:numId w:val="12"/>
        </w:numPr>
        <w:rPr>
          <w:sz w:val="26"/>
          <w:szCs w:val="26"/>
        </w:rPr>
      </w:pPr>
      <w:r w:rsidRPr="002C71E6">
        <w:rPr>
          <w:position w:val="-50"/>
          <w:sz w:val="26"/>
          <w:szCs w:val="26"/>
        </w:rPr>
        <w:object w:dxaOrig="3080" w:dyaOrig="1120" w14:anchorId="12C3E9D8">
          <v:shape id="_x0000_i1284" type="#_x0000_t75" style="width:154.8pt;height:57pt" o:ole="">
            <v:imagedata r:id="rId633" o:title=""/>
          </v:shape>
          <o:OLEObject Type="Embed" ProgID="Equation.DSMT4" ShapeID="_x0000_i1284" DrawAspect="Content" ObjectID="_1801669291" r:id="rId634"/>
        </w:object>
      </w:r>
    </w:p>
    <w:p w14:paraId="4F88F3B5" w14:textId="77777777" w:rsidR="00851A57" w:rsidRPr="002C71E6" w:rsidRDefault="00851A57" w:rsidP="00851A57">
      <w:pPr>
        <w:pStyle w:val="NoSpacing"/>
        <w:numPr>
          <w:ilvl w:val="0"/>
          <w:numId w:val="12"/>
        </w:numPr>
        <w:rPr>
          <w:sz w:val="26"/>
          <w:szCs w:val="26"/>
        </w:rPr>
      </w:pPr>
      <w:r w:rsidRPr="002C71E6">
        <w:rPr>
          <w:position w:val="-12"/>
          <w:sz w:val="26"/>
          <w:szCs w:val="26"/>
        </w:rPr>
        <w:object w:dxaOrig="279" w:dyaOrig="360" w14:anchorId="00EEB500">
          <v:shape id="_x0000_i1285" type="#_x0000_t75" style="width:13.8pt;height:19.2pt" o:ole="">
            <v:imagedata r:id="rId635" o:title=""/>
          </v:shape>
          <o:OLEObject Type="Embed" ProgID="Equation.DSMT4" ShapeID="_x0000_i1285" DrawAspect="Content" ObjectID="_1801669292" r:id="rId636"/>
        </w:object>
      </w:r>
      <w:r w:rsidRPr="002C71E6">
        <w:rPr>
          <w:position w:val="-6"/>
          <w:sz w:val="26"/>
          <w:szCs w:val="26"/>
        </w:rPr>
        <w:t xml:space="preserve"> </w:t>
      </w:r>
      <w:r w:rsidRPr="002C71E6">
        <w:rPr>
          <w:sz w:val="26"/>
          <w:szCs w:val="26"/>
        </w:rPr>
        <w:t>cắt</w:t>
      </w:r>
      <w:r w:rsidRPr="002C71E6">
        <w:rPr>
          <w:position w:val="-6"/>
          <w:sz w:val="26"/>
          <w:szCs w:val="26"/>
        </w:rPr>
        <w:t xml:space="preserve"> </w:t>
      </w:r>
      <w:r w:rsidRPr="002C71E6">
        <w:rPr>
          <w:position w:val="-50"/>
          <w:sz w:val="26"/>
          <w:szCs w:val="26"/>
        </w:rPr>
        <w:object w:dxaOrig="2900" w:dyaOrig="1120" w14:anchorId="60A276F2">
          <v:shape id="_x0000_i1286" type="#_x0000_t75" style="width:145.8pt;height:57pt" o:ole="">
            <v:imagedata r:id="rId637" o:title=""/>
          </v:shape>
          <o:OLEObject Type="Embed" ProgID="Equation.DSMT4" ShapeID="_x0000_i1286" DrawAspect="Content" ObjectID="_1801669293" r:id="rId638"/>
        </w:object>
      </w:r>
    </w:p>
    <w:p w14:paraId="53FA3F3E" w14:textId="77777777" w:rsidR="00851A57" w:rsidRPr="002C71E6" w:rsidRDefault="00851A57" w:rsidP="00851A57">
      <w:pPr>
        <w:pStyle w:val="NoSpacing"/>
        <w:numPr>
          <w:ilvl w:val="0"/>
          <w:numId w:val="12"/>
        </w:numPr>
        <w:jc w:val="both"/>
        <w:rPr>
          <w:sz w:val="26"/>
          <w:szCs w:val="26"/>
        </w:rPr>
      </w:pPr>
      <w:r w:rsidRPr="002C71E6">
        <w:rPr>
          <w:position w:val="-12"/>
          <w:sz w:val="26"/>
          <w:szCs w:val="26"/>
        </w:rPr>
        <w:object w:dxaOrig="279" w:dyaOrig="360" w14:anchorId="53BA19BA">
          <v:shape id="_x0000_i1287" type="#_x0000_t75" style="width:13.8pt;height:19.2pt" o:ole="">
            <v:imagedata r:id="rId635" o:title=""/>
          </v:shape>
          <o:OLEObject Type="Embed" ProgID="Equation.DSMT4" ShapeID="_x0000_i1287" DrawAspect="Content" ObjectID="_1801669294" r:id="rId639"/>
        </w:object>
      </w:r>
      <w:r w:rsidRPr="002C71E6">
        <w:rPr>
          <w:position w:val="-6"/>
          <w:sz w:val="26"/>
          <w:szCs w:val="26"/>
        </w:rPr>
        <w:t xml:space="preserve"> </w:t>
      </w:r>
      <w:r w:rsidRPr="002C71E6">
        <w:rPr>
          <w:sz w:val="26"/>
          <w:szCs w:val="26"/>
        </w:rPr>
        <w:t xml:space="preserve">và </w:t>
      </w:r>
      <w:r w:rsidRPr="002C71E6">
        <w:rPr>
          <w:position w:val="-12"/>
          <w:sz w:val="26"/>
          <w:szCs w:val="26"/>
        </w:rPr>
        <w:object w:dxaOrig="300" w:dyaOrig="360" w14:anchorId="2579C485">
          <v:shape id="_x0000_i1288" type="#_x0000_t75" style="width:15pt;height:19.2pt" o:ole="">
            <v:imagedata r:id="rId640" o:title=""/>
          </v:shape>
          <o:OLEObject Type="Embed" ProgID="Equation.DSMT4" ShapeID="_x0000_i1288" DrawAspect="Content" ObjectID="_1801669295" r:id="rId641"/>
        </w:object>
      </w:r>
      <w:r w:rsidRPr="002C71E6">
        <w:rPr>
          <w:position w:val="-6"/>
          <w:sz w:val="26"/>
          <w:szCs w:val="26"/>
        </w:rPr>
        <w:t xml:space="preserve"> </w:t>
      </w:r>
      <w:r w:rsidRPr="002C71E6">
        <w:rPr>
          <w:sz w:val="26"/>
          <w:szCs w:val="26"/>
        </w:rPr>
        <w:t>chéo nhau</w:t>
      </w:r>
      <w:r w:rsidRPr="002C71E6">
        <w:rPr>
          <w:position w:val="-6"/>
          <w:sz w:val="26"/>
          <w:szCs w:val="26"/>
        </w:rPr>
        <w:t xml:space="preserve"> </w:t>
      </w:r>
      <w:r w:rsidRPr="002C71E6">
        <w:rPr>
          <w:position w:val="-20"/>
          <w:sz w:val="26"/>
          <w:szCs w:val="26"/>
        </w:rPr>
        <w:object w:dxaOrig="2000" w:dyaOrig="520" w14:anchorId="4B74F4E3">
          <v:shape id="_x0000_i1289" type="#_x0000_t75" style="width:101.4pt;height:26.4pt" o:ole="">
            <v:imagedata r:id="rId642" o:title=""/>
          </v:shape>
          <o:OLEObject Type="Embed" ProgID="Equation.DSMT4" ShapeID="_x0000_i1289" DrawAspect="Content" ObjectID="_1801669296" r:id="rId643"/>
        </w:object>
      </w:r>
    </w:p>
    <w:p w14:paraId="42591B38" w14:textId="77777777" w:rsidR="00851A57" w:rsidRPr="002C71E6" w:rsidRDefault="00851A57" w:rsidP="00851A57">
      <w:pPr>
        <w:pStyle w:val="NoSpacing"/>
        <w:jc w:val="both"/>
        <w:rPr>
          <w:b/>
          <w:bCs/>
          <w:sz w:val="26"/>
          <w:szCs w:val="26"/>
        </w:rPr>
      </w:pPr>
      <w:r w:rsidRPr="002C71E6">
        <w:rPr>
          <w:b/>
          <w:bCs/>
          <w:sz w:val="26"/>
          <w:szCs w:val="26"/>
        </w:rPr>
        <w:t>5. Phương trình mặt cầu</w:t>
      </w:r>
    </w:p>
    <w:p w14:paraId="6F760A2F" w14:textId="77777777" w:rsidR="00851A57" w:rsidRPr="002C71E6" w:rsidRDefault="00851A57" w:rsidP="00851A57">
      <w:pPr>
        <w:pStyle w:val="NoSpacing"/>
        <w:jc w:val="both"/>
        <w:rPr>
          <w:sz w:val="26"/>
          <w:szCs w:val="26"/>
        </w:rPr>
      </w:pPr>
      <w:r w:rsidRPr="002C71E6">
        <w:rPr>
          <w:sz w:val="26"/>
          <w:szCs w:val="26"/>
        </w:rPr>
        <w:t xml:space="preserve">Phương trình mặt cầu tâm </w:t>
      </w:r>
      <w:r w:rsidRPr="002C71E6">
        <w:rPr>
          <w:position w:val="-14"/>
          <w:sz w:val="26"/>
          <w:szCs w:val="26"/>
        </w:rPr>
        <w:object w:dxaOrig="980" w:dyaOrig="400" w14:anchorId="60E388BF">
          <v:shape id="_x0000_i1290" type="#_x0000_t75" style="width:48.6pt;height:20.4pt" o:ole="">
            <v:imagedata r:id="rId644" o:title=""/>
          </v:shape>
          <o:OLEObject Type="Embed" ProgID="Equation.DSMT4" ShapeID="_x0000_i1290" DrawAspect="Content" ObjectID="_1801669297" r:id="rId645"/>
        </w:object>
      </w:r>
      <w:r w:rsidRPr="002C71E6">
        <w:rPr>
          <w:position w:val="-12"/>
          <w:sz w:val="26"/>
          <w:szCs w:val="26"/>
        </w:rPr>
        <w:t xml:space="preserve"> </w:t>
      </w:r>
      <w:r w:rsidRPr="002C71E6">
        <w:rPr>
          <w:sz w:val="26"/>
          <w:szCs w:val="26"/>
        </w:rPr>
        <w:t xml:space="preserve">bán kính </w:t>
      </w:r>
      <w:r w:rsidRPr="002C71E6">
        <w:rPr>
          <w:position w:val="-4"/>
          <w:sz w:val="26"/>
          <w:szCs w:val="26"/>
        </w:rPr>
        <w:object w:dxaOrig="240" w:dyaOrig="260" w14:anchorId="1401F0E4">
          <v:shape id="_x0000_i1291" type="#_x0000_t75" style="width:11.4pt;height:13.8pt" o:ole="">
            <v:imagedata r:id="rId646" o:title=""/>
          </v:shape>
          <o:OLEObject Type="Embed" ProgID="Equation.DSMT4" ShapeID="_x0000_i1291" DrawAspect="Content" ObjectID="_1801669298" r:id="rId647"/>
        </w:object>
      </w:r>
      <w:r w:rsidRPr="002C71E6">
        <w:rPr>
          <w:position w:val="-12"/>
          <w:sz w:val="26"/>
          <w:szCs w:val="26"/>
        </w:rPr>
        <w:t xml:space="preserve"> </w:t>
      </w:r>
      <w:r w:rsidRPr="002C71E6">
        <w:rPr>
          <w:sz w:val="26"/>
          <w:szCs w:val="26"/>
        </w:rPr>
        <w:t xml:space="preserve">là: </w:t>
      </w:r>
      <w:r w:rsidRPr="002C71E6">
        <w:rPr>
          <w:position w:val="-14"/>
          <w:sz w:val="26"/>
          <w:szCs w:val="26"/>
        </w:rPr>
        <w:object w:dxaOrig="3300" w:dyaOrig="440" w14:anchorId="298304B7">
          <v:shape id="_x0000_i1292" type="#_x0000_t75" style="width:165.6pt;height:22.8pt" o:ole="">
            <v:imagedata r:id="rId648" o:title=""/>
          </v:shape>
          <o:OLEObject Type="Embed" ProgID="Equation.DSMT4" ShapeID="_x0000_i1292" DrawAspect="Content" ObjectID="_1801669299" r:id="rId649"/>
        </w:object>
      </w:r>
    </w:p>
    <w:p w14:paraId="1E719AEC" w14:textId="77777777" w:rsidR="00851A57" w:rsidRPr="002C71E6" w:rsidRDefault="00851A57" w:rsidP="00851A57">
      <w:pPr>
        <w:pStyle w:val="NoSpacing"/>
        <w:jc w:val="both"/>
        <w:rPr>
          <w:sz w:val="26"/>
          <w:szCs w:val="26"/>
        </w:rPr>
      </w:pPr>
      <w:r w:rsidRPr="002C71E6">
        <w:rPr>
          <w:sz w:val="26"/>
          <w:szCs w:val="26"/>
        </w:rPr>
        <w:t xml:space="preserve">Phương trình </w:t>
      </w:r>
      <w:r w:rsidRPr="002C71E6">
        <w:rPr>
          <w:position w:val="-10"/>
          <w:sz w:val="26"/>
          <w:szCs w:val="26"/>
        </w:rPr>
        <w:object w:dxaOrig="3700" w:dyaOrig="360" w14:anchorId="2258A890">
          <v:shape id="_x0000_i1293" type="#_x0000_t75" style="width:184.8pt;height:19.2pt" o:ole="">
            <v:imagedata r:id="rId650" o:title=""/>
          </v:shape>
          <o:OLEObject Type="Embed" ProgID="Equation.DSMT4" ShapeID="_x0000_i1293" DrawAspect="Content" ObjectID="_1801669300" r:id="rId651"/>
        </w:object>
      </w:r>
      <w:r w:rsidRPr="002C71E6">
        <w:rPr>
          <w:position w:val="-12"/>
          <w:sz w:val="26"/>
          <w:szCs w:val="26"/>
        </w:rPr>
        <w:t xml:space="preserve"> </w:t>
      </w:r>
      <w:r w:rsidRPr="002C71E6">
        <w:rPr>
          <w:sz w:val="26"/>
          <w:szCs w:val="26"/>
        </w:rPr>
        <w:t xml:space="preserve">xác định một mặt cầu khi và chỉ </w:t>
      </w:r>
      <w:proofErr w:type="gramStart"/>
      <w:r w:rsidRPr="002C71E6">
        <w:rPr>
          <w:sz w:val="26"/>
          <w:szCs w:val="26"/>
        </w:rPr>
        <w:t xml:space="preserve">khi </w:t>
      </w:r>
      <w:proofErr w:type="gramEnd"/>
      <w:r w:rsidRPr="002C71E6">
        <w:rPr>
          <w:position w:val="-6"/>
          <w:sz w:val="26"/>
          <w:szCs w:val="26"/>
        </w:rPr>
        <w:object w:dxaOrig="1960" w:dyaOrig="320" w14:anchorId="3E476C1D">
          <v:shape id="_x0000_i1294" type="#_x0000_t75" style="width:97.8pt;height:16.2pt" o:ole="">
            <v:imagedata r:id="rId652" o:title=""/>
          </v:shape>
          <o:OLEObject Type="Embed" ProgID="Equation.DSMT4" ShapeID="_x0000_i1294" DrawAspect="Content" ObjectID="_1801669301" r:id="rId653"/>
        </w:object>
      </w:r>
      <w:r w:rsidRPr="002C71E6">
        <w:rPr>
          <w:sz w:val="26"/>
          <w:szCs w:val="26"/>
        </w:rPr>
        <w:t xml:space="preserve">. Ngoài ra, nếu  </w:t>
      </w:r>
      <w:r w:rsidRPr="002C71E6">
        <w:rPr>
          <w:position w:val="-6"/>
          <w:sz w:val="26"/>
          <w:szCs w:val="26"/>
        </w:rPr>
        <w:object w:dxaOrig="1960" w:dyaOrig="320" w14:anchorId="550B592B">
          <v:shape id="_x0000_i1295" type="#_x0000_t75" style="width:97.8pt;height:16.2pt" o:ole="">
            <v:imagedata r:id="rId652" o:title=""/>
          </v:shape>
          <o:OLEObject Type="Embed" ProgID="Equation.DSMT4" ShapeID="_x0000_i1295" DrawAspect="Content" ObjectID="_1801669302" r:id="rId654"/>
        </w:object>
      </w:r>
      <w:r w:rsidRPr="002C71E6">
        <w:rPr>
          <w:position w:val="-12"/>
          <w:sz w:val="26"/>
          <w:szCs w:val="26"/>
        </w:rPr>
        <w:t xml:space="preserve"> </w:t>
      </w:r>
      <w:r w:rsidRPr="002C71E6">
        <w:rPr>
          <w:sz w:val="26"/>
          <w:szCs w:val="26"/>
        </w:rPr>
        <w:t xml:space="preserve">thì phương trình đó xác định mặt cầu tâm </w:t>
      </w:r>
      <w:r w:rsidRPr="002C71E6">
        <w:rPr>
          <w:position w:val="-14"/>
          <w:sz w:val="26"/>
          <w:szCs w:val="26"/>
        </w:rPr>
        <w:object w:dxaOrig="980" w:dyaOrig="400" w14:anchorId="2F68AF26">
          <v:shape id="_x0000_i1296" type="#_x0000_t75" style="width:48.6pt;height:20.4pt" o:ole="">
            <v:imagedata r:id="rId644" o:title=""/>
          </v:shape>
          <o:OLEObject Type="Embed" ProgID="Equation.DSMT4" ShapeID="_x0000_i1296" DrawAspect="Content" ObjectID="_1801669303" r:id="rId655"/>
        </w:object>
      </w:r>
      <w:r w:rsidRPr="002C71E6">
        <w:rPr>
          <w:position w:val="-12"/>
          <w:sz w:val="26"/>
          <w:szCs w:val="26"/>
        </w:rPr>
        <w:t xml:space="preserve"> </w:t>
      </w:r>
      <w:r w:rsidRPr="002C71E6">
        <w:rPr>
          <w:sz w:val="26"/>
          <w:szCs w:val="26"/>
        </w:rPr>
        <w:t xml:space="preserve">và bán </w:t>
      </w:r>
      <w:proofErr w:type="gramStart"/>
      <w:r w:rsidRPr="002C71E6">
        <w:rPr>
          <w:sz w:val="26"/>
          <w:szCs w:val="26"/>
        </w:rPr>
        <w:t xml:space="preserve">kính </w:t>
      </w:r>
      <w:proofErr w:type="gramEnd"/>
      <w:r w:rsidRPr="002C71E6">
        <w:rPr>
          <w:position w:val="-8"/>
          <w:sz w:val="26"/>
          <w:szCs w:val="26"/>
        </w:rPr>
        <w:object w:dxaOrig="2180" w:dyaOrig="400" w14:anchorId="5E140731">
          <v:shape id="_x0000_i1297" type="#_x0000_t75" style="width:109.2pt;height:20.4pt" o:ole="">
            <v:imagedata r:id="rId656" o:title=""/>
          </v:shape>
          <o:OLEObject Type="Embed" ProgID="Equation.DSMT4" ShapeID="_x0000_i1297" DrawAspect="Content" ObjectID="_1801669304" r:id="rId657"/>
        </w:object>
      </w:r>
      <w:r w:rsidRPr="002C71E6">
        <w:rPr>
          <w:sz w:val="26"/>
          <w:szCs w:val="26"/>
        </w:rPr>
        <w:t>.</w:t>
      </w:r>
    </w:p>
    <w:p w14:paraId="07510E4E" w14:textId="77777777" w:rsidR="00851A57" w:rsidRPr="002C71E6" w:rsidRDefault="00851A57" w:rsidP="00851A57">
      <w:pPr>
        <w:pStyle w:val="NoSpacing"/>
        <w:jc w:val="both"/>
        <w:rPr>
          <w:b/>
          <w:bCs/>
          <w:sz w:val="26"/>
          <w:szCs w:val="26"/>
        </w:rPr>
      </w:pPr>
      <w:r w:rsidRPr="002C71E6">
        <w:rPr>
          <w:b/>
          <w:bCs/>
          <w:sz w:val="26"/>
          <w:szCs w:val="26"/>
        </w:rPr>
        <w:lastRenderedPageBreak/>
        <w:t>6. Góc</w:t>
      </w:r>
    </w:p>
    <w:p w14:paraId="4B9E6D26" w14:textId="242BF622" w:rsidR="00851A57" w:rsidRPr="002C71E6" w:rsidRDefault="00851A57" w:rsidP="00341737">
      <w:pPr>
        <w:pStyle w:val="NoSpacing"/>
        <w:tabs>
          <w:tab w:val="left" w:pos="8328"/>
        </w:tabs>
        <w:jc w:val="both"/>
        <w:rPr>
          <w:b/>
          <w:bCs/>
          <w:i/>
          <w:sz w:val="26"/>
          <w:szCs w:val="26"/>
        </w:rPr>
      </w:pPr>
      <w:r w:rsidRPr="002C71E6">
        <w:rPr>
          <w:b/>
          <w:bCs/>
          <w:i/>
          <w:sz w:val="26"/>
          <w:szCs w:val="26"/>
        </w:rPr>
        <w:t>a) Cosin của góc giữa hai đường thẳng</w:t>
      </w:r>
      <w:r w:rsidR="00341737" w:rsidRPr="002C71E6">
        <w:rPr>
          <w:b/>
          <w:bCs/>
          <w:i/>
          <w:sz w:val="26"/>
          <w:szCs w:val="26"/>
        </w:rPr>
        <w:tab/>
      </w:r>
    </w:p>
    <w:p w14:paraId="17CE2818" w14:textId="6065A4C5" w:rsidR="00851A57" w:rsidRPr="002C71E6" w:rsidRDefault="00851A57" w:rsidP="00851A57">
      <w:pPr>
        <w:pStyle w:val="NoSpacing"/>
        <w:ind w:left="720"/>
        <w:jc w:val="both"/>
        <w:rPr>
          <w:sz w:val="26"/>
          <w:szCs w:val="26"/>
        </w:rPr>
      </w:pPr>
      <w:r w:rsidRPr="002C71E6">
        <w:rPr>
          <w:sz w:val="26"/>
          <w:szCs w:val="26"/>
        </w:rPr>
        <w:t xml:space="preserve">Cho hai đường thẳng </w:t>
      </w:r>
      <w:r w:rsidRPr="002C71E6">
        <w:rPr>
          <w:position w:val="-12"/>
          <w:sz w:val="26"/>
          <w:szCs w:val="26"/>
        </w:rPr>
        <w:object w:dxaOrig="279" w:dyaOrig="360" w14:anchorId="4164BA18">
          <v:shape id="_x0000_i1298" type="#_x0000_t75" style="width:13.8pt;height:19.2pt" o:ole="">
            <v:imagedata r:id="rId658" o:title=""/>
          </v:shape>
          <o:OLEObject Type="Embed" ProgID="Equation.DSMT4" ShapeID="_x0000_i1298" DrawAspect="Content" ObjectID="_1801669305" r:id="rId659"/>
        </w:object>
      </w:r>
      <w:r w:rsidRPr="002C71E6">
        <w:rPr>
          <w:sz w:val="26"/>
          <w:szCs w:val="26"/>
        </w:rPr>
        <w:t xml:space="preserve"> và</w:t>
      </w:r>
      <w:r w:rsidRPr="002C71E6">
        <w:rPr>
          <w:position w:val="-6"/>
          <w:sz w:val="26"/>
          <w:szCs w:val="26"/>
        </w:rPr>
        <w:t xml:space="preserve"> </w:t>
      </w:r>
      <w:r w:rsidRPr="002C71E6">
        <w:rPr>
          <w:position w:val="-12"/>
          <w:sz w:val="26"/>
          <w:szCs w:val="26"/>
        </w:rPr>
        <w:object w:dxaOrig="300" w:dyaOrig="360" w14:anchorId="5043F5A5">
          <v:shape id="_x0000_i1299" type="#_x0000_t75" style="width:15pt;height:19.2pt" o:ole="">
            <v:imagedata r:id="rId660" o:title=""/>
          </v:shape>
          <o:OLEObject Type="Embed" ProgID="Equation.DSMT4" ShapeID="_x0000_i1299" DrawAspect="Content" ObjectID="_1801669306" r:id="rId661"/>
        </w:object>
      </w:r>
      <w:r w:rsidRPr="002C71E6">
        <w:rPr>
          <w:sz w:val="26"/>
          <w:szCs w:val="26"/>
        </w:rPr>
        <w:t xml:space="preserve"> có vectơ chỉ phương lần lượt là </w:t>
      </w:r>
      <w:r w:rsidRPr="002C71E6">
        <w:rPr>
          <w:position w:val="-14"/>
          <w:sz w:val="26"/>
          <w:szCs w:val="26"/>
        </w:rPr>
        <w:object w:dxaOrig="3200" w:dyaOrig="440" w14:anchorId="5A33AD5B">
          <v:shape id="_x0000_i1300" type="#_x0000_t75" style="width:159.6pt;height:22.8pt" o:ole="">
            <v:imagedata r:id="rId662" o:title=""/>
          </v:shape>
          <o:OLEObject Type="Embed" ProgID="Equation.DSMT4" ShapeID="_x0000_i1300" DrawAspect="Content" ObjectID="_1801669307" r:id="rId663"/>
        </w:object>
      </w:r>
    </w:p>
    <w:p w14:paraId="5AE4D9AA" w14:textId="77777777" w:rsidR="00851A57" w:rsidRPr="002C71E6" w:rsidRDefault="00851A57" w:rsidP="00851A57">
      <w:pPr>
        <w:pStyle w:val="NoSpacing"/>
        <w:ind w:left="720"/>
        <w:jc w:val="both"/>
        <w:rPr>
          <w:sz w:val="26"/>
          <w:szCs w:val="26"/>
        </w:rPr>
      </w:pPr>
      <w:r w:rsidRPr="002C71E6">
        <w:rPr>
          <w:sz w:val="26"/>
          <w:szCs w:val="26"/>
        </w:rPr>
        <w:t>Khi đó, ta có</w:t>
      </w:r>
      <w:proofErr w:type="gramStart"/>
      <w:r w:rsidRPr="002C71E6">
        <w:rPr>
          <w:sz w:val="26"/>
          <w:szCs w:val="26"/>
        </w:rPr>
        <w:t xml:space="preserve">: </w:t>
      </w:r>
      <w:proofErr w:type="gramEnd"/>
      <w:r w:rsidRPr="002C71E6">
        <w:rPr>
          <w:position w:val="-38"/>
          <w:sz w:val="26"/>
          <w:szCs w:val="26"/>
        </w:rPr>
        <w:object w:dxaOrig="4260" w:dyaOrig="820" w14:anchorId="0B8E63EA">
          <v:shape id="_x0000_i1301" type="#_x0000_t75" style="width:213pt;height:42pt" o:ole="">
            <v:imagedata r:id="rId664" o:title=""/>
          </v:shape>
          <o:OLEObject Type="Embed" ProgID="Equation.DSMT4" ShapeID="_x0000_i1301" DrawAspect="Content" ObjectID="_1801669308" r:id="rId665"/>
        </w:object>
      </w:r>
      <w:r w:rsidRPr="002C71E6">
        <w:rPr>
          <w:sz w:val="26"/>
          <w:szCs w:val="26"/>
        </w:rPr>
        <w:t xml:space="preserve">. </w:t>
      </w:r>
    </w:p>
    <w:p w14:paraId="187F2A66" w14:textId="366F1546" w:rsidR="00851A57" w:rsidRPr="002C71E6" w:rsidRDefault="00F23B7E" w:rsidP="00851A57">
      <w:pPr>
        <w:pStyle w:val="NoSpacing"/>
        <w:jc w:val="both"/>
        <w:rPr>
          <w:sz w:val="26"/>
          <w:szCs w:val="26"/>
        </w:rPr>
      </w:pPr>
      <w:r w:rsidRPr="002C71E6">
        <w:rPr>
          <w:b/>
          <w:sz w:val="26"/>
          <w:szCs w:val="26"/>
          <w:lang w:val="vi-VN"/>
        </w:rPr>
        <w:t xml:space="preserve">* </w:t>
      </w:r>
      <w:r w:rsidR="00851A57" w:rsidRPr="002C71E6">
        <w:rPr>
          <w:b/>
          <w:sz w:val="26"/>
          <w:szCs w:val="26"/>
        </w:rPr>
        <w:t>Nhận xét:</w:t>
      </w:r>
      <w:r w:rsidR="00851A57" w:rsidRPr="002C71E6">
        <w:rPr>
          <w:i/>
          <w:sz w:val="26"/>
          <w:szCs w:val="26"/>
        </w:rPr>
        <w:t xml:space="preserve"> </w:t>
      </w:r>
      <w:r w:rsidR="00851A57" w:rsidRPr="002C71E6">
        <w:rPr>
          <w:position w:val="-12"/>
          <w:sz w:val="26"/>
          <w:szCs w:val="26"/>
        </w:rPr>
        <w:object w:dxaOrig="3140" w:dyaOrig="360" w14:anchorId="709BB20A">
          <v:shape id="_x0000_i1302" type="#_x0000_t75" style="width:157.2pt;height:19.2pt" o:ole="">
            <v:imagedata r:id="rId666" o:title=""/>
          </v:shape>
          <o:OLEObject Type="Embed" ProgID="Equation.DSMT4" ShapeID="_x0000_i1302" DrawAspect="Content" ObjectID="_1801669309" r:id="rId667"/>
        </w:object>
      </w:r>
      <w:r w:rsidR="00851A57" w:rsidRPr="002C71E6">
        <w:rPr>
          <w:sz w:val="26"/>
          <w:szCs w:val="26"/>
        </w:rPr>
        <w:t>.</w:t>
      </w:r>
    </w:p>
    <w:p w14:paraId="618A4426" w14:textId="77777777" w:rsidR="00851A57" w:rsidRPr="002C71E6" w:rsidRDefault="00851A57" w:rsidP="00851A57">
      <w:pPr>
        <w:pStyle w:val="NoSpacing"/>
        <w:jc w:val="both"/>
        <w:rPr>
          <w:b/>
          <w:bCs/>
          <w:i/>
          <w:sz w:val="26"/>
          <w:szCs w:val="26"/>
        </w:rPr>
      </w:pPr>
      <w:r w:rsidRPr="002C71E6">
        <w:rPr>
          <w:b/>
          <w:bCs/>
          <w:i/>
          <w:sz w:val="26"/>
          <w:szCs w:val="26"/>
        </w:rPr>
        <w:t>b) Sin của góc giữa đường thẳng và mặt phẳng</w:t>
      </w:r>
    </w:p>
    <w:p w14:paraId="10654F62" w14:textId="77777777" w:rsidR="00851A57" w:rsidRPr="002C71E6" w:rsidRDefault="00851A57" w:rsidP="00851A57">
      <w:pPr>
        <w:pStyle w:val="NoSpacing"/>
        <w:jc w:val="both"/>
        <w:rPr>
          <w:sz w:val="26"/>
          <w:szCs w:val="26"/>
        </w:rPr>
      </w:pPr>
      <w:r w:rsidRPr="002C71E6">
        <w:rPr>
          <w:sz w:val="26"/>
          <w:szCs w:val="26"/>
        </w:rPr>
        <w:t xml:space="preserve">Cho đường thẳng </w:t>
      </w:r>
      <w:r w:rsidRPr="002C71E6">
        <w:rPr>
          <w:position w:val="-4"/>
          <w:sz w:val="26"/>
          <w:szCs w:val="26"/>
        </w:rPr>
        <w:object w:dxaOrig="220" w:dyaOrig="260" w14:anchorId="200A2604">
          <v:shape id="_x0000_i1303" type="#_x0000_t75" style="width:10.8pt;height:13.8pt" o:ole="">
            <v:imagedata r:id="rId668" o:title=""/>
          </v:shape>
          <o:OLEObject Type="Embed" ProgID="Equation.DSMT4" ShapeID="_x0000_i1303" DrawAspect="Content" ObjectID="_1801669310" r:id="rId669"/>
        </w:object>
      </w:r>
      <w:r w:rsidRPr="002C71E6">
        <w:rPr>
          <w:sz w:val="26"/>
          <w:szCs w:val="26"/>
        </w:rPr>
        <w:t xml:space="preserve"> có vectơ chỉ </w:t>
      </w:r>
      <w:proofErr w:type="gramStart"/>
      <w:r w:rsidRPr="002C71E6">
        <w:rPr>
          <w:sz w:val="26"/>
          <w:szCs w:val="26"/>
        </w:rPr>
        <w:t xml:space="preserve">phương  </w:t>
      </w:r>
      <w:proofErr w:type="gramEnd"/>
      <w:r w:rsidRPr="002C71E6">
        <w:rPr>
          <w:position w:val="-14"/>
          <w:sz w:val="26"/>
          <w:szCs w:val="26"/>
        </w:rPr>
        <w:object w:dxaOrig="1480" w:dyaOrig="440" w14:anchorId="40612F03">
          <v:shape id="_x0000_i1304" type="#_x0000_t75" style="width:74.4pt;height:22.8pt" o:ole="">
            <v:imagedata r:id="rId670" o:title=""/>
          </v:shape>
          <o:OLEObject Type="Embed" ProgID="Equation.DSMT4" ShapeID="_x0000_i1304" DrawAspect="Content" ObjectID="_1801669311" r:id="rId671"/>
        </w:object>
      </w:r>
      <w:r w:rsidRPr="002C71E6">
        <w:rPr>
          <w:sz w:val="26"/>
          <w:szCs w:val="26"/>
        </w:rPr>
        <w:t xml:space="preserve">và mặt phẳng </w:t>
      </w:r>
      <w:r w:rsidRPr="002C71E6">
        <w:rPr>
          <w:position w:val="-14"/>
          <w:sz w:val="26"/>
          <w:szCs w:val="26"/>
        </w:rPr>
        <w:object w:dxaOrig="420" w:dyaOrig="400" w14:anchorId="6B554B79">
          <v:shape id="_x0000_i1305" type="#_x0000_t75" style="width:21pt;height:20.4pt" o:ole="">
            <v:imagedata r:id="rId672" o:title=""/>
          </v:shape>
          <o:OLEObject Type="Embed" ProgID="Equation.DSMT4" ShapeID="_x0000_i1305" DrawAspect="Content" ObjectID="_1801669312" r:id="rId673"/>
        </w:object>
      </w:r>
      <w:r w:rsidRPr="002C71E6">
        <w:rPr>
          <w:sz w:val="26"/>
          <w:szCs w:val="26"/>
        </w:rPr>
        <w:t xml:space="preserve"> có vectơ pháp tuyến </w:t>
      </w:r>
      <w:r w:rsidRPr="002C71E6">
        <w:rPr>
          <w:position w:val="-14"/>
          <w:sz w:val="26"/>
          <w:szCs w:val="26"/>
        </w:rPr>
        <w:object w:dxaOrig="1560" w:dyaOrig="440" w14:anchorId="423D4270">
          <v:shape id="_x0000_i1306" type="#_x0000_t75" style="width:78.6pt;height:22.8pt" o:ole="">
            <v:imagedata r:id="rId674" o:title=""/>
          </v:shape>
          <o:OLEObject Type="Embed" ProgID="Equation.DSMT4" ShapeID="_x0000_i1306" DrawAspect="Content" ObjectID="_1801669313" r:id="rId675"/>
        </w:object>
      </w:r>
      <w:r w:rsidRPr="002C71E6">
        <w:rPr>
          <w:sz w:val="26"/>
          <w:szCs w:val="26"/>
        </w:rPr>
        <w:t xml:space="preserve">. Khi đó, ta có: </w:t>
      </w:r>
    </w:p>
    <w:p w14:paraId="19A31375" w14:textId="77777777" w:rsidR="00851A57" w:rsidRPr="002C71E6" w:rsidRDefault="00851A57" w:rsidP="00851A57">
      <w:pPr>
        <w:pStyle w:val="NoSpacing"/>
        <w:jc w:val="center"/>
        <w:rPr>
          <w:sz w:val="26"/>
          <w:szCs w:val="26"/>
        </w:rPr>
      </w:pPr>
      <w:r w:rsidRPr="002C71E6">
        <w:rPr>
          <w:position w:val="-38"/>
          <w:sz w:val="26"/>
          <w:szCs w:val="26"/>
        </w:rPr>
        <w:object w:dxaOrig="4239" w:dyaOrig="820" w14:anchorId="432AA8AA">
          <v:shape id="_x0000_i1307" type="#_x0000_t75" style="width:212.4pt;height:42pt" o:ole="">
            <v:imagedata r:id="rId676" o:title=""/>
          </v:shape>
          <o:OLEObject Type="Embed" ProgID="Equation.DSMT4" ShapeID="_x0000_i1307" DrawAspect="Content" ObjectID="_1801669314" r:id="rId677"/>
        </w:object>
      </w:r>
      <w:r w:rsidRPr="002C71E6">
        <w:rPr>
          <w:sz w:val="26"/>
          <w:szCs w:val="26"/>
        </w:rPr>
        <w:t>.</w:t>
      </w:r>
    </w:p>
    <w:p w14:paraId="202E3377" w14:textId="77777777" w:rsidR="00851A57" w:rsidRPr="002C71E6" w:rsidRDefault="00851A57" w:rsidP="00851A57">
      <w:pPr>
        <w:pStyle w:val="NoSpacing"/>
        <w:jc w:val="both"/>
        <w:rPr>
          <w:b/>
          <w:bCs/>
          <w:i/>
          <w:sz w:val="26"/>
          <w:szCs w:val="26"/>
        </w:rPr>
      </w:pPr>
      <w:r w:rsidRPr="002C71E6">
        <w:rPr>
          <w:b/>
          <w:bCs/>
          <w:i/>
          <w:sz w:val="26"/>
          <w:szCs w:val="26"/>
        </w:rPr>
        <w:t>c) Cosin của góc giữa hai mặt phẳng</w:t>
      </w:r>
    </w:p>
    <w:p w14:paraId="27792C68" w14:textId="77777777" w:rsidR="00851A57" w:rsidRPr="002C71E6" w:rsidRDefault="00851A57" w:rsidP="00851A57">
      <w:pPr>
        <w:pStyle w:val="NoSpacing"/>
        <w:jc w:val="both"/>
        <w:rPr>
          <w:sz w:val="26"/>
          <w:szCs w:val="26"/>
        </w:rPr>
      </w:pPr>
      <w:r w:rsidRPr="002C71E6">
        <w:rPr>
          <w:sz w:val="26"/>
          <w:szCs w:val="26"/>
        </w:rPr>
        <w:t xml:space="preserve">Cho hai mặt phẳng </w:t>
      </w:r>
      <w:r w:rsidRPr="002C71E6">
        <w:rPr>
          <w:position w:val="-14"/>
          <w:sz w:val="26"/>
          <w:szCs w:val="26"/>
        </w:rPr>
        <w:object w:dxaOrig="460" w:dyaOrig="400" w14:anchorId="569563C3">
          <v:shape id="_x0000_i1308" type="#_x0000_t75" style="width:23.4pt;height:20.4pt" o:ole="">
            <v:imagedata r:id="rId678" o:title=""/>
          </v:shape>
          <o:OLEObject Type="Embed" ProgID="Equation.DSMT4" ShapeID="_x0000_i1308" DrawAspect="Content" ObjectID="_1801669315" r:id="rId679"/>
        </w:object>
      </w:r>
      <w:r w:rsidRPr="002C71E6">
        <w:rPr>
          <w:sz w:val="26"/>
          <w:szCs w:val="26"/>
        </w:rPr>
        <w:t xml:space="preserve"> và</w:t>
      </w:r>
      <w:r w:rsidRPr="002C71E6">
        <w:rPr>
          <w:position w:val="-6"/>
          <w:sz w:val="26"/>
          <w:szCs w:val="26"/>
        </w:rPr>
        <w:t xml:space="preserve"> </w:t>
      </w:r>
      <w:r w:rsidRPr="002C71E6">
        <w:rPr>
          <w:position w:val="-14"/>
          <w:sz w:val="26"/>
          <w:szCs w:val="26"/>
        </w:rPr>
        <w:object w:dxaOrig="480" w:dyaOrig="400" w14:anchorId="3C212028">
          <v:shape id="_x0000_i1309" type="#_x0000_t75" style="width:24pt;height:20.4pt" o:ole="">
            <v:imagedata r:id="rId680" o:title=""/>
          </v:shape>
          <o:OLEObject Type="Embed" ProgID="Equation.DSMT4" ShapeID="_x0000_i1309" DrawAspect="Content" ObjectID="_1801669316" r:id="rId681"/>
        </w:object>
      </w:r>
      <w:r w:rsidRPr="002C71E6">
        <w:rPr>
          <w:sz w:val="26"/>
          <w:szCs w:val="26"/>
        </w:rPr>
        <w:t xml:space="preserve"> có vectơ pháp tuyến lần lượt </w:t>
      </w:r>
      <w:proofErr w:type="gramStart"/>
      <w:r w:rsidRPr="002C71E6">
        <w:rPr>
          <w:sz w:val="26"/>
          <w:szCs w:val="26"/>
        </w:rPr>
        <w:t xml:space="preserve">là </w:t>
      </w:r>
      <w:proofErr w:type="gramEnd"/>
      <w:r w:rsidRPr="002C71E6">
        <w:rPr>
          <w:position w:val="-14"/>
          <w:sz w:val="26"/>
          <w:szCs w:val="26"/>
        </w:rPr>
        <w:object w:dxaOrig="1760" w:dyaOrig="440" w14:anchorId="5DDB8315">
          <v:shape id="_x0000_i1310" type="#_x0000_t75" style="width:88.2pt;height:22.8pt" o:ole="">
            <v:imagedata r:id="rId682" o:title=""/>
          </v:shape>
          <o:OLEObject Type="Embed" ProgID="Equation.DSMT4" ShapeID="_x0000_i1310" DrawAspect="Content" ObjectID="_1801669317" r:id="rId683"/>
        </w:object>
      </w:r>
      <w:r w:rsidRPr="002C71E6">
        <w:rPr>
          <w:position w:val="-14"/>
          <w:sz w:val="26"/>
          <w:szCs w:val="26"/>
        </w:rPr>
        <w:object w:dxaOrig="1780" w:dyaOrig="440" w14:anchorId="4940B3B1">
          <v:shape id="_x0000_i1311" type="#_x0000_t75" style="width:88.8pt;height:22.8pt" o:ole="">
            <v:imagedata r:id="rId684" o:title=""/>
          </v:shape>
          <o:OLEObject Type="Embed" ProgID="Equation.DSMT4" ShapeID="_x0000_i1311" DrawAspect="Content" ObjectID="_1801669318" r:id="rId685"/>
        </w:object>
      </w:r>
      <w:r w:rsidRPr="002C71E6">
        <w:rPr>
          <w:sz w:val="26"/>
          <w:szCs w:val="26"/>
        </w:rPr>
        <w:t xml:space="preserve">. Khi đó, ta có: </w:t>
      </w:r>
    </w:p>
    <w:p w14:paraId="6EA952E4" w14:textId="77777777" w:rsidR="00851A57" w:rsidRPr="002C71E6" w:rsidRDefault="00851A57" w:rsidP="00851A57">
      <w:pPr>
        <w:pStyle w:val="NoSpacing"/>
        <w:jc w:val="center"/>
        <w:rPr>
          <w:sz w:val="26"/>
          <w:szCs w:val="26"/>
        </w:rPr>
      </w:pPr>
      <w:r w:rsidRPr="002C71E6">
        <w:rPr>
          <w:position w:val="-38"/>
          <w:sz w:val="26"/>
          <w:szCs w:val="26"/>
        </w:rPr>
        <w:object w:dxaOrig="4819" w:dyaOrig="820" w14:anchorId="523A58D4">
          <v:shape id="_x0000_i1312" type="#_x0000_t75" style="width:240.6pt;height:42pt" o:ole="">
            <v:imagedata r:id="rId686" o:title=""/>
          </v:shape>
          <o:OLEObject Type="Embed" ProgID="Equation.DSMT4" ShapeID="_x0000_i1312" DrawAspect="Content" ObjectID="_1801669319" r:id="rId687"/>
        </w:object>
      </w:r>
      <w:r w:rsidRPr="002C71E6">
        <w:rPr>
          <w:sz w:val="26"/>
          <w:szCs w:val="26"/>
        </w:rPr>
        <w:t>.</w:t>
      </w:r>
    </w:p>
    <w:p w14:paraId="3A434873" w14:textId="77777777" w:rsidR="00AD4D76" w:rsidRPr="002C71E6" w:rsidRDefault="00AD4D76" w:rsidP="00AD4D76">
      <w:pPr>
        <w:rPr>
          <w:b/>
          <w:sz w:val="26"/>
          <w:szCs w:val="26"/>
          <w:lang w:val="vi-VN"/>
        </w:rPr>
      </w:pPr>
    </w:p>
    <w:p w14:paraId="423F3680" w14:textId="3157BB69" w:rsidR="00AD4D76" w:rsidRPr="002C71E6" w:rsidRDefault="00AD4D76" w:rsidP="00AD4D76">
      <w:pPr>
        <w:jc w:val="both"/>
        <w:rPr>
          <w:b/>
          <w:sz w:val="26"/>
          <w:szCs w:val="26"/>
          <w:lang w:val="vi-VN"/>
        </w:rPr>
      </w:pPr>
      <w:r w:rsidRPr="002C71E6">
        <w:rPr>
          <w:b/>
          <w:sz w:val="26"/>
          <w:szCs w:val="26"/>
          <w:lang w:val="vi-VN"/>
        </w:rPr>
        <w:t>XV.  XÁC SUẤT CÓ ĐIỀU KIỆN</w:t>
      </w:r>
    </w:p>
    <w:p w14:paraId="0E1A945C" w14:textId="77777777" w:rsidR="00AD4D76" w:rsidRPr="002C71E6" w:rsidRDefault="00AD4D76" w:rsidP="00AD4D76">
      <w:pPr>
        <w:rPr>
          <w:b/>
          <w:sz w:val="26"/>
          <w:szCs w:val="26"/>
        </w:rPr>
      </w:pPr>
    </w:p>
    <w:p w14:paraId="2CBA4851" w14:textId="77777777" w:rsidR="00AD4D76" w:rsidRPr="002C71E6" w:rsidRDefault="00AD4D76" w:rsidP="00AD4D76">
      <w:pPr>
        <w:rPr>
          <w:sz w:val="26"/>
          <w:szCs w:val="26"/>
        </w:rPr>
      </w:pPr>
      <w:r w:rsidRPr="002C71E6">
        <w:rPr>
          <w:b/>
          <w:sz w:val="26"/>
          <w:szCs w:val="26"/>
        </w:rPr>
        <w:t>1.</w:t>
      </w:r>
      <w:r w:rsidRPr="002C71E6">
        <w:rPr>
          <w:sz w:val="26"/>
          <w:szCs w:val="26"/>
        </w:rPr>
        <w:t xml:space="preserve"> Xác suất điều kiện: </w:t>
      </w:r>
      <w:r w:rsidRPr="002C71E6">
        <w:rPr>
          <w:position w:val="-34"/>
          <w:sz w:val="26"/>
          <w:szCs w:val="26"/>
        </w:rPr>
        <w:object w:dxaOrig="3100" w:dyaOrig="800" w14:anchorId="3AA1A414">
          <v:shape id="_x0000_i1362" type="#_x0000_t75" style="width:154.8pt;height:40.8pt" o:ole="">
            <v:imagedata r:id="rId688" o:title=""/>
          </v:shape>
          <o:OLEObject Type="Embed" ProgID="Equation.DSMT4" ShapeID="_x0000_i1362" DrawAspect="Content" ObjectID="_1801669320" r:id="rId689"/>
        </w:object>
      </w:r>
    </w:p>
    <w:p w14:paraId="01751C6D" w14:textId="77777777" w:rsidR="00AD4D76" w:rsidRPr="002C71E6" w:rsidRDefault="00AD4D76" w:rsidP="00AD4D76">
      <w:pPr>
        <w:rPr>
          <w:sz w:val="26"/>
          <w:szCs w:val="26"/>
        </w:rPr>
      </w:pPr>
      <w:r w:rsidRPr="002C71E6">
        <w:rPr>
          <w:b/>
          <w:sz w:val="26"/>
          <w:szCs w:val="26"/>
        </w:rPr>
        <w:t>2.</w:t>
      </w:r>
      <w:r w:rsidRPr="002C71E6">
        <w:rPr>
          <w:sz w:val="26"/>
          <w:szCs w:val="26"/>
        </w:rPr>
        <w:t xml:space="preserve"> Công thức nhân xác suất: </w:t>
      </w:r>
      <w:r w:rsidRPr="002C71E6">
        <w:rPr>
          <w:position w:val="-18"/>
          <w:sz w:val="26"/>
          <w:szCs w:val="26"/>
        </w:rPr>
        <w:object w:dxaOrig="4300" w:dyaOrig="480" w14:anchorId="6620574C">
          <v:shape id="_x0000_i1363" type="#_x0000_t75" style="width:215.4pt;height:24pt" o:ole="">
            <v:imagedata r:id="rId690" o:title=""/>
          </v:shape>
          <o:OLEObject Type="Embed" ProgID="Equation.DSMT4" ShapeID="_x0000_i1363" DrawAspect="Content" ObjectID="_1801669321" r:id="rId691"/>
        </w:object>
      </w:r>
    </w:p>
    <w:p w14:paraId="04D042A4" w14:textId="7C573F9F" w:rsidR="00AD4D76" w:rsidRPr="002C71E6" w:rsidRDefault="00341737" w:rsidP="00AD4D76">
      <w:pPr>
        <w:rPr>
          <w:sz w:val="26"/>
          <w:szCs w:val="26"/>
        </w:rPr>
      </w:pPr>
      <w:r w:rsidRPr="002C71E6">
        <w:rPr>
          <w:rFonts w:eastAsia="Yu Gothic"/>
          <w:sz w:val="26"/>
          <w:szCs w:val="26"/>
        </w:rPr>
        <w:t>*</w:t>
      </w:r>
      <w:r w:rsidR="00AD4D76" w:rsidRPr="002C71E6">
        <w:rPr>
          <w:sz w:val="26"/>
          <w:szCs w:val="26"/>
          <w:lang w:val="vi-VN"/>
        </w:rPr>
        <w:t xml:space="preserve"> </w:t>
      </w:r>
      <w:r w:rsidR="00AD4D76" w:rsidRPr="002C71E6">
        <w:rPr>
          <w:b/>
          <w:i/>
          <w:sz w:val="26"/>
          <w:szCs w:val="26"/>
        </w:rPr>
        <w:t xml:space="preserve">Chú ý 1: </w:t>
      </w:r>
      <w:r w:rsidR="00AD4D76" w:rsidRPr="002C71E6">
        <w:rPr>
          <w:sz w:val="26"/>
          <w:szCs w:val="26"/>
        </w:rPr>
        <w:t xml:space="preserve">Cho hai biến cố độc lập </w:t>
      </w:r>
      <w:r w:rsidR="00AD4D76" w:rsidRPr="002C71E6">
        <w:rPr>
          <w:position w:val="-4"/>
          <w:sz w:val="26"/>
          <w:szCs w:val="26"/>
        </w:rPr>
        <w:object w:dxaOrig="260" w:dyaOrig="260" w14:anchorId="01C1FC1E">
          <v:shape id="_x0000_i1364" type="#_x0000_t75" style="width:13.2pt;height:13.2pt" o:ole="">
            <v:imagedata r:id="rId692" o:title=""/>
          </v:shape>
          <o:OLEObject Type="Embed" ProgID="Equation.DSMT4" ShapeID="_x0000_i1364" DrawAspect="Content" ObjectID="_1801669322" r:id="rId693"/>
        </w:object>
      </w:r>
      <w:r w:rsidR="00AD4D76" w:rsidRPr="002C71E6">
        <w:rPr>
          <w:sz w:val="26"/>
          <w:szCs w:val="26"/>
        </w:rPr>
        <w:t xml:space="preserve"> </w:t>
      </w:r>
      <w:proofErr w:type="gramStart"/>
      <w:r w:rsidR="00AD4D76" w:rsidRPr="002C71E6">
        <w:rPr>
          <w:sz w:val="26"/>
          <w:szCs w:val="26"/>
        </w:rPr>
        <w:t xml:space="preserve">và </w:t>
      </w:r>
      <w:r w:rsidR="00AD4D76" w:rsidRPr="002C71E6">
        <w:rPr>
          <w:position w:val="-4"/>
          <w:sz w:val="26"/>
          <w:szCs w:val="26"/>
        </w:rPr>
        <w:object w:dxaOrig="220" w:dyaOrig="260" w14:anchorId="09F1C7E5">
          <v:shape id="_x0000_i1365" type="#_x0000_t75" style="width:11.4pt;height:13.2pt" o:ole="">
            <v:imagedata r:id="rId694" o:title=""/>
          </v:shape>
          <o:OLEObject Type="Embed" ProgID="Equation.DSMT4" ShapeID="_x0000_i1365" DrawAspect="Content" ObjectID="_1801669323" r:id="rId695"/>
        </w:object>
      </w:r>
      <w:r w:rsidR="00AD4D76" w:rsidRPr="002C71E6">
        <w:rPr>
          <w:sz w:val="26"/>
          <w:szCs w:val="26"/>
        </w:rPr>
        <w:t xml:space="preserve"> , với </w:t>
      </w:r>
      <w:r w:rsidR="00AD4D76" w:rsidRPr="002C71E6">
        <w:rPr>
          <w:position w:val="-16"/>
          <w:sz w:val="26"/>
          <w:szCs w:val="26"/>
        </w:rPr>
        <w:object w:dxaOrig="2659" w:dyaOrig="440" w14:anchorId="1B8E4A21">
          <v:shape id="_x0000_i1366" type="#_x0000_t75" style="width:132.6pt;height:21.6pt" o:ole="">
            <v:imagedata r:id="rId696" o:title=""/>
          </v:shape>
          <o:OLEObject Type="Embed" ProgID="Equation.DSMT4" ShapeID="_x0000_i1366" DrawAspect="Content" ObjectID="_1801669324" r:id="rId697"/>
        </w:object>
      </w:r>
      <w:r w:rsidR="00AD4D76" w:rsidRPr="002C71E6">
        <w:rPr>
          <w:sz w:val="26"/>
          <w:szCs w:val="26"/>
        </w:rPr>
        <w:t xml:space="preserve">. </w:t>
      </w:r>
    </w:p>
    <w:p w14:paraId="4499342B"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8"/>
          <w:sz w:val="26"/>
          <w:szCs w:val="26"/>
        </w:rPr>
        <w:object w:dxaOrig="2659" w:dyaOrig="480" w14:anchorId="3CBE855B">
          <v:shape id="_x0000_i1367" type="#_x0000_t75" style="width:132.6pt;height:24pt" o:ole="">
            <v:imagedata r:id="rId698" o:title=""/>
          </v:shape>
          <o:OLEObject Type="Embed" ProgID="Equation.DSMT4" ShapeID="_x0000_i1367" DrawAspect="Content" ObjectID="_1801669325" r:id="rId699"/>
        </w:object>
      </w:r>
    </w:p>
    <w:p w14:paraId="44732980"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8"/>
          <w:sz w:val="26"/>
          <w:szCs w:val="26"/>
        </w:rPr>
        <w:object w:dxaOrig="2620" w:dyaOrig="480" w14:anchorId="740ED98C">
          <v:shape id="_x0000_i1368" type="#_x0000_t75" style="width:130.2pt;height:24pt" o:ole="">
            <v:imagedata r:id="rId700" o:title=""/>
          </v:shape>
          <o:OLEObject Type="Embed" ProgID="Equation.DSMT4" ShapeID="_x0000_i1368" DrawAspect="Content" ObjectID="_1801669326" r:id="rId701"/>
        </w:object>
      </w:r>
    </w:p>
    <w:p w14:paraId="110BDFDB" w14:textId="780DA8E3" w:rsidR="00AD4D76" w:rsidRPr="002C71E6" w:rsidRDefault="00341737" w:rsidP="00AD4D76">
      <w:pPr>
        <w:rPr>
          <w:sz w:val="26"/>
          <w:szCs w:val="26"/>
        </w:rPr>
      </w:pPr>
      <w:r w:rsidRPr="002C71E6">
        <w:rPr>
          <w:rFonts w:eastAsia="Yu Gothic"/>
          <w:sz w:val="26"/>
          <w:szCs w:val="26"/>
        </w:rPr>
        <w:t>*</w:t>
      </w:r>
      <w:r w:rsidR="00AD4D76" w:rsidRPr="002C71E6">
        <w:rPr>
          <w:sz w:val="26"/>
          <w:szCs w:val="26"/>
          <w:lang w:val="vi-VN"/>
        </w:rPr>
        <w:t xml:space="preserve"> </w:t>
      </w:r>
      <w:r w:rsidR="00AD4D76" w:rsidRPr="002C71E6">
        <w:rPr>
          <w:b/>
          <w:i/>
          <w:sz w:val="26"/>
          <w:szCs w:val="26"/>
        </w:rPr>
        <w:t xml:space="preserve">Chú ý </w:t>
      </w:r>
      <w:r w:rsidR="00AD4D76" w:rsidRPr="002C71E6">
        <w:rPr>
          <w:b/>
          <w:i/>
          <w:sz w:val="26"/>
          <w:szCs w:val="26"/>
          <w:lang w:val="vi-VN"/>
        </w:rPr>
        <w:t>2</w:t>
      </w:r>
      <w:r w:rsidR="00AD4D76" w:rsidRPr="002C71E6">
        <w:rPr>
          <w:b/>
          <w:i/>
          <w:sz w:val="26"/>
          <w:szCs w:val="26"/>
        </w:rPr>
        <w:t xml:space="preserve">: </w:t>
      </w:r>
    </w:p>
    <w:p w14:paraId="0F978B8F"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6"/>
          <w:sz w:val="26"/>
          <w:szCs w:val="26"/>
        </w:rPr>
        <w:object w:dxaOrig="1719" w:dyaOrig="440" w14:anchorId="78BCBE27">
          <v:shape id="_x0000_i1369" type="#_x0000_t75" style="width:86.4pt;height:21.6pt" o:ole="">
            <v:imagedata r:id="rId702" o:title=""/>
          </v:shape>
          <o:OLEObject Type="Embed" ProgID="Equation.DSMT4" ShapeID="_x0000_i1369" DrawAspect="Content" ObjectID="_1801669327" r:id="rId703"/>
        </w:object>
      </w:r>
    </w:p>
    <w:p w14:paraId="43D1ACDD"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8"/>
          <w:sz w:val="26"/>
          <w:szCs w:val="26"/>
        </w:rPr>
        <w:object w:dxaOrig="2160" w:dyaOrig="480" w14:anchorId="7BD7C664">
          <v:shape id="_x0000_i1370" type="#_x0000_t75" style="width:108pt;height:24pt" o:ole="">
            <v:imagedata r:id="rId704" o:title=""/>
          </v:shape>
          <o:OLEObject Type="Embed" ProgID="Equation.DSMT4" ShapeID="_x0000_i1370" DrawAspect="Content" ObjectID="_1801669328" r:id="rId705"/>
        </w:object>
      </w:r>
    </w:p>
    <w:p w14:paraId="5DE171CD"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6"/>
          <w:sz w:val="26"/>
          <w:szCs w:val="26"/>
        </w:rPr>
        <w:object w:dxaOrig="3019" w:dyaOrig="440" w14:anchorId="1FE2DDA5">
          <v:shape id="_x0000_i1371" type="#_x0000_t75" style="width:150.6pt;height:21.6pt" o:ole="">
            <v:imagedata r:id="rId706" o:title=""/>
          </v:shape>
          <o:OLEObject Type="Embed" ProgID="Equation.DSMT4" ShapeID="_x0000_i1371" DrawAspect="Content" ObjectID="_1801669329" r:id="rId707"/>
        </w:object>
      </w:r>
    </w:p>
    <w:p w14:paraId="2CD7A54F"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6"/>
          <w:sz w:val="26"/>
          <w:szCs w:val="26"/>
        </w:rPr>
        <w:object w:dxaOrig="2980" w:dyaOrig="440" w14:anchorId="5D5DCB65">
          <v:shape id="_x0000_i1372" type="#_x0000_t75" style="width:149.4pt;height:21.6pt" o:ole="">
            <v:imagedata r:id="rId708" o:title=""/>
          </v:shape>
          <o:OLEObject Type="Embed" ProgID="Equation.DSMT4" ShapeID="_x0000_i1372" DrawAspect="Content" ObjectID="_1801669330" r:id="rId709"/>
        </w:object>
      </w:r>
    </w:p>
    <w:p w14:paraId="67ED8763" w14:textId="77777777" w:rsidR="00AD4D76" w:rsidRPr="002C71E6" w:rsidRDefault="00AD4D76" w:rsidP="00AD4D76">
      <w:pPr>
        <w:ind w:left="1620" w:hanging="450"/>
        <w:jc w:val="both"/>
        <w:rPr>
          <w:sz w:val="26"/>
          <w:szCs w:val="26"/>
          <w:lang w:val="vi-VN"/>
        </w:rPr>
      </w:pPr>
      <w:r w:rsidRPr="002C71E6">
        <w:rPr>
          <w:sz w:val="26"/>
          <w:szCs w:val="26"/>
        </w:rPr>
        <w:t>»</w:t>
      </w:r>
      <w:r w:rsidRPr="002C71E6">
        <w:rPr>
          <w:sz w:val="26"/>
          <w:szCs w:val="26"/>
          <w:lang w:val="vi-VN"/>
        </w:rPr>
        <w:t xml:space="preserve"> </w:t>
      </w:r>
      <w:r w:rsidRPr="002C71E6">
        <w:rPr>
          <w:sz w:val="26"/>
          <w:szCs w:val="26"/>
          <w:lang w:val="vi-VN"/>
        </w:rPr>
        <w:tab/>
      </w:r>
      <w:r w:rsidRPr="002C71E6">
        <w:rPr>
          <w:sz w:val="26"/>
          <w:szCs w:val="26"/>
        </w:rPr>
        <w:t xml:space="preserve">Cách ghi </w:t>
      </w:r>
      <w:r w:rsidRPr="002C71E6">
        <w:rPr>
          <w:position w:val="-16"/>
          <w:sz w:val="26"/>
          <w:szCs w:val="26"/>
        </w:rPr>
        <w:object w:dxaOrig="1040" w:dyaOrig="440" w14:anchorId="7250D454">
          <v:shape id="_x0000_i1373" type="#_x0000_t75" style="width:51.6pt;height:21.6pt" o:ole="">
            <v:imagedata r:id="rId710" o:title=""/>
          </v:shape>
          <o:OLEObject Type="Embed" ProgID="Equation.DSMT4" ShapeID="_x0000_i1373" DrawAspect="Content" ObjectID="_1801669331" r:id="rId711"/>
        </w:object>
      </w:r>
      <w:r w:rsidRPr="002C71E6">
        <w:rPr>
          <w:sz w:val="26"/>
          <w:szCs w:val="26"/>
        </w:rPr>
        <w:t xml:space="preserve"> với </w:t>
      </w:r>
      <w:r w:rsidRPr="002C71E6">
        <w:rPr>
          <w:position w:val="-16"/>
          <w:sz w:val="26"/>
          <w:szCs w:val="26"/>
        </w:rPr>
        <w:object w:dxaOrig="780" w:dyaOrig="440" w14:anchorId="21EE9746">
          <v:shape id="_x0000_i1374" type="#_x0000_t75" style="width:39pt;height:21.6pt" o:ole="">
            <v:imagedata r:id="rId712" o:title=""/>
          </v:shape>
          <o:OLEObject Type="Embed" ProgID="Equation.DSMT4" ShapeID="_x0000_i1374" DrawAspect="Content" ObjectID="_1801669332" r:id="rId713"/>
        </w:object>
      </w:r>
      <w:r w:rsidRPr="002C71E6">
        <w:rPr>
          <w:sz w:val="26"/>
          <w:szCs w:val="26"/>
        </w:rPr>
        <w:t xml:space="preserve"> hoàn toàn như nhau</w:t>
      </w:r>
      <w:r w:rsidRPr="002C71E6">
        <w:rPr>
          <w:sz w:val="26"/>
          <w:szCs w:val="26"/>
          <w:lang w:val="vi-VN"/>
        </w:rPr>
        <w:t>.</w:t>
      </w:r>
    </w:p>
    <w:p w14:paraId="1E6FC9F1" w14:textId="7F0A9F9C" w:rsidR="00AD4D76" w:rsidRPr="002C71E6" w:rsidRDefault="00341737" w:rsidP="00AD4D76">
      <w:pPr>
        <w:rPr>
          <w:sz w:val="26"/>
          <w:szCs w:val="26"/>
        </w:rPr>
      </w:pPr>
      <w:r w:rsidRPr="002C71E6">
        <w:rPr>
          <w:rFonts w:eastAsia="Yu Gothic"/>
          <w:sz w:val="26"/>
          <w:szCs w:val="26"/>
        </w:rPr>
        <w:t xml:space="preserve">* </w:t>
      </w:r>
      <w:r w:rsidR="00AD4D76" w:rsidRPr="002C71E6">
        <w:rPr>
          <w:b/>
          <w:i/>
          <w:sz w:val="26"/>
          <w:szCs w:val="26"/>
        </w:rPr>
        <w:t xml:space="preserve">Chú ý </w:t>
      </w:r>
      <w:r w:rsidR="00AD4D76" w:rsidRPr="002C71E6">
        <w:rPr>
          <w:b/>
          <w:i/>
          <w:sz w:val="26"/>
          <w:szCs w:val="26"/>
          <w:lang w:val="vi-VN"/>
        </w:rPr>
        <w:t>3</w:t>
      </w:r>
      <w:r w:rsidR="00AD4D76" w:rsidRPr="002C71E6">
        <w:rPr>
          <w:b/>
          <w:i/>
          <w:sz w:val="26"/>
          <w:szCs w:val="26"/>
        </w:rPr>
        <w:t xml:space="preserve">: </w:t>
      </w:r>
    </w:p>
    <w:p w14:paraId="41A2E862"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sz w:val="26"/>
          <w:szCs w:val="26"/>
        </w:rPr>
        <w:t>Những bài toán xảy ra xác suất điều kiện thường đi kèm với việc sử dụng quy tắc nhân xác suất, khi gặp bài toán này ta cần lưu ý đến sự độc lập của biến cố để vận dụng công thức đúng.</w:t>
      </w:r>
    </w:p>
    <w:p w14:paraId="21B9DC88" w14:textId="77777777" w:rsidR="00AD4D76" w:rsidRPr="002C71E6" w:rsidRDefault="00AD4D76" w:rsidP="00AD4D76">
      <w:pPr>
        <w:jc w:val="center"/>
        <w:rPr>
          <w:b/>
          <w:sz w:val="26"/>
          <w:szCs w:val="26"/>
          <w:lang w:val="vi-VN"/>
        </w:rPr>
      </w:pPr>
    </w:p>
    <w:p w14:paraId="724E1A94" w14:textId="56724E66" w:rsidR="00AD4D76" w:rsidRPr="002C71E6" w:rsidRDefault="00AD4D76" w:rsidP="00AD4D76">
      <w:pPr>
        <w:jc w:val="both"/>
        <w:rPr>
          <w:b/>
          <w:sz w:val="26"/>
          <w:szCs w:val="26"/>
          <w:lang w:val="vi-VN"/>
        </w:rPr>
      </w:pPr>
      <w:r w:rsidRPr="002C71E6">
        <w:rPr>
          <w:b/>
          <w:sz w:val="26"/>
          <w:szCs w:val="26"/>
          <w:lang w:val="vi-VN"/>
        </w:rPr>
        <w:t>XVI.  CÔNG THỨC XÁC SUẤT TOÀN PHẦN VÀ CÔNG THỨC BAYES</w:t>
      </w:r>
    </w:p>
    <w:p w14:paraId="395EA36A" w14:textId="77777777" w:rsidR="00AD4D76" w:rsidRPr="002C71E6" w:rsidRDefault="00AD4D76" w:rsidP="00AD4D76">
      <w:pPr>
        <w:rPr>
          <w:b/>
          <w:sz w:val="26"/>
          <w:szCs w:val="26"/>
        </w:rPr>
      </w:pPr>
    </w:p>
    <w:p w14:paraId="7EAFF8E3" w14:textId="77777777" w:rsidR="00AD4D76" w:rsidRPr="002C71E6" w:rsidRDefault="00AD4D76" w:rsidP="00AD4D76">
      <w:pPr>
        <w:rPr>
          <w:sz w:val="26"/>
          <w:szCs w:val="26"/>
        </w:rPr>
      </w:pPr>
      <w:r w:rsidRPr="002C71E6">
        <w:rPr>
          <w:b/>
          <w:sz w:val="26"/>
          <w:szCs w:val="26"/>
        </w:rPr>
        <w:t>1.</w:t>
      </w:r>
      <w:r w:rsidRPr="002C71E6">
        <w:rPr>
          <w:sz w:val="26"/>
          <w:szCs w:val="26"/>
        </w:rPr>
        <w:t xml:space="preserve"> Công thức xác suất toàn phần: </w:t>
      </w:r>
      <w:r w:rsidRPr="002C71E6">
        <w:rPr>
          <w:position w:val="-16"/>
          <w:sz w:val="26"/>
          <w:szCs w:val="26"/>
        </w:rPr>
        <w:object w:dxaOrig="3960" w:dyaOrig="440" w14:anchorId="592E1C8A">
          <v:shape id="_x0000_i1375" type="#_x0000_t75" style="width:198.6pt;height:21.6pt" o:ole="">
            <v:imagedata r:id="rId714" o:title=""/>
          </v:shape>
          <o:OLEObject Type="Embed" ProgID="Equation.DSMT4" ShapeID="_x0000_i1375" DrawAspect="Content" ObjectID="_1801669333" r:id="rId715"/>
        </w:object>
      </w:r>
    </w:p>
    <w:p w14:paraId="3FEC256F" w14:textId="77777777" w:rsidR="00AD4D76" w:rsidRPr="002C71E6" w:rsidRDefault="00AD4D76" w:rsidP="00AD4D76">
      <w:pPr>
        <w:rPr>
          <w:sz w:val="26"/>
          <w:szCs w:val="26"/>
        </w:rPr>
      </w:pPr>
      <w:r w:rsidRPr="002C71E6">
        <w:rPr>
          <w:b/>
          <w:sz w:val="26"/>
          <w:szCs w:val="26"/>
        </w:rPr>
        <w:t>2.</w:t>
      </w:r>
      <w:r w:rsidRPr="002C71E6">
        <w:rPr>
          <w:sz w:val="26"/>
          <w:szCs w:val="26"/>
        </w:rPr>
        <w:t xml:space="preserve"> Công thức Bayes: </w:t>
      </w:r>
    </w:p>
    <w:p w14:paraId="6164EEA9" w14:textId="77777777" w:rsidR="00AD4D76" w:rsidRPr="002C71E6" w:rsidRDefault="00AD4D76" w:rsidP="00AD4D76">
      <w:pPr>
        <w:jc w:val="center"/>
        <w:rPr>
          <w:sz w:val="26"/>
          <w:szCs w:val="26"/>
        </w:rPr>
      </w:pPr>
      <w:r w:rsidRPr="002C71E6">
        <w:rPr>
          <w:position w:val="-34"/>
          <w:sz w:val="26"/>
          <w:szCs w:val="26"/>
        </w:rPr>
        <w:object w:dxaOrig="2640" w:dyaOrig="800" w14:anchorId="5909B83E">
          <v:shape id="_x0000_i1376" type="#_x0000_t75" style="width:132.6pt;height:39.6pt" o:ole="">
            <v:imagedata r:id="rId716" o:title=""/>
          </v:shape>
          <o:OLEObject Type="Embed" ProgID="Equation.DSMT4" ShapeID="_x0000_i1376" DrawAspect="Content" ObjectID="_1801669334" r:id="rId717"/>
        </w:object>
      </w:r>
      <w:r w:rsidRPr="002C71E6">
        <w:rPr>
          <w:sz w:val="26"/>
          <w:szCs w:val="26"/>
        </w:rPr>
        <w:t xml:space="preserve"> </w:t>
      </w:r>
      <w:proofErr w:type="gramStart"/>
      <w:r w:rsidRPr="002C71E6">
        <w:rPr>
          <w:sz w:val="26"/>
          <w:szCs w:val="26"/>
        </w:rPr>
        <w:t>hoặc</w:t>
      </w:r>
      <w:proofErr w:type="gramEnd"/>
      <w:r w:rsidRPr="002C71E6">
        <w:rPr>
          <w:sz w:val="26"/>
          <w:szCs w:val="26"/>
        </w:rPr>
        <w:t xml:space="preserve"> </w:t>
      </w:r>
      <w:r w:rsidRPr="002C71E6">
        <w:rPr>
          <w:position w:val="-36"/>
          <w:sz w:val="26"/>
          <w:szCs w:val="26"/>
        </w:rPr>
        <w:object w:dxaOrig="4300" w:dyaOrig="820" w14:anchorId="64EE01C1">
          <v:shape id="_x0000_i1377" type="#_x0000_t75" style="width:215.4pt;height:40.8pt" o:ole="">
            <v:imagedata r:id="rId718" o:title=""/>
          </v:shape>
          <o:OLEObject Type="Embed" ProgID="Equation.DSMT4" ShapeID="_x0000_i1377" DrawAspect="Content" ObjectID="_1801669335" r:id="rId719"/>
        </w:object>
      </w:r>
    </w:p>
    <w:p w14:paraId="7824B357" w14:textId="218B3F86" w:rsidR="00AD4D76" w:rsidRPr="002C71E6" w:rsidRDefault="00341737" w:rsidP="00AD4D76">
      <w:pPr>
        <w:rPr>
          <w:sz w:val="26"/>
          <w:szCs w:val="26"/>
        </w:rPr>
      </w:pPr>
      <w:r w:rsidRPr="002C71E6">
        <w:rPr>
          <w:rFonts w:eastAsia="Yu Gothic"/>
          <w:sz w:val="26"/>
          <w:szCs w:val="26"/>
        </w:rPr>
        <w:t>*</w:t>
      </w:r>
      <w:r w:rsidR="00AD4D76" w:rsidRPr="002C71E6">
        <w:rPr>
          <w:sz w:val="26"/>
          <w:szCs w:val="26"/>
          <w:lang w:val="vi-VN"/>
        </w:rPr>
        <w:t xml:space="preserve"> </w:t>
      </w:r>
      <w:r w:rsidR="00AD4D76" w:rsidRPr="002C71E6">
        <w:rPr>
          <w:b/>
          <w:i/>
          <w:sz w:val="26"/>
          <w:szCs w:val="26"/>
        </w:rPr>
        <w:t xml:space="preserve">Chú ý </w:t>
      </w:r>
      <w:r w:rsidR="00AD4D76" w:rsidRPr="002C71E6">
        <w:rPr>
          <w:b/>
          <w:i/>
          <w:sz w:val="26"/>
          <w:szCs w:val="26"/>
          <w:lang w:val="vi-VN"/>
        </w:rPr>
        <w:t>1</w:t>
      </w:r>
      <w:r w:rsidR="00AD4D76" w:rsidRPr="002C71E6">
        <w:rPr>
          <w:b/>
          <w:i/>
          <w:sz w:val="26"/>
          <w:szCs w:val="26"/>
        </w:rPr>
        <w:t xml:space="preserve">: </w:t>
      </w:r>
      <w:r w:rsidR="00AD4D76" w:rsidRPr="002C71E6">
        <w:rPr>
          <w:sz w:val="26"/>
          <w:szCs w:val="26"/>
        </w:rPr>
        <w:t>Các công thúc cần nhớ</w:t>
      </w:r>
    </w:p>
    <w:p w14:paraId="33010AAA"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6"/>
          <w:sz w:val="26"/>
          <w:szCs w:val="26"/>
        </w:rPr>
        <w:object w:dxaOrig="1719" w:dyaOrig="440" w14:anchorId="19C64426">
          <v:shape id="_x0000_i1378" type="#_x0000_t75" style="width:86.4pt;height:21.6pt" o:ole="">
            <v:imagedata r:id="rId702" o:title=""/>
          </v:shape>
          <o:OLEObject Type="Embed" ProgID="Equation.DSMT4" ShapeID="_x0000_i1378" DrawAspect="Content" ObjectID="_1801669336" r:id="rId720"/>
        </w:object>
      </w:r>
    </w:p>
    <w:p w14:paraId="4A02F18D"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8"/>
          <w:sz w:val="26"/>
          <w:szCs w:val="26"/>
        </w:rPr>
        <w:object w:dxaOrig="2160" w:dyaOrig="480" w14:anchorId="66312305">
          <v:shape id="_x0000_i1379" type="#_x0000_t75" style="width:108pt;height:24.6pt" o:ole="">
            <v:imagedata r:id="rId704" o:title=""/>
          </v:shape>
          <o:OLEObject Type="Embed" ProgID="Equation.DSMT4" ShapeID="_x0000_i1379" DrawAspect="Content" ObjectID="_1801669337" r:id="rId721"/>
        </w:object>
      </w:r>
    </w:p>
    <w:p w14:paraId="6DF9873C"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6"/>
          <w:sz w:val="26"/>
          <w:szCs w:val="26"/>
        </w:rPr>
        <w:object w:dxaOrig="3019" w:dyaOrig="440" w14:anchorId="06196005">
          <v:shape id="_x0000_i1380" type="#_x0000_t75" style="width:150.6pt;height:21.6pt" o:ole="">
            <v:imagedata r:id="rId706" o:title=""/>
          </v:shape>
          <o:OLEObject Type="Embed" ProgID="Equation.DSMT4" ShapeID="_x0000_i1380" DrawAspect="Content" ObjectID="_1801669338" r:id="rId722"/>
        </w:object>
      </w:r>
    </w:p>
    <w:p w14:paraId="18C600E9" w14:textId="77777777" w:rsidR="00AD4D76" w:rsidRPr="002C71E6" w:rsidRDefault="00AD4D76" w:rsidP="00AD4D76">
      <w:pPr>
        <w:ind w:left="1620" w:hanging="450"/>
        <w:jc w:val="both"/>
        <w:rPr>
          <w:sz w:val="26"/>
          <w:szCs w:val="26"/>
        </w:rPr>
      </w:pPr>
      <w:r w:rsidRPr="002C71E6">
        <w:rPr>
          <w:sz w:val="26"/>
          <w:szCs w:val="26"/>
        </w:rPr>
        <w:t>»</w:t>
      </w:r>
      <w:r w:rsidRPr="002C71E6">
        <w:rPr>
          <w:sz w:val="26"/>
          <w:szCs w:val="26"/>
          <w:lang w:val="vi-VN"/>
        </w:rPr>
        <w:t xml:space="preserve"> </w:t>
      </w:r>
      <w:r w:rsidRPr="002C71E6">
        <w:rPr>
          <w:sz w:val="26"/>
          <w:szCs w:val="26"/>
          <w:lang w:val="vi-VN"/>
        </w:rPr>
        <w:tab/>
      </w:r>
      <w:r w:rsidRPr="002C71E6">
        <w:rPr>
          <w:position w:val="-16"/>
          <w:sz w:val="26"/>
          <w:szCs w:val="26"/>
        </w:rPr>
        <w:object w:dxaOrig="2980" w:dyaOrig="440" w14:anchorId="16855432">
          <v:shape id="_x0000_i1381" type="#_x0000_t75" style="width:148.8pt;height:21.6pt" o:ole="">
            <v:imagedata r:id="rId708" o:title=""/>
          </v:shape>
          <o:OLEObject Type="Embed" ProgID="Equation.DSMT4" ShapeID="_x0000_i1381" DrawAspect="Content" ObjectID="_1801669339" r:id="rId723"/>
        </w:object>
      </w:r>
    </w:p>
    <w:p w14:paraId="7F1DA4B6" w14:textId="7DAA53D7" w:rsidR="00AD4D76" w:rsidRPr="002C71E6" w:rsidRDefault="00341737" w:rsidP="00AD4D76">
      <w:pPr>
        <w:ind w:left="1620" w:hanging="1620"/>
        <w:rPr>
          <w:sz w:val="26"/>
          <w:szCs w:val="26"/>
        </w:rPr>
      </w:pPr>
      <w:r w:rsidRPr="002C71E6">
        <w:rPr>
          <w:rFonts w:eastAsia="Yu Gothic"/>
          <w:sz w:val="26"/>
          <w:szCs w:val="26"/>
        </w:rPr>
        <w:t>*</w:t>
      </w:r>
      <w:r w:rsidR="00AD4D76" w:rsidRPr="002C71E6">
        <w:rPr>
          <w:sz w:val="26"/>
          <w:szCs w:val="26"/>
          <w:lang w:val="vi-VN"/>
        </w:rPr>
        <w:t xml:space="preserve"> </w:t>
      </w:r>
      <w:r w:rsidR="00AD4D76" w:rsidRPr="002C71E6">
        <w:rPr>
          <w:b/>
          <w:i/>
          <w:sz w:val="26"/>
          <w:szCs w:val="26"/>
        </w:rPr>
        <w:t xml:space="preserve">Chú ý </w:t>
      </w:r>
      <w:r w:rsidR="00AD4D76" w:rsidRPr="002C71E6">
        <w:rPr>
          <w:b/>
          <w:i/>
          <w:sz w:val="26"/>
          <w:szCs w:val="26"/>
          <w:lang w:val="vi-VN"/>
        </w:rPr>
        <w:t>2</w:t>
      </w:r>
      <w:r w:rsidR="00AD4D76" w:rsidRPr="002C71E6">
        <w:rPr>
          <w:b/>
          <w:i/>
          <w:sz w:val="26"/>
          <w:szCs w:val="26"/>
        </w:rPr>
        <w:t xml:space="preserve">: </w:t>
      </w:r>
      <w:r w:rsidR="00AD4D76" w:rsidRPr="002C71E6">
        <w:rPr>
          <w:b/>
          <w:i/>
          <w:sz w:val="26"/>
          <w:szCs w:val="26"/>
        </w:rPr>
        <w:tab/>
      </w:r>
      <w:r w:rsidR="00AD4D76" w:rsidRPr="002C71E6">
        <w:rPr>
          <w:sz w:val="26"/>
          <w:szCs w:val="26"/>
        </w:rPr>
        <w:t xml:space="preserve">Công thức xác suất toàn phần và Công thức Bayes được áp dụng trong các trường hợp sự việc bài toán đề cập đến gồm </w:t>
      </w:r>
      <w:r w:rsidR="00AD4D76" w:rsidRPr="002C71E6">
        <w:rPr>
          <w:b/>
          <w:i/>
          <w:sz w:val="26"/>
          <w:szCs w:val="26"/>
        </w:rPr>
        <w:t>nhiều giai đoạn</w:t>
      </w:r>
      <w:r w:rsidR="00AD4D76" w:rsidRPr="002C71E6">
        <w:rPr>
          <w:sz w:val="26"/>
          <w:szCs w:val="26"/>
        </w:rPr>
        <w:t xml:space="preserve"> có sự </w:t>
      </w:r>
      <w:r w:rsidR="00AD4D76" w:rsidRPr="002C71E6">
        <w:rPr>
          <w:b/>
          <w:i/>
          <w:sz w:val="26"/>
          <w:szCs w:val="26"/>
        </w:rPr>
        <w:t>liên đới nhau</w:t>
      </w:r>
      <w:r w:rsidR="00AD4D76" w:rsidRPr="002C71E6">
        <w:rPr>
          <w:sz w:val="26"/>
          <w:szCs w:val="26"/>
        </w:rPr>
        <w:t xml:space="preserve"> trong quá trình xảy ra. </w:t>
      </w:r>
    </w:p>
    <w:p w14:paraId="2F44D18E" w14:textId="77777777" w:rsidR="00AD4D76" w:rsidRPr="002C71E6" w:rsidRDefault="00AD4D76" w:rsidP="00AD4D76">
      <w:pPr>
        <w:rPr>
          <w:sz w:val="26"/>
          <w:szCs w:val="26"/>
        </w:rPr>
      </w:pPr>
    </w:p>
    <w:p w14:paraId="32C7EB7B" w14:textId="77777777" w:rsidR="00AD4D76" w:rsidRPr="002C71E6" w:rsidRDefault="00AD4D76" w:rsidP="00851A57">
      <w:pPr>
        <w:pStyle w:val="NoSpacing"/>
        <w:jc w:val="center"/>
        <w:rPr>
          <w:sz w:val="26"/>
          <w:szCs w:val="26"/>
        </w:rPr>
      </w:pPr>
    </w:p>
    <w:p w14:paraId="70DDEF1C" w14:textId="77777777" w:rsidR="00851A57" w:rsidRPr="002C71E6" w:rsidRDefault="00851A57" w:rsidP="00851A57">
      <w:pPr>
        <w:pStyle w:val="NoSpacing"/>
        <w:jc w:val="both"/>
        <w:rPr>
          <w:sz w:val="26"/>
          <w:szCs w:val="26"/>
        </w:rPr>
      </w:pPr>
    </w:p>
    <w:p w14:paraId="1EC0D167" w14:textId="65FFFB71" w:rsidR="00E535C7" w:rsidRPr="002C71E6" w:rsidRDefault="00E535C7">
      <w:pPr>
        <w:spacing w:after="160" w:line="259" w:lineRule="auto"/>
        <w:rPr>
          <w:b/>
          <w:sz w:val="26"/>
          <w:szCs w:val="26"/>
        </w:rPr>
      </w:pPr>
      <w:r w:rsidRPr="002C71E6">
        <w:rPr>
          <w:b/>
          <w:sz w:val="26"/>
          <w:szCs w:val="26"/>
        </w:rPr>
        <w:br w:type="page"/>
      </w:r>
    </w:p>
    <w:p w14:paraId="561DDAF4" w14:textId="77777777" w:rsidR="009A2DEC" w:rsidRPr="002C71E6" w:rsidRDefault="009A2DEC" w:rsidP="008B77EF">
      <w:pPr>
        <w:tabs>
          <w:tab w:val="left" w:pos="992"/>
          <w:tab w:val="left" w:pos="3402"/>
          <w:tab w:val="left" w:pos="5669"/>
          <w:tab w:val="left" w:pos="7937"/>
        </w:tabs>
        <w:jc w:val="both"/>
        <w:rPr>
          <w:sz w:val="26"/>
          <w:szCs w:val="26"/>
        </w:rPr>
      </w:pPr>
    </w:p>
    <w:p w14:paraId="7E9D45EC" w14:textId="434BB069" w:rsidR="000A5FEE" w:rsidRPr="002C71E6" w:rsidRDefault="000A5FEE" w:rsidP="00DB4CDF">
      <w:pPr>
        <w:pStyle w:val="ListParagraph"/>
        <w:numPr>
          <w:ilvl w:val="0"/>
          <w:numId w:val="1"/>
        </w:numPr>
        <w:ind w:left="360"/>
        <w:jc w:val="both"/>
        <w:rPr>
          <w:b/>
          <w:sz w:val="26"/>
          <w:szCs w:val="26"/>
        </w:rPr>
      </w:pPr>
      <w:r w:rsidRPr="002C71E6">
        <w:rPr>
          <w:b/>
          <w:sz w:val="26"/>
          <w:szCs w:val="26"/>
        </w:rPr>
        <w:t>ĐỀ THAM KHẢO</w:t>
      </w:r>
    </w:p>
    <w:p w14:paraId="1B13C724" w14:textId="4D31B14A" w:rsidR="00905D4B" w:rsidRPr="002C71E6" w:rsidRDefault="00905D4B" w:rsidP="00905D4B">
      <w:pPr>
        <w:pStyle w:val="ListParagraph"/>
        <w:ind w:left="0"/>
        <w:jc w:val="center"/>
        <w:rPr>
          <w:b/>
          <w:sz w:val="26"/>
          <w:szCs w:val="26"/>
          <w:u w:val="single"/>
          <w:lang w:val="vi-VN"/>
        </w:rPr>
      </w:pPr>
      <w:r w:rsidRPr="002C71E6">
        <w:rPr>
          <w:b/>
          <w:sz w:val="26"/>
          <w:szCs w:val="26"/>
          <w:u w:val="single"/>
        </w:rPr>
        <w:t xml:space="preserve">ĐỀ </w:t>
      </w:r>
      <w:r w:rsidR="00AD4D76" w:rsidRPr="002C71E6">
        <w:rPr>
          <w:b/>
          <w:sz w:val="26"/>
          <w:szCs w:val="26"/>
          <w:u w:val="single"/>
          <w:lang w:val="vi-VN"/>
        </w:rPr>
        <w:t>SỐ 1</w:t>
      </w:r>
    </w:p>
    <w:p w14:paraId="4A9B9C4C" w14:textId="61C3C788" w:rsidR="00AD4D76" w:rsidRPr="002C71E6" w:rsidRDefault="00AD4D76" w:rsidP="00AD4D76">
      <w:pPr>
        <w:rPr>
          <w:sz w:val="26"/>
          <w:szCs w:val="26"/>
        </w:rPr>
      </w:pPr>
      <w:r w:rsidRPr="002C71E6">
        <w:rPr>
          <w:b/>
          <w:sz w:val="26"/>
          <w:szCs w:val="26"/>
        </w:rPr>
        <w:t xml:space="preserve">PHẦN I. Câu trắc nghiệm nhiều phương </w:t>
      </w:r>
      <w:proofErr w:type="gramStart"/>
      <w:r w:rsidRPr="002C71E6">
        <w:rPr>
          <w:b/>
          <w:sz w:val="26"/>
          <w:szCs w:val="26"/>
        </w:rPr>
        <w:t>án</w:t>
      </w:r>
      <w:proofErr w:type="gramEnd"/>
      <w:r w:rsidRPr="002C71E6">
        <w:rPr>
          <w:b/>
          <w:sz w:val="26"/>
          <w:szCs w:val="26"/>
        </w:rPr>
        <w:t xml:space="preserve"> lựa chọn</w:t>
      </w:r>
      <w:r w:rsidRPr="002C71E6">
        <w:rPr>
          <w:sz w:val="26"/>
          <w:szCs w:val="26"/>
        </w:rPr>
        <w:t>. Thí sinh trả lời từ câu 1 đến câu 12. Mỗi câu hỏi thí sinh chỉ chọn một phương án.</w:t>
      </w:r>
    </w:p>
    <w:p w14:paraId="2CF2CD9F" w14:textId="77777777" w:rsidR="00CC41CE" w:rsidRPr="002C71E6" w:rsidRDefault="00CC41CE" w:rsidP="00CC41CE">
      <w:pPr>
        <w:pStyle w:val="ListParagraph"/>
        <w:tabs>
          <w:tab w:val="left" w:pos="360"/>
          <w:tab w:val="left" w:pos="992"/>
          <w:tab w:val="left" w:pos="2880"/>
          <w:tab w:val="left" w:pos="5400"/>
          <w:tab w:val="left" w:pos="7920"/>
        </w:tabs>
        <w:spacing w:line="360" w:lineRule="auto"/>
        <w:ind w:left="0"/>
        <w:jc w:val="both"/>
        <w:rPr>
          <w:b/>
          <w:sz w:val="26"/>
          <w:szCs w:val="26"/>
        </w:rPr>
      </w:pPr>
      <w:r w:rsidRPr="002C71E6">
        <w:rPr>
          <w:b/>
          <w:bCs/>
          <w:sz w:val="26"/>
          <w:szCs w:val="26"/>
        </w:rPr>
        <w:t>Câu 1.</w:t>
      </w:r>
      <w:r w:rsidRPr="002C71E6">
        <w:rPr>
          <w:sz w:val="26"/>
          <w:szCs w:val="26"/>
        </w:rPr>
        <w:t xml:space="preserve"> </w:t>
      </w:r>
      <w:r w:rsidRPr="002C71E6">
        <w:rPr>
          <w:sz w:val="26"/>
          <w:szCs w:val="26"/>
          <w:lang w:val="fr-FR"/>
        </w:rPr>
        <w:t xml:space="preserve">Họ nguyên hàm của hàm số </w:t>
      </w:r>
      <w:r w:rsidRPr="002C71E6">
        <w:rPr>
          <w:rFonts w:eastAsia="SimSun"/>
          <w:position w:val="-10"/>
          <w:sz w:val="26"/>
          <w:szCs w:val="26"/>
          <w:lang w:eastAsia="zh-CN"/>
        </w:rPr>
        <w:object w:dxaOrig="1410" w:dyaOrig="380" w14:anchorId="33FE1BBE">
          <v:shape id="_x0000_i1947" type="#_x0000_t75" style="width:70.8pt;height:19.2pt" o:ole="">
            <v:imagedata r:id="rId724" o:title=""/>
          </v:shape>
          <o:OLEObject Type="Embed" ProgID="Equation.DSMT4" ShapeID="_x0000_i1947" DrawAspect="Content" ObjectID="_1801669340" r:id="rId725"/>
        </w:object>
      </w:r>
      <w:r w:rsidRPr="002C71E6">
        <w:rPr>
          <w:sz w:val="26"/>
          <w:szCs w:val="26"/>
          <w:lang w:val="fr-FR"/>
        </w:rPr>
        <w:t xml:space="preserve"> là</w:t>
      </w:r>
    </w:p>
    <w:p w14:paraId="79C722C7" w14:textId="77777777" w:rsidR="00CC41CE" w:rsidRPr="002C71E6" w:rsidRDefault="00CC41CE" w:rsidP="00CC41CE">
      <w:pPr>
        <w:tabs>
          <w:tab w:val="left" w:pos="360"/>
          <w:tab w:val="left" w:pos="2880"/>
          <w:tab w:val="left" w:pos="3402"/>
          <w:tab w:val="left" w:pos="5400"/>
          <w:tab w:val="left" w:pos="5669"/>
          <w:tab w:val="left" w:pos="7920"/>
        </w:tabs>
        <w:spacing w:line="360" w:lineRule="auto"/>
        <w:rPr>
          <w:sz w:val="26"/>
          <w:szCs w:val="26"/>
        </w:rPr>
      </w:pPr>
      <w:r w:rsidRPr="002C71E6">
        <w:rPr>
          <w:b/>
          <w:sz w:val="26"/>
          <w:szCs w:val="26"/>
        </w:rPr>
        <w:tab/>
        <w:t xml:space="preserve">A. </w:t>
      </w:r>
      <w:r w:rsidRPr="002C71E6">
        <w:rPr>
          <w:position w:val="-6"/>
          <w:sz w:val="26"/>
          <w:szCs w:val="26"/>
        </w:rPr>
        <w:object w:dxaOrig="680" w:dyaOrig="320" w14:anchorId="367B156D">
          <v:shape id="_x0000_i1948" type="#_x0000_t75" style="width:34.2pt;height:16.2pt" o:ole="">
            <v:imagedata r:id="rId726" o:title=""/>
          </v:shape>
          <o:OLEObject Type="Embed" ProgID="Equation.DSMT4" ShapeID="_x0000_i1948" DrawAspect="Content" ObjectID="_1801669341" r:id="rId727"/>
        </w:object>
      </w:r>
      <w:r w:rsidRPr="002C71E6">
        <w:rPr>
          <w:b/>
          <w:sz w:val="26"/>
          <w:szCs w:val="26"/>
        </w:rPr>
        <w:tab/>
        <w:t xml:space="preserve">B. </w:t>
      </w:r>
      <w:r w:rsidRPr="002C71E6">
        <w:rPr>
          <w:position w:val="-24"/>
          <w:sz w:val="26"/>
          <w:szCs w:val="26"/>
        </w:rPr>
        <w:object w:dxaOrig="1070" w:dyaOrig="680" w14:anchorId="2AF1C26D">
          <v:shape id="_x0000_i1949" type="#_x0000_t75" style="width:53.4pt;height:34.2pt" o:ole="">
            <v:imagedata r:id="rId728" o:title=""/>
          </v:shape>
          <o:OLEObject Type="Embed" ProgID="Equation.DSMT4" ShapeID="_x0000_i1949" DrawAspect="Content" ObjectID="_1801669342" r:id="rId729"/>
        </w:object>
      </w:r>
      <w:r w:rsidRPr="002C71E6">
        <w:rPr>
          <w:b/>
          <w:sz w:val="26"/>
          <w:szCs w:val="26"/>
        </w:rPr>
        <w:tab/>
        <w:t xml:space="preserve">C. </w:t>
      </w:r>
      <w:r w:rsidRPr="002C71E6">
        <w:rPr>
          <w:position w:val="-6"/>
          <w:sz w:val="26"/>
          <w:szCs w:val="26"/>
        </w:rPr>
        <w:object w:dxaOrig="720" w:dyaOrig="260" w14:anchorId="17BCA28C">
          <v:shape id="_x0000_i1950" type="#_x0000_t75" style="width:36pt;height:13.2pt" o:ole="">
            <v:imagedata r:id="rId730" o:title=""/>
          </v:shape>
          <o:OLEObject Type="Embed" ProgID="Equation.DSMT4" ShapeID="_x0000_i1950" DrawAspect="Content" ObjectID="_1801669343" r:id="rId731"/>
        </w:object>
      </w:r>
      <w:r w:rsidRPr="002C71E6">
        <w:rPr>
          <w:b/>
          <w:sz w:val="26"/>
          <w:szCs w:val="26"/>
        </w:rPr>
        <w:tab/>
        <w:t xml:space="preserve">D. </w:t>
      </w:r>
      <w:r w:rsidRPr="002C71E6">
        <w:rPr>
          <w:position w:val="-6"/>
          <w:sz w:val="26"/>
          <w:szCs w:val="26"/>
        </w:rPr>
        <w:object w:dxaOrig="1040" w:dyaOrig="320" w14:anchorId="3AB48B42">
          <v:shape id="_x0000_i1951" type="#_x0000_t75" style="width:52.2pt;height:16.2pt" o:ole="">
            <v:imagedata r:id="rId732" o:title=""/>
          </v:shape>
          <o:OLEObject Type="Embed" ProgID="Equation.DSMT4" ShapeID="_x0000_i1951" DrawAspect="Content" ObjectID="_1801669344" r:id="rId733"/>
        </w:object>
      </w:r>
    </w:p>
    <w:p w14:paraId="678E1A36" w14:textId="77777777" w:rsidR="00CC41CE" w:rsidRPr="002C71E6" w:rsidRDefault="00CC41CE" w:rsidP="00CC41CE">
      <w:pPr>
        <w:mirrorIndents/>
        <w:rPr>
          <w:b/>
          <w:bCs/>
          <w:sz w:val="26"/>
          <w:szCs w:val="26"/>
        </w:rPr>
      </w:pPr>
      <w:r w:rsidRPr="002C71E6">
        <w:rPr>
          <w:b/>
          <w:bCs/>
          <w:sz w:val="26"/>
          <w:szCs w:val="26"/>
        </w:rPr>
        <w:t xml:space="preserve">Câu 2. </w:t>
      </w:r>
      <w:r w:rsidRPr="002C71E6">
        <w:rPr>
          <w:sz w:val="26"/>
          <w:szCs w:val="26"/>
          <w:lang w:val="nl-NL"/>
        </w:rPr>
        <w:t xml:space="preserve">Cho hai hàm số </w:t>
      </w:r>
      <w:r w:rsidRPr="002C71E6">
        <w:rPr>
          <w:rFonts w:eastAsia="SimSun"/>
          <w:position w:val="-10"/>
          <w:sz w:val="26"/>
          <w:szCs w:val="26"/>
          <w:lang w:val="nl-NL" w:eastAsia="zh-CN"/>
        </w:rPr>
        <w:object w:dxaOrig="540" w:dyaOrig="330" w14:anchorId="3B4F37DF">
          <v:shape id="_x0000_i1952" type="#_x0000_t75" style="width:27pt;height:16.8pt" o:ole="">
            <v:imagedata r:id="rId734" o:title=""/>
          </v:shape>
          <o:OLEObject Type="Embed" ProgID="Equation.DSMT4" ShapeID="_x0000_i1952" DrawAspect="Content" ObjectID="_1801669345" r:id="rId735"/>
        </w:object>
      </w:r>
      <w:r w:rsidRPr="002C71E6">
        <w:rPr>
          <w:sz w:val="26"/>
          <w:szCs w:val="26"/>
          <w:lang w:val="nl-NL"/>
        </w:rPr>
        <w:t xml:space="preserve"> và </w:t>
      </w:r>
      <w:r w:rsidRPr="002C71E6">
        <w:rPr>
          <w:rFonts w:eastAsia="SimSun"/>
          <w:position w:val="-10"/>
          <w:sz w:val="26"/>
          <w:szCs w:val="26"/>
          <w:lang w:val="nl-NL" w:eastAsia="zh-CN"/>
        </w:rPr>
        <w:object w:dxaOrig="510" w:dyaOrig="330" w14:anchorId="691F3822">
          <v:shape id="_x0000_i1953" type="#_x0000_t75" style="width:25.8pt;height:16.8pt" o:ole="">
            <v:imagedata r:id="rId736" o:title=""/>
          </v:shape>
          <o:OLEObject Type="Embed" ProgID="Equation.DSMT4" ShapeID="_x0000_i1953" DrawAspect="Content" ObjectID="_1801669346" r:id="rId737"/>
        </w:object>
      </w:r>
      <w:r w:rsidRPr="002C71E6">
        <w:rPr>
          <w:sz w:val="26"/>
          <w:szCs w:val="26"/>
          <w:lang w:val="nl-NL"/>
        </w:rPr>
        <w:t xml:space="preserve"> liên tục trên </w:t>
      </w:r>
      <w:r w:rsidRPr="002C71E6">
        <w:rPr>
          <w:rFonts w:eastAsia="SimSun"/>
          <w:position w:val="-14"/>
          <w:sz w:val="26"/>
          <w:szCs w:val="26"/>
          <w:lang w:val="nl-NL" w:eastAsia="zh-CN"/>
        </w:rPr>
        <w:object w:dxaOrig="590" w:dyaOrig="410" w14:anchorId="6DB94D2F">
          <v:shape id="_x0000_i1954" type="#_x0000_t75" style="width:29.4pt;height:20.4pt" o:ole="">
            <v:imagedata r:id="rId738" o:title=""/>
          </v:shape>
          <o:OLEObject Type="Embed" ProgID="Equation.DSMT4" ShapeID="_x0000_i1954" DrawAspect="Content" ObjectID="_1801669347" r:id="rId739"/>
        </w:object>
      </w:r>
      <w:r w:rsidRPr="002C71E6">
        <w:rPr>
          <w:sz w:val="26"/>
          <w:szCs w:val="26"/>
          <w:lang w:val="nl-NL"/>
        </w:rPr>
        <w:t xml:space="preserve">. Diện tích hình phẳng giới hạn bởi đồ thị của các hàm số </w:t>
      </w:r>
      <w:r w:rsidRPr="002C71E6">
        <w:rPr>
          <w:rFonts w:eastAsia="SimSun"/>
          <w:position w:val="-10"/>
          <w:sz w:val="26"/>
          <w:szCs w:val="26"/>
          <w:lang w:val="nl-NL" w:eastAsia="zh-CN"/>
        </w:rPr>
        <w:object w:dxaOrig="930" w:dyaOrig="330" w14:anchorId="78D3064C">
          <v:shape id="_x0000_i1955" type="#_x0000_t75" style="width:46.8pt;height:16.8pt" o:ole="">
            <v:imagedata r:id="rId740" o:title=""/>
          </v:shape>
          <o:OLEObject Type="Embed" ProgID="Equation.DSMT4" ShapeID="_x0000_i1955" DrawAspect="Content" ObjectID="_1801669348" r:id="rId741"/>
        </w:object>
      </w:r>
      <w:r w:rsidRPr="002C71E6">
        <w:rPr>
          <w:sz w:val="26"/>
          <w:szCs w:val="26"/>
          <w:lang w:val="nl-NL"/>
        </w:rPr>
        <w:t xml:space="preserve">, </w:t>
      </w:r>
      <w:r w:rsidRPr="002C71E6">
        <w:rPr>
          <w:rFonts w:eastAsia="SimSun"/>
          <w:position w:val="-10"/>
          <w:sz w:val="26"/>
          <w:szCs w:val="26"/>
          <w:lang w:val="nl-NL" w:eastAsia="zh-CN"/>
        </w:rPr>
        <w:object w:dxaOrig="900" w:dyaOrig="330" w14:anchorId="52A5861F">
          <v:shape id="_x0000_i1956" type="#_x0000_t75" style="width:45pt;height:16.8pt" o:ole="">
            <v:imagedata r:id="rId742" o:title=""/>
          </v:shape>
          <o:OLEObject Type="Embed" ProgID="Equation.DSMT4" ShapeID="_x0000_i1956" DrawAspect="Content" ObjectID="_1801669349" r:id="rId743"/>
        </w:object>
      </w:r>
      <w:r w:rsidRPr="002C71E6">
        <w:rPr>
          <w:sz w:val="26"/>
          <w:szCs w:val="26"/>
          <w:lang w:val="nl-NL"/>
        </w:rPr>
        <w:t xml:space="preserve"> và các đường thẳng </w:t>
      </w:r>
      <w:r w:rsidRPr="002C71E6">
        <w:rPr>
          <w:rFonts w:eastAsia="SimSun"/>
          <w:position w:val="-6"/>
          <w:sz w:val="26"/>
          <w:szCs w:val="26"/>
          <w:lang w:val="nl-NL" w:eastAsia="zh-CN"/>
        </w:rPr>
        <w:object w:dxaOrig="560" w:dyaOrig="210" w14:anchorId="33173E7C">
          <v:shape id="_x0000_i1957" type="#_x0000_t75" style="width:28.2pt;height:10.8pt" o:ole="">
            <v:imagedata r:id="rId744" o:title=""/>
          </v:shape>
          <o:OLEObject Type="Embed" ProgID="Equation.DSMT4" ShapeID="_x0000_i1957" DrawAspect="Content" ObjectID="_1801669350" r:id="rId745"/>
        </w:object>
      </w:r>
      <w:r w:rsidRPr="002C71E6">
        <w:rPr>
          <w:sz w:val="26"/>
          <w:szCs w:val="26"/>
          <w:lang w:val="nl-NL"/>
        </w:rPr>
        <w:t xml:space="preserve">, </w:t>
      </w:r>
      <w:r w:rsidRPr="002C71E6">
        <w:rPr>
          <w:rFonts w:eastAsia="SimSun"/>
          <w:position w:val="-6"/>
          <w:sz w:val="26"/>
          <w:szCs w:val="26"/>
          <w:lang w:val="nl-NL" w:eastAsia="zh-CN"/>
        </w:rPr>
        <w:object w:dxaOrig="560" w:dyaOrig="290" w14:anchorId="1DC4F21E">
          <v:shape id="_x0000_i1958" type="#_x0000_t75" style="width:28.2pt;height:14.4pt" o:ole="">
            <v:imagedata r:id="rId746" o:title=""/>
          </v:shape>
          <o:OLEObject Type="Embed" ProgID="Equation.DSMT4" ShapeID="_x0000_i1958" DrawAspect="Content" ObjectID="_1801669351" r:id="rId747"/>
        </w:object>
      </w:r>
      <w:r w:rsidRPr="002C71E6">
        <w:rPr>
          <w:sz w:val="26"/>
          <w:szCs w:val="26"/>
          <w:lang w:val="nl-NL"/>
        </w:rPr>
        <w:t xml:space="preserve"> bằng</w:t>
      </w:r>
    </w:p>
    <w:p w14:paraId="51907570" w14:textId="77777777" w:rsidR="00CC41CE" w:rsidRPr="002C71E6" w:rsidRDefault="00CC41CE" w:rsidP="00CC41CE">
      <w:pPr>
        <w:rPr>
          <w:b/>
          <w:bCs/>
          <w:sz w:val="26"/>
          <w:szCs w:val="26"/>
        </w:rPr>
      </w:pPr>
      <w:r w:rsidRPr="002C71E6">
        <w:rPr>
          <w:b/>
          <w:sz w:val="26"/>
          <w:szCs w:val="26"/>
          <w:lang w:val="nl-NL"/>
        </w:rPr>
        <w:t>A.</w:t>
      </w:r>
      <w:r w:rsidRPr="002C71E6">
        <w:rPr>
          <w:sz w:val="26"/>
          <w:szCs w:val="26"/>
          <w:lang w:val="nl-NL"/>
        </w:rPr>
        <w:t xml:space="preserve"> </w:t>
      </w:r>
      <w:r w:rsidRPr="002C71E6">
        <w:rPr>
          <w:position w:val="-32"/>
          <w:sz w:val="26"/>
          <w:szCs w:val="26"/>
          <w:lang w:val="nl-NL"/>
        </w:rPr>
        <w:object w:dxaOrig="1830" w:dyaOrig="750" w14:anchorId="27891EEC">
          <v:shape id="_x0000_i1959" type="#_x0000_t75" style="width:91.8pt;height:37.8pt" o:ole="">
            <v:imagedata r:id="rId748" o:title=""/>
          </v:shape>
          <o:OLEObject Type="Embed" ProgID="Equation.DSMT4" ShapeID="_x0000_i1959" DrawAspect="Content" ObjectID="_1801669352" r:id="rId749"/>
        </w:object>
      </w:r>
      <w:r w:rsidRPr="002C71E6">
        <w:rPr>
          <w:sz w:val="26"/>
          <w:szCs w:val="26"/>
          <w:lang w:val="nl-NL"/>
        </w:rPr>
        <w:t>.</w:t>
      </w:r>
      <w:r w:rsidRPr="002C71E6">
        <w:rPr>
          <w:b/>
          <w:sz w:val="26"/>
          <w:szCs w:val="26"/>
          <w:lang w:val="nl-NL"/>
        </w:rPr>
        <w:t xml:space="preserve">  B.</w:t>
      </w:r>
      <w:r w:rsidRPr="002C71E6">
        <w:rPr>
          <w:sz w:val="26"/>
          <w:szCs w:val="26"/>
          <w:lang w:val="nl-NL"/>
        </w:rPr>
        <w:t xml:space="preserve"> </w:t>
      </w:r>
      <w:r w:rsidRPr="002C71E6">
        <w:rPr>
          <w:position w:val="-32"/>
          <w:sz w:val="26"/>
          <w:szCs w:val="26"/>
          <w:lang w:val="nl-NL"/>
        </w:rPr>
        <w:object w:dxaOrig="1650" w:dyaOrig="740" w14:anchorId="52741C26">
          <v:shape id="_x0000_i1960" type="#_x0000_t75" style="width:82.8pt;height:37.2pt" o:ole="">
            <v:imagedata r:id="rId750" o:title=""/>
          </v:shape>
          <o:OLEObject Type="Embed" ProgID="Equation.DSMT4" ShapeID="_x0000_i1960" DrawAspect="Content" ObjectID="_1801669353" r:id="rId751"/>
        </w:object>
      </w:r>
      <w:r w:rsidRPr="002C71E6">
        <w:rPr>
          <w:sz w:val="26"/>
          <w:szCs w:val="26"/>
          <w:lang w:val="nl-NL"/>
        </w:rPr>
        <w:t>.</w:t>
      </w:r>
      <w:r w:rsidRPr="002C71E6">
        <w:rPr>
          <w:b/>
          <w:sz w:val="26"/>
          <w:szCs w:val="26"/>
          <w:lang w:val="nl-NL"/>
        </w:rPr>
        <w:tab/>
        <w:t xml:space="preserve">  C.</w:t>
      </w:r>
      <w:r w:rsidRPr="002C71E6">
        <w:rPr>
          <w:sz w:val="26"/>
          <w:szCs w:val="26"/>
          <w:lang w:val="nl-NL"/>
        </w:rPr>
        <w:t xml:space="preserve"> </w:t>
      </w:r>
      <w:r w:rsidRPr="002C71E6">
        <w:rPr>
          <w:position w:val="-32"/>
          <w:sz w:val="26"/>
          <w:szCs w:val="26"/>
          <w:lang w:val="nl-NL"/>
        </w:rPr>
        <w:object w:dxaOrig="1650" w:dyaOrig="740" w14:anchorId="4B68C488">
          <v:shape id="_x0000_i1961" type="#_x0000_t75" style="width:82.8pt;height:37.2pt" o:ole="">
            <v:imagedata r:id="rId752" o:title=""/>
          </v:shape>
          <o:OLEObject Type="Embed" ProgID="Equation.DSMT4" ShapeID="_x0000_i1961" DrawAspect="Content" ObjectID="_1801669354" r:id="rId753"/>
        </w:object>
      </w:r>
      <w:r w:rsidRPr="002C71E6">
        <w:rPr>
          <w:sz w:val="26"/>
          <w:szCs w:val="26"/>
          <w:lang w:val="nl-NL"/>
        </w:rPr>
        <w:t>.</w:t>
      </w:r>
      <w:r w:rsidRPr="002C71E6">
        <w:rPr>
          <w:b/>
          <w:sz w:val="26"/>
          <w:szCs w:val="26"/>
          <w:lang w:val="nl-NL"/>
        </w:rPr>
        <w:tab/>
        <w:t xml:space="preserve">    D.</w:t>
      </w:r>
      <w:r w:rsidRPr="002C71E6">
        <w:rPr>
          <w:sz w:val="26"/>
          <w:szCs w:val="26"/>
          <w:lang w:val="nl-NL"/>
        </w:rPr>
        <w:t xml:space="preserve"> </w:t>
      </w:r>
      <w:r w:rsidRPr="002C71E6">
        <w:rPr>
          <w:position w:val="-32"/>
          <w:sz w:val="26"/>
          <w:szCs w:val="26"/>
          <w:lang w:val="nl-NL"/>
        </w:rPr>
        <w:object w:dxaOrig="1740" w:dyaOrig="740" w14:anchorId="0D48705F">
          <v:shape id="_x0000_i1962" type="#_x0000_t75" style="width:87pt;height:37.2pt" o:ole="">
            <v:imagedata r:id="rId754" o:title=""/>
          </v:shape>
          <o:OLEObject Type="Embed" ProgID="Equation.DSMT4" ShapeID="_x0000_i1962" DrawAspect="Content" ObjectID="_1801669355" r:id="rId755"/>
        </w:object>
      </w:r>
      <w:r w:rsidRPr="002C71E6">
        <w:rPr>
          <w:sz w:val="26"/>
          <w:szCs w:val="26"/>
          <w:lang w:val="nl-NL"/>
        </w:rPr>
        <w:t>.</w:t>
      </w:r>
    </w:p>
    <w:p w14:paraId="2DF63224" w14:textId="77777777" w:rsidR="00CC41CE" w:rsidRPr="002C71E6" w:rsidRDefault="00CC41CE" w:rsidP="00CC41CE">
      <w:pPr>
        <w:rPr>
          <w:sz w:val="26"/>
          <w:szCs w:val="26"/>
        </w:rPr>
      </w:pPr>
      <w:r w:rsidRPr="002C71E6">
        <w:rPr>
          <w:b/>
          <w:bCs/>
          <w:sz w:val="26"/>
          <w:szCs w:val="26"/>
        </w:rPr>
        <w:t>Câu 3.</w:t>
      </w:r>
      <w:r w:rsidRPr="002C71E6">
        <w:rPr>
          <w:sz w:val="26"/>
          <w:szCs w:val="26"/>
        </w:rPr>
        <w:t xml:space="preserve">  Mỗi ngày bác Hương đều đi bộ để rèn luyện sức khoẻ. Quãng đường đi bộ mỗi ngày (đơn vị</w:t>
      </w:r>
      <w:proofErr w:type="gramStart"/>
      <w:r w:rsidRPr="002C71E6">
        <w:rPr>
          <w:sz w:val="26"/>
          <w:szCs w:val="26"/>
        </w:rPr>
        <w:t xml:space="preserve">: </w:t>
      </w:r>
      <w:proofErr w:type="gramEnd"/>
      <w:r w:rsidRPr="002C71E6">
        <w:rPr>
          <w:position w:val="-6"/>
          <w:sz w:val="26"/>
          <w:szCs w:val="26"/>
        </w:rPr>
        <w:object w:dxaOrig="360" w:dyaOrig="279" w14:anchorId="2F0BB39F">
          <v:shape id="_x0000_i1963" type="#_x0000_t75" style="width:18.6pt;height:13.8pt" o:ole="">
            <v:imagedata r:id="rId756" o:title=""/>
          </v:shape>
          <o:OLEObject Type="Embed" ProgID="Equation.DSMT4" ShapeID="_x0000_i1963" DrawAspect="Content" ObjectID="_1801669356" r:id="rId757"/>
        </w:object>
      </w:r>
      <w:r w:rsidRPr="002C71E6">
        <w:rPr>
          <w:sz w:val="26"/>
          <w:szCs w:val="26"/>
        </w:rPr>
        <w:t>) của bác Hương trong 20 ngày được thống kê lại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CC41CE" w:rsidRPr="002C71E6" w14:paraId="2388787D" w14:textId="77777777" w:rsidTr="00F25DEE">
        <w:tc>
          <w:tcPr>
            <w:tcW w:w="1699" w:type="dxa"/>
          </w:tcPr>
          <w:p w14:paraId="58EE4A7F"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Quãng đường </w:t>
            </w:r>
            <w:r w:rsidRPr="002C71E6">
              <w:rPr>
                <w:kern w:val="2"/>
                <w:position w:val="-10"/>
                <w:sz w:val="26"/>
                <w:szCs w:val="26"/>
                <w14:ligatures w14:val="standardContextual"/>
              </w:rPr>
              <w:object w:dxaOrig="520" w:dyaOrig="320" w14:anchorId="6EF69CB2">
                <v:shape id="_x0000_i1964" type="#_x0000_t75" style="width:26.4pt;height:16.2pt" o:ole="">
                  <v:imagedata r:id="rId758" o:title=""/>
                </v:shape>
                <o:OLEObject Type="Embed" ProgID="Equation.DSMT4" ShapeID="_x0000_i1964" DrawAspect="Content" ObjectID="_1801669357" r:id="rId759"/>
              </w:object>
            </w:r>
            <w:r w:rsidRPr="002C71E6">
              <w:rPr>
                <w:sz w:val="26"/>
                <w:szCs w:val="26"/>
              </w:rPr>
              <w:t xml:space="preserve"> </w:t>
            </w:r>
          </w:p>
        </w:tc>
        <w:tc>
          <w:tcPr>
            <w:tcW w:w="1699" w:type="dxa"/>
          </w:tcPr>
          <w:p w14:paraId="48ACC58D"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w:t>
            </w:r>
            <w:r w:rsidRPr="002C71E6">
              <w:rPr>
                <w:kern w:val="2"/>
                <w:position w:val="-10"/>
                <w:sz w:val="26"/>
                <w:szCs w:val="26"/>
                <w14:ligatures w14:val="standardContextual"/>
              </w:rPr>
              <w:object w:dxaOrig="940" w:dyaOrig="320" w14:anchorId="05E652E0">
                <v:shape id="_x0000_i1965" type="#_x0000_t75" style="width:46.8pt;height:16.2pt" o:ole="">
                  <v:imagedata r:id="rId760" o:title=""/>
                </v:shape>
                <o:OLEObject Type="Embed" ProgID="Equation.DSMT4" ShapeID="_x0000_i1965" DrawAspect="Content" ObjectID="_1801669358" r:id="rId761"/>
              </w:object>
            </w:r>
            <w:r w:rsidRPr="002C71E6">
              <w:rPr>
                <w:sz w:val="26"/>
                <w:szCs w:val="26"/>
              </w:rPr>
              <w:t xml:space="preserve"> </w:t>
            </w:r>
          </w:p>
        </w:tc>
        <w:tc>
          <w:tcPr>
            <w:tcW w:w="1699" w:type="dxa"/>
          </w:tcPr>
          <w:p w14:paraId="27237CC7"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w:t>
            </w:r>
            <w:r w:rsidRPr="002C71E6">
              <w:rPr>
                <w:kern w:val="2"/>
                <w:position w:val="-10"/>
                <w:sz w:val="26"/>
                <w:szCs w:val="26"/>
                <w14:ligatures w14:val="standardContextual"/>
              </w:rPr>
              <w:object w:dxaOrig="920" w:dyaOrig="320" w14:anchorId="700618BD">
                <v:shape id="_x0000_i1966" type="#_x0000_t75" style="width:45.6pt;height:16.2pt" o:ole="">
                  <v:imagedata r:id="rId762" o:title=""/>
                </v:shape>
                <o:OLEObject Type="Embed" ProgID="Equation.DSMT4" ShapeID="_x0000_i1966" DrawAspect="Content" ObjectID="_1801669359" r:id="rId763"/>
              </w:object>
            </w:r>
          </w:p>
        </w:tc>
        <w:tc>
          <w:tcPr>
            <w:tcW w:w="1699" w:type="dxa"/>
          </w:tcPr>
          <w:p w14:paraId="1776ADDF"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w:t>
            </w:r>
            <w:r w:rsidRPr="002C71E6">
              <w:rPr>
                <w:kern w:val="2"/>
                <w:position w:val="-10"/>
                <w:sz w:val="26"/>
                <w:szCs w:val="26"/>
                <w14:ligatures w14:val="standardContextual"/>
              </w:rPr>
              <w:object w:dxaOrig="920" w:dyaOrig="320" w14:anchorId="34F001CC">
                <v:shape id="_x0000_i1967" type="#_x0000_t75" style="width:45.6pt;height:16.2pt" o:ole="">
                  <v:imagedata r:id="rId764" o:title=""/>
                </v:shape>
                <o:OLEObject Type="Embed" ProgID="Equation.DSMT4" ShapeID="_x0000_i1967" DrawAspect="Content" ObjectID="_1801669360" r:id="rId765"/>
              </w:object>
            </w:r>
          </w:p>
        </w:tc>
        <w:tc>
          <w:tcPr>
            <w:tcW w:w="1700" w:type="dxa"/>
          </w:tcPr>
          <w:p w14:paraId="3EF8F3BE"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w:t>
            </w:r>
            <w:r w:rsidRPr="002C71E6">
              <w:rPr>
                <w:kern w:val="2"/>
                <w:position w:val="-10"/>
                <w:sz w:val="26"/>
                <w:szCs w:val="26"/>
                <w14:ligatures w14:val="standardContextual"/>
              </w:rPr>
              <w:object w:dxaOrig="920" w:dyaOrig="320" w14:anchorId="7681C1C1">
                <v:shape id="_x0000_i1968" type="#_x0000_t75" style="width:45.6pt;height:16.2pt" o:ole="">
                  <v:imagedata r:id="rId766" o:title=""/>
                </v:shape>
                <o:OLEObject Type="Embed" ProgID="Equation.DSMT4" ShapeID="_x0000_i1968" DrawAspect="Content" ObjectID="_1801669361" r:id="rId767"/>
              </w:object>
            </w:r>
          </w:p>
        </w:tc>
        <w:tc>
          <w:tcPr>
            <w:tcW w:w="1700" w:type="dxa"/>
          </w:tcPr>
          <w:p w14:paraId="6FAB8E8C"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w:t>
            </w:r>
            <w:r w:rsidRPr="002C71E6">
              <w:rPr>
                <w:kern w:val="2"/>
                <w:position w:val="-10"/>
                <w:sz w:val="26"/>
                <w:szCs w:val="26"/>
                <w14:ligatures w14:val="standardContextual"/>
              </w:rPr>
              <w:object w:dxaOrig="940" w:dyaOrig="320" w14:anchorId="6AF2F05D">
                <v:shape id="_x0000_i1969" type="#_x0000_t75" style="width:46.8pt;height:16.2pt" o:ole="">
                  <v:imagedata r:id="rId768" o:title=""/>
                </v:shape>
                <o:OLEObject Type="Embed" ProgID="Equation.DSMT4" ShapeID="_x0000_i1969" DrawAspect="Content" ObjectID="_1801669362" r:id="rId769"/>
              </w:object>
            </w:r>
            <w:r w:rsidRPr="002C71E6">
              <w:rPr>
                <w:sz w:val="26"/>
                <w:szCs w:val="26"/>
              </w:rPr>
              <w:t xml:space="preserve"> </w:t>
            </w:r>
          </w:p>
        </w:tc>
      </w:tr>
      <w:tr w:rsidR="00CC41CE" w:rsidRPr="002C71E6" w14:paraId="4FE7353E" w14:textId="77777777" w:rsidTr="00F25DEE">
        <w:tc>
          <w:tcPr>
            <w:tcW w:w="1699" w:type="dxa"/>
          </w:tcPr>
          <w:p w14:paraId="45830EFA"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Số ngày </w:t>
            </w:r>
          </w:p>
        </w:tc>
        <w:tc>
          <w:tcPr>
            <w:tcW w:w="1699" w:type="dxa"/>
          </w:tcPr>
          <w:p w14:paraId="4FE2762B"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3 </w:t>
            </w:r>
          </w:p>
        </w:tc>
        <w:tc>
          <w:tcPr>
            <w:tcW w:w="1699" w:type="dxa"/>
          </w:tcPr>
          <w:p w14:paraId="3DDC384C"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6 </w:t>
            </w:r>
          </w:p>
        </w:tc>
        <w:tc>
          <w:tcPr>
            <w:tcW w:w="1699" w:type="dxa"/>
          </w:tcPr>
          <w:p w14:paraId="44688BEF"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5 </w:t>
            </w:r>
          </w:p>
        </w:tc>
        <w:tc>
          <w:tcPr>
            <w:tcW w:w="1700" w:type="dxa"/>
          </w:tcPr>
          <w:p w14:paraId="79CD1EDF"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4 </w:t>
            </w:r>
          </w:p>
        </w:tc>
        <w:tc>
          <w:tcPr>
            <w:tcW w:w="1700" w:type="dxa"/>
          </w:tcPr>
          <w:p w14:paraId="4D26430D" w14:textId="77777777" w:rsidR="00CC41CE" w:rsidRPr="002C71E6" w:rsidRDefault="00CC41CE" w:rsidP="00F25DEE">
            <w:pPr>
              <w:tabs>
                <w:tab w:val="left" w:pos="992"/>
                <w:tab w:val="left" w:pos="3402"/>
                <w:tab w:val="left" w:pos="5669"/>
                <w:tab w:val="left" w:pos="7937"/>
              </w:tabs>
              <w:rPr>
                <w:sz w:val="26"/>
                <w:szCs w:val="26"/>
              </w:rPr>
            </w:pPr>
            <w:r w:rsidRPr="002C71E6">
              <w:rPr>
                <w:sz w:val="26"/>
                <w:szCs w:val="26"/>
              </w:rPr>
              <w:t xml:space="preserve"> 2 </w:t>
            </w:r>
          </w:p>
        </w:tc>
      </w:tr>
    </w:tbl>
    <w:p w14:paraId="73F27E76" w14:textId="77777777" w:rsidR="00CC41CE" w:rsidRPr="002C71E6" w:rsidRDefault="00CC41CE" w:rsidP="00CC41CE">
      <w:pPr>
        <w:tabs>
          <w:tab w:val="left" w:pos="992"/>
          <w:tab w:val="left" w:pos="3402"/>
          <w:tab w:val="left" w:pos="5669"/>
          <w:tab w:val="left" w:pos="7937"/>
        </w:tabs>
        <w:ind w:left="992"/>
        <w:rPr>
          <w:b/>
          <w:sz w:val="26"/>
          <w:szCs w:val="26"/>
        </w:rPr>
      </w:pPr>
      <w:r w:rsidRPr="002C71E6">
        <w:rPr>
          <w:sz w:val="26"/>
          <w:szCs w:val="26"/>
        </w:rPr>
        <w:t>Phương sai của mẫu số liệu ghép nhóm là</w:t>
      </w:r>
    </w:p>
    <w:p w14:paraId="38EA6722" w14:textId="77777777" w:rsidR="00CC41CE" w:rsidRPr="002C71E6" w:rsidRDefault="00CC41CE" w:rsidP="00CC41CE">
      <w:pPr>
        <w:tabs>
          <w:tab w:val="left" w:pos="992"/>
          <w:tab w:val="left" w:pos="3402"/>
          <w:tab w:val="left" w:pos="5669"/>
          <w:tab w:val="left" w:pos="7937"/>
        </w:tabs>
        <w:ind w:left="992"/>
        <w:rPr>
          <w:b/>
          <w:sz w:val="26"/>
          <w:szCs w:val="26"/>
        </w:rPr>
      </w:pPr>
      <w:r w:rsidRPr="002C71E6">
        <w:rPr>
          <w:b/>
          <w:sz w:val="26"/>
          <w:szCs w:val="26"/>
        </w:rPr>
        <w:t xml:space="preserve">A. </w:t>
      </w:r>
      <w:r w:rsidRPr="002C71E6">
        <w:rPr>
          <w:sz w:val="26"/>
          <w:szCs w:val="26"/>
        </w:rPr>
        <w:t>3</w:t>
      </w:r>
      <w:proofErr w:type="gramStart"/>
      <w:r w:rsidRPr="002C71E6">
        <w:rPr>
          <w:sz w:val="26"/>
          <w:szCs w:val="26"/>
        </w:rPr>
        <w:t>,39</w:t>
      </w:r>
      <w:proofErr w:type="gramEnd"/>
      <w:r w:rsidRPr="002C71E6">
        <w:rPr>
          <w:sz w:val="26"/>
          <w:szCs w:val="26"/>
        </w:rPr>
        <w:t>.</w:t>
      </w:r>
      <w:r w:rsidRPr="002C71E6">
        <w:rPr>
          <w:b/>
          <w:sz w:val="26"/>
          <w:szCs w:val="26"/>
        </w:rPr>
        <w:tab/>
        <w:t xml:space="preserve">B. </w:t>
      </w:r>
      <w:r w:rsidRPr="002C71E6">
        <w:rPr>
          <w:sz w:val="26"/>
          <w:szCs w:val="26"/>
        </w:rPr>
        <w:t>11</w:t>
      </w:r>
      <w:proofErr w:type="gramStart"/>
      <w:r w:rsidRPr="002C71E6">
        <w:rPr>
          <w:sz w:val="26"/>
          <w:szCs w:val="26"/>
        </w:rPr>
        <w:t>,62</w:t>
      </w:r>
      <w:proofErr w:type="gramEnd"/>
      <w:r w:rsidRPr="002C71E6">
        <w:rPr>
          <w:sz w:val="26"/>
          <w:szCs w:val="26"/>
        </w:rPr>
        <w:t>.</w:t>
      </w:r>
      <w:r w:rsidRPr="002C71E6">
        <w:rPr>
          <w:b/>
          <w:sz w:val="26"/>
          <w:szCs w:val="26"/>
        </w:rPr>
        <w:tab/>
        <w:t xml:space="preserve">C. </w:t>
      </w:r>
      <w:r w:rsidRPr="002C71E6">
        <w:rPr>
          <w:sz w:val="26"/>
          <w:szCs w:val="26"/>
        </w:rPr>
        <w:t>0</w:t>
      </w:r>
      <w:proofErr w:type="gramStart"/>
      <w:r w:rsidRPr="002C71E6">
        <w:rPr>
          <w:sz w:val="26"/>
          <w:szCs w:val="26"/>
        </w:rPr>
        <w:t>,1314</w:t>
      </w:r>
      <w:proofErr w:type="gramEnd"/>
      <w:r w:rsidRPr="002C71E6">
        <w:rPr>
          <w:sz w:val="26"/>
          <w:szCs w:val="26"/>
        </w:rPr>
        <w:t>.</w:t>
      </w:r>
      <w:r w:rsidRPr="002C71E6">
        <w:rPr>
          <w:b/>
          <w:sz w:val="26"/>
          <w:szCs w:val="26"/>
        </w:rPr>
        <w:tab/>
        <w:t xml:space="preserve">D. </w:t>
      </w:r>
      <w:r w:rsidRPr="002C71E6">
        <w:rPr>
          <w:sz w:val="26"/>
          <w:szCs w:val="26"/>
        </w:rPr>
        <w:t>0</w:t>
      </w:r>
      <w:proofErr w:type="gramStart"/>
      <w:r w:rsidRPr="002C71E6">
        <w:rPr>
          <w:sz w:val="26"/>
          <w:szCs w:val="26"/>
        </w:rPr>
        <w:t>,36</w:t>
      </w:r>
      <w:proofErr w:type="gramEnd"/>
      <w:r w:rsidRPr="002C71E6">
        <w:rPr>
          <w:sz w:val="26"/>
          <w:szCs w:val="26"/>
        </w:rPr>
        <w:t>.</w:t>
      </w:r>
    </w:p>
    <w:p w14:paraId="13835D58" w14:textId="77777777" w:rsidR="00CC41CE" w:rsidRPr="002C71E6" w:rsidRDefault="00CC41CE" w:rsidP="00CC41CE">
      <w:pPr>
        <w:spacing w:before="120"/>
        <w:contextualSpacing/>
        <w:rPr>
          <w:b/>
          <w:sz w:val="26"/>
          <w:szCs w:val="26"/>
        </w:rPr>
      </w:pPr>
      <w:r w:rsidRPr="002C71E6">
        <w:rPr>
          <w:b/>
          <w:bCs/>
          <w:sz w:val="26"/>
          <w:szCs w:val="26"/>
          <w:lang w:val="nl-NL"/>
        </w:rPr>
        <w:t>Câu 4.</w:t>
      </w:r>
      <w:r w:rsidRPr="002C71E6">
        <w:rPr>
          <w:sz w:val="26"/>
          <w:szCs w:val="26"/>
          <w:lang w:val="nl-NL"/>
        </w:rPr>
        <w:t xml:space="preserve"> Trong không gian </w:t>
      </w:r>
      <w:r w:rsidRPr="002C71E6">
        <w:rPr>
          <w:position w:val="-10"/>
          <w:sz w:val="26"/>
          <w:szCs w:val="26"/>
        </w:rPr>
        <w:object w:dxaOrig="555" w:dyaOrig="330" w14:anchorId="04FC0551">
          <v:shape id="_x0000_i1970" type="#_x0000_t75" style="width:27.6pt;height:16.2pt" o:ole="">
            <v:imagedata r:id="rId770" o:title=""/>
          </v:shape>
          <o:OLEObject Type="Embed" ProgID="Equation.DSMT4" ShapeID="_x0000_i1970" DrawAspect="Content" ObjectID="_1801669363" r:id="rId771"/>
        </w:object>
      </w:r>
      <w:r w:rsidRPr="002C71E6">
        <w:rPr>
          <w:sz w:val="26"/>
          <w:szCs w:val="26"/>
        </w:rPr>
        <w:t xml:space="preserve">, cho đường thẳng </w:t>
      </w:r>
      <w:r w:rsidRPr="002C71E6">
        <w:rPr>
          <w:position w:val="-24"/>
          <w:sz w:val="26"/>
          <w:szCs w:val="26"/>
        </w:rPr>
        <w:object w:dxaOrig="2265" w:dyaOrig="615" w14:anchorId="5364ACB2">
          <v:shape id="_x0000_i1971" type="#_x0000_t75" style="width:113.4pt;height:30.6pt" o:ole="">
            <v:imagedata r:id="rId772" o:title=""/>
          </v:shape>
          <o:OLEObject Type="Embed" ProgID="Equation.DSMT4" ShapeID="_x0000_i1971" DrawAspect="Content" ObjectID="_1801669364" r:id="rId773"/>
        </w:object>
      </w:r>
      <w:r w:rsidRPr="002C71E6">
        <w:rPr>
          <w:sz w:val="26"/>
          <w:szCs w:val="26"/>
        </w:rPr>
        <w:t xml:space="preserve">. Vectơ nào dưới đây là một vectơ chỉ phương của đường </w:t>
      </w:r>
      <w:proofErr w:type="gramStart"/>
      <w:r w:rsidRPr="002C71E6">
        <w:rPr>
          <w:sz w:val="26"/>
          <w:szCs w:val="26"/>
        </w:rPr>
        <w:t xml:space="preserve">thẳng </w:t>
      </w:r>
      <w:proofErr w:type="gramEnd"/>
      <w:r w:rsidRPr="002C71E6">
        <w:rPr>
          <w:position w:val="-6"/>
          <w:sz w:val="26"/>
          <w:szCs w:val="26"/>
        </w:rPr>
        <w:object w:dxaOrig="225" w:dyaOrig="285" w14:anchorId="58421250">
          <v:shape id="_x0000_i1972" type="#_x0000_t75" style="width:11.4pt;height:14.4pt" o:ole="">
            <v:imagedata r:id="rId774" o:title=""/>
          </v:shape>
          <o:OLEObject Type="Embed" ProgID="Equation.DSMT4" ShapeID="_x0000_i1972" DrawAspect="Content" ObjectID="_1801669365" r:id="rId775"/>
        </w:object>
      </w:r>
      <w:r w:rsidRPr="002C71E6">
        <w:rPr>
          <w:sz w:val="26"/>
          <w:szCs w:val="26"/>
        </w:rPr>
        <w:t>?</w:t>
      </w:r>
    </w:p>
    <w:p w14:paraId="31A0B237" w14:textId="77777777" w:rsidR="00CC41CE" w:rsidRPr="002C71E6" w:rsidRDefault="00CC41CE" w:rsidP="00CC41CE">
      <w:pPr>
        <w:spacing w:line="276" w:lineRule="auto"/>
        <w:rPr>
          <w:sz w:val="26"/>
          <w:szCs w:val="26"/>
        </w:rPr>
      </w:pPr>
      <w:r w:rsidRPr="002C71E6">
        <w:rPr>
          <w:b/>
          <w:sz w:val="26"/>
          <w:szCs w:val="26"/>
        </w:rPr>
        <w:t>A.</w:t>
      </w:r>
      <w:r w:rsidRPr="002C71E6">
        <w:rPr>
          <w:sz w:val="26"/>
          <w:szCs w:val="26"/>
        </w:rPr>
        <w:t xml:space="preserve"> </w:t>
      </w:r>
      <w:r w:rsidRPr="002C71E6">
        <w:rPr>
          <w:rFonts w:eastAsia="Calibri"/>
          <w:position w:val="-14"/>
          <w:sz w:val="26"/>
          <w:szCs w:val="26"/>
        </w:rPr>
        <w:object w:dxaOrig="1245" w:dyaOrig="435" w14:anchorId="79C5653F">
          <v:shape id="_x0000_i1973" type="#_x0000_t75" style="width:61.8pt;height:22.2pt" o:ole="">
            <v:imagedata r:id="rId776" o:title=""/>
          </v:shape>
          <o:OLEObject Type="Embed" ProgID="Equation.DSMT4" ShapeID="_x0000_i1973" DrawAspect="Content" ObjectID="_1801669366" r:id="rId777"/>
        </w:object>
      </w:r>
      <w:r w:rsidRPr="002C71E6">
        <w:rPr>
          <w:sz w:val="26"/>
          <w:szCs w:val="26"/>
        </w:rPr>
        <w:t>.</w:t>
      </w:r>
      <w:r w:rsidRPr="002C71E6">
        <w:rPr>
          <w:b/>
          <w:sz w:val="26"/>
          <w:szCs w:val="26"/>
        </w:rPr>
        <w:tab/>
        <w:t>B.</w:t>
      </w:r>
      <w:r w:rsidRPr="002C71E6">
        <w:rPr>
          <w:sz w:val="26"/>
          <w:szCs w:val="26"/>
        </w:rPr>
        <w:t xml:space="preserve"> </w:t>
      </w:r>
      <w:r w:rsidRPr="002C71E6">
        <w:rPr>
          <w:rFonts w:eastAsia="Calibri"/>
          <w:position w:val="-14"/>
          <w:sz w:val="26"/>
          <w:szCs w:val="26"/>
        </w:rPr>
        <w:object w:dxaOrig="1110" w:dyaOrig="435" w14:anchorId="24CA0817">
          <v:shape id="_x0000_i1974" type="#_x0000_t75" style="width:55.8pt;height:22.2pt" o:ole="">
            <v:imagedata r:id="rId778" o:title=""/>
          </v:shape>
          <o:OLEObject Type="Embed" ProgID="Equation.DSMT4" ShapeID="_x0000_i1974" DrawAspect="Content" ObjectID="_1801669367" r:id="rId779"/>
        </w:object>
      </w:r>
      <w:r w:rsidRPr="002C71E6">
        <w:rPr>
          <w:sz w:val="26"/>
          <w:szCs w:val="26"/>
        </w:rPr>
        <w:t>.</w:t>
      </w:r>
      <w:r w:rsidRPr="002C71E6">
        <w:rPr>
          <w:b/>
          <w:sz w:val="26"/>
          <w:szCs w:val="26"/>
        </w:rPr>
        <w:tab/>
        <w:t>C.</w:t>
      </w:r>
      <w:r w:rsidRPr="002C71E6">
        <w:rPr>
          <w:sz w:val="26"/>
          <w:szCs w:val="26"/>
        </w:rPr>
        <w:t xml:space="preserve"> </w:t>
      </w:r>
      <w:r w:rsidRPr="002C71E6">
        <w:rPr>
          <w:rFonts w:eastAsia="Calibri"/>
          <w:position w:val="-14"/>
          <w:sz w:val="26"/>
          <w:szCs w:val="26"/>
        </w:rPr>
        <w:object w:dxaOrig="1290" w:dyaOrig="435" w14:anchorId="75A52AE7">
          <v:shape id="_x0000_i1975" type="#_x0000_t75" style="width:64.8pt;height:22.2pt" o:ole="">
            <v:imagedata r:id="rId780" o:title=""/>
          </v:shape>
          <o:OLEObject Type="Embed" ProgID="Equation.DSMT4" ShapeID="_x0000_i1975" DrawAspect="Content" ObjectID="_1801669368" r:id="rId781"/>
        </w:object>
      </w:r>
      <w:r w:rsidRPr="002C71E6">
        <w:rPr>
          <w:sz w:val="26"/>
          <w:szCs w:val="26"/>
        </w:rPr>
        <w:t>.</w:t>
      </w:r>
      <w:r w:rsidRPr="002C71E6">
        <w:rPr>
          <w:b/>
          <w:sz w:val="26"/>
          <w:szCs w:val="26"/>
        </w:rPr>
        <w:tab/>
        <w:t>D.</w:t>
      </w:r>
      <w:r w:rsidRPr="002C71E6">
        <w:rPr>
          <w:sz w:val="26"/>
          <w:szCs w:val="26"/>
        </w:rPr>
        <w:t xml:space="preserve"> </w:t>
      </w:r>
      <w:r w:rsidRPr="002C71E6">
        <w:rPr>
          <w:rFonts w:eastAsia="Calibri"/>
          <w:position w:val="-14"/>
          <w:sz w:val="26"/>
          <w:szCs w:val="26"/>
        </w:rPr>
        <w:object w:dxaOrig="1080" w:dyaOrig="435" w14:anchorId="5C6BC3DF">
          <v:shape id="_x0000_i1976" type="#_x0000_t75" style="width:54pt;height:22.2pt" o:ole="">
            <v:imagedata r:id="rId782" o:title=""/>
          </v:shape>
          <o:OLEObject Type="Embed" ProgID="Equation.DSMT4" ShapeID="_x0000_i1976" DrawAspect="Content" ObjectID="_1801669369" r:id="rId783"/>
        </w:object>
      </w:r>
      <w:r w:rsidRPr="002C71E6">
        <w:rPr>
          <w:sz w:val="26"/>
          <w:szCs w:val="26"/>
        </w:rPr>
        <w:t>.</w:t>
      </w:r>
    </w:p>
    <w:p w14:paraId="7CE1B920" w14:textId="77777777" w:rsidR="00CC41CE" w:rsidRPr="002C71E6" w:rsidRDefault="00CC41CE" w:rsidP="00CC41CE">
      <w:pPr>
        <w:tabs>
          <w:tab w:val="left" w:pos="992"/>
        </w:tabs>
        <w:spacing w:before="120"/>
        <w:rPr>
          <w:sz w:val="26"/>
          <w:szCs w:val="26"/>
          <w:lang w:val="nl-NL"/>
        </w:rPr>
      </w:pPr>
      <w:r w:rsidRPr="002C71E6">
        <w:rPr>
          <w:b/>
          <w:bCs/>
          <w:sz w:val="26"/>
          <w:szCs w:val="26"/>
        </w:rPr>
        <w:t>Câu 5.</w:t>
      </w:r>
      <w:r w:rsidRPr="002C71E6">
        <w:rPr>
          <w:sz w:val="26"/>
          <w:szCs w:val="26"/>
        </w:rPr>
        <w:t xml:space="preserve"> Tiệm cận đứng của đồ thị hàm số </w:t>
      </w:r>
      <w:r w:rsidRPr="002C71E6">
        <w:rPr>
          <w:position w:val="-24"/>
          <w:sz w:val="26"/>
          <w:szCs w:val="26"/>
        </w:rPr>
        <w:object w:dxaOrig="1060" w:dyaOrig="620" w14:anchorId="2D4627D7">
          <v:shape id="_x0000_i1977" type="#_x0000_t75" style="width:54pt;height:31.8pt" o:ole="">
            <v:imagedata r:id="rId784" o:title=""/>
          </v:shape>
          <o:OLEObject Type="Embed" ProgID="Equation.DSMT4" ShapeID="_x0000_i1977" DrawAspect="Content" ObjectID="_1801669370" r:id="rId785"/>
        </w:object>
      </w:r>
      <w:r w:rsidRPr="002C71E6">
        <w:rPr>
          <w:sz w:val="26"/>
          <w:szCs w:val="26"/>
        </w:rPr>
        <w:t xml:space="preserve"> là đường thẳng có phương trình</w:t>
      </w:r>
    </w:p>
    <w:p w14:paraId="7A87F5F6" w14:textId="77777777" w:rsidR="00CC41CE" w:rsidRPr="002C71E6" w:rsidRDefault="00CC41CE" w:rsidP="00CC41CE">
      <w:pPr>
        <w:spacing w:line="276" w:lineRule="auto"/>
        <w:rPr>
          <w:sz w:val="26"/>
          <w:szCs w:val="26"/>
        </w:rPr>
      </w:pPr>
      <w:r w:rsidRPr="002C71E6">
        <w:rPr>
          <w:b/>
          <w:sz w:val="26"/>
          <w:szCs w:val="26"/>
          <w:lang w:val="nl-NL"/>
        </w:rPr>
        <w:t xml:space="preserve">A. </w:t>
      </w:r>
      <w:r w:rsidRPr="002C71E6">
        <w:rPr>
          <w:position w:val="-6"/>
          <w:sz w:val="26"/>
          <w:szCs w:val="26"/>
        </w:rPr>
        <w:object w:dxaOrig="560" w:dyaOrig="279" w14:anchorId="7773372C">
          <v:shape id="_x0000_i1978" type="#_x0000_t75" style="width:28.8pt;height:14.4pt" o:ole="">
            <v:imagedata r:id="rId786" o:title=""/>
          </v:shape>
          <o:OLEObject Type="Embed" ProgID="Equation.DSMT4" ShapeID="_x0000_i1978" DrawAspect="Content" ObjectID="_1801669371" r:id="rId787"/>
        </w:object>
      </w:r>
      <w:r w:rsidRPr="002C71E6">
        <w:rPr>
          <w:sz w:val="26"/>
          <w:szCs w:val="26"/>
        </w:rPr>
        <w:t>.</w:t>
      </w:r>
      <w:r w:rsidRPr="002C71E6">
        <w:rPr>
          <w:sz w:val="26"/>
          <w:szCs w:val="26"/>
          <w:lang w:val="nl-NL"/>
        </w:rPr>
        <w:tab/>
      </w:r>
      <w:r w:rsidRPr="002C71E6">
        <w:rPr>
          <w:sz w:val="26"/>
          <w:szCs w:val="26"/>
          <w:lang w:val="nl-NL"/>
        </w:rPr>
        <w:tab/>
      </w:r>
      <w:r w:rsidRPr="002C71E6">
        <w:rPr>
          <w:b/>
          <w:sz w:val="26"/>
          <w:szCs w:val="26"/>
          <w:lang w:val="nl-NL"/>
        </w:rPr>
        <w:t xml:space="preserve">B. </w:t>
      </w:r>
      <w:r w:rsidRPr="002C71E6">
        <w:rPr>
          <w:position w:val="-6"/>
          <w:sz w:val="26"/>
          <w:szCs w:val="26"/>
        </w:rPr>
        <w:object w:dxaOrig="680" w:dyaOrig="279" w14:anchorId="1A188B8C">
          <v:shape id="_x0000_i1979" type="#_x0000_t75" style="width:34.2pt;height:14.4pt" o:ole="">
            <v:imagedata r:id="rId788" o:title=""/>
          </v:shape>
          <o:OLEObject Type="Embed" ProgID="Equation.DSMT4" ShapeID="_x0000_i1979" DrawAspect="Content" ObjectID="_1801669372" r:id="rId789"/>
        </w:object>
      </w:r>
      <w:r w:rsidRPr="002C71E6">
        <w:rPr>
          <w:sz w:val="26"/>
          <w:szCs w:val="26"/>
        </w:rPr>
        <w:t>.</w:t>
      </w:r>
      <w:r w:rsidRPr="002C71E6">
        <w:rPr>
          <w:sz w:val="26"/>
          <w:szCs w:val="26"/>
          <w:lang w:val="nl-NL"/>
        </w:rPr>
        <w:tab/>
      </w:r>
      <w:r w:rsidRPr="002C71E6">
        <w:rPr>
          <w:sz w:val="26"/>
          <w:szCs w:val="26"/>
          <w:lang w:val="nl-NL"/>
        </w:rPr>
        <w:tab/>
      </w:r>
      <w:r w:rsidRPr="002C71E6">
        <w:rPr>
          <w:b/>
          <w:sz w:val="26"/>
          <w:szCs w:val="26"/>
          <w:lang w:val="nl-NL"/>
        </w:rPr>
        <w:t>C.</w:t>
      </w:r>
      <w:r w:rsidRPr="002C71E6">
        <w:rPr>
          <w:sz w:val="26"/>
          <w:szCs w:val="26"/>
        </w:rPr>
        <w:t xml:space="preserve"> </w:t>
      </w:r>
      <w:r w:rsidRPr="002C71E6">
        <w:rPr>
          <w:position w:val="-6"/>
          <w:sz w:val="26"/>
          <w:szCs w:val="26"/>
        </w:rPr>
        <w:object w:dxaOrig="540" w:dyaOrig="279" w14:anchorId="3AAE3760">
          <v:shape id="_x0000_i1980" type="#_x0000_t75" style="width:27pt;height:14.4pt" o:ole="">
            <v:imagedata r:id="rId790" o:title=""/>
          </v:shape>
          <o:OLEObject Type="Embed" ProgID="Equation.DSMT4" ShapeID="_x0000_i1980" DrawAspect="Content" ObjectID="_1801669373" r:id="rId791"/>
        </w:object>
      </w:r>
      <w:r w:rsidRPr="002C71E6">
        <w:rPr>
          <w:sz w:val="26"/>
          <w:szCs w:val="26"/>
        </w:rPr>
        <w:t>.</w:t>
      </w:r>
      <w:r w:rsidRPr="002C71E6">
        <w:rPr>
          <w:sz w:val="26"/>
          <w:szCs w:val="26"/>
          <w:lang w:val="nl-NL"/>
        </w:rPr>
        <w:tab/>
      </w:r>
      <w:r w:rsidRPr="002C71E6">
        <w:rPr>
          <w:sz w:val="26"/>
          <w:szCs w:val="26"/>
          <w:lang w:val="nl-NL"/>
        </w:rPr>
        <w:tab/>
      </w:r>
      <w:r w:rsidRPr="002C71E6">
        <w:rPr>
          <w:b/>
          <w:sz w:val="26"/>
          <w:szCs w:val="26"/>
          <w:lang w:val="nl-NL"/>
        </w:rPr>
        <w:t>D.</w:t>
      </w:r>
      <w:r w:rsidRPr="002C71E6">
        <w:rPr>
          <w:sz w:val="26"/>
          <w:szCs w:val="26"/>
        </w:rPr>
        <w:t xml:space="preserve"> </w:t>
      </w:r>
      <w:r w:rsidRPr="002C71E6">
        <w:rPr>
          <w:position w:val="-6"/>
          <w:sz w:val="26"/>
          <w:szCs w:val="26"/>
        </w:rPr>
        <w:object w:dxaOrig="680" w:dyaOrig="279" w14:anchorId="488F3C96">
          <v:shape id="_x0000_i1981" type="#_x0000_t75" style="width:34.2pt;height:14.4pt" o:ole="">
            <v:imagedata r:id="rId792" o:title=""/>
          </v:shape>
          <o:OLEObject Type="Embed" ProgID="Equation.DSMT4" ShapeID="_x0000_i1981" DrawAspect="Content" ObjectID="_1801669374" r:id="rId793"/>
        </w:object>
      </w:r>
      <w:r w:rsidRPr="002C71E6">
        <w:rPr>
          <w:sz w:val="26"/>
          <w:szCs w:val="26"/>
        </w:rPr>
        <w:t xml:space="preserve">. </w:t>
      </w:r>
    </w:p>
    <w:p w14:paraId="4CF3C997" w14:textId="77777777" w:rsidR="00CC41CE" w:rsidRPr="002C71E6" w:rsidRDefault="00CC41CE" w:rsidP="00CC41CE">
      <w:pPr>
        <w:tabs>
          <w:tab w:val="left" w:pos="992"/>
        </w:tabs>
        <w:spacing w:before="120"/>
        <w:contextualSpacing/>
        <w:rPr>
          <w:b/>
          <w:sz w:val="26"/>
          <w:szCs w:val="26"/>
        </w:rPr>
      </w:pPr>
      <w:r w:rsidRPr="002C71E6">
        <w:rPr>
          <w:b/>
          <w:bCs/>
          <w:sz w:val="26"/>
          <w:szCs w:val="26"/>
        </w:rPr>
        <w:t xml:space="preserve">Câu 6. </w:t>
      </w:r>
      <w:r w:rsidRPr="002C71E6">
        <w:rPr>
          <w:sz w:val="26"/>
          <w:szCs w:val="26"/>
        </w:rPr>
        <w:t xml:space="preserve">Giải bất phương </w:t>
      </w:r>
      <w:proofErr w:type="gramStart"/>
      <w:r w:rsidRPr="002C71E6">
        <w:rPr>
          <w:sz w:val="26"/>
          <w:szCs w:val="26"/>
        </w:rPr>
        <w:t xml:space="preserve">trình </w:t>
      </w:r>
      <w:proofErr w:type="gramEnd"/>
      <w:r w:rsidRPr="002C71E6">
        <w:rPr>
          <w:position w:val="-14"/>
          <w:sz w:val="26"/>
          <w:szCs w:val="26"/>
        </w:rPr>
        <w:object w:dxaOrig="1605" w:dyaOrig="405" w14:anchorId="3A1410BF">
          <v:shape id="_x0000_i1982" type="#_x0000_t75" style="width:79.8pt;height:20.4pt" o:ole="">
            <v:imagedata r:id="rId794" o:title=""/>
          </v:shape>
          <o:OLEObject Type="Embed" ProgID="Equation.DSMT4" ShapeID="_x0000_i1982" DrawAspect="Content" ObjectID="_1801669375" r:id="rId795"/>
        </w:object>
      </w:r>
      <w:r w:rsidRPr="002C71E6">
        <w:rPr>
          <w:sz w:val="26"/>
          <w:szCs w:val="26"/>
        </w:rPr>
        <w:t>.</w:t>
      </w:r>
    </w:p>
    <w:p w14:paraId="3F897CFF" w14:textId="77777777" w:rsidR="00CC41CE" w:rsidRPr="002C71E6" w:rsidRDefault="00CC41CE" w:rsidP="00CC41CE">
      <w:pPr>
        <w:spacing w:line="276" w:lineRule="auto"/>
        <w:rPr>
          <w:sz w:val="26"/>
          <w:szCs w:val="26"/>
        </w:rPr>
      </w:pPr>
      <w:r w:rsidRPr="002C71E6">
        <w:rPr>
          <w:b/>
          <w:sz w:val="26"/>
          <w:szCs w:val="26"/>
        </w:rPr>
        <w:t xml:space="preserve">A. </w:t>
      </w:r>
      <w:r w:rsidRPr="002C71E6">
        <w:rPr>
          <w:position w:val="-6"/>
          <w:sz w:val="26"/>
          <w:szCs w:val="26"/>
        </w:rPr>
        <w:object w:dxaOrig="555" w:dyaOrig="285" w14:anchorId="2ED34974">
          <v:shape id="_x0000_i1983" type="#_x0000_t75" style="width:28.2pt;height:14.4pt" o:ole="">
            <v:imagedata r:id="rId796" o:title=""/>
          </v:shape>
          <o:OLEObject Type="Embed" ProgID="Equation.DSMT4" ShapeID="_x0000_i1983" DrawAspect="Content" ObjectID="_1801669376" r:id="rId797"/>
        </w:object>
      </w:r>
      <w:r w:rsidRPr="002C71E6">
        <w:rPr>
          <w:sz w:val="26"/>
          <w:szCs w:val="26"/>
        </w:rPr>
        <w:t>.</w:t>
      </w:r>
      <w:r w:rsidRPr="002C71E6">
        <w:rPr>
          <w:b/>
          <w:sz w:val="26"/>
          <w:szCs w:val="26"/>
        </w:rPr>
        <w:tab/>
      </w:r>
      <w:r w:rsidRPr="002C71E6">
        <w:rPr>
          <w:b/>
          <w:sz w:val="26"/>
          <w:szCs w:val="26"/>
        </w:rPr>
        <w:tab/>
        <w:t xml:space="preserve">B. </w:t>
      </w:r>
      <w:r w:rsidRPr="002C71E6">
        <w:rPr>
          <w:position w:val="-24"/>
          <w:sz w:val="26"/>
          <w:szCs w:val="26"/>
        </w:rPr>
        <w:object w:dxaOrig="945" w:dyaOrig="615" w14:anchorId="7AB5A75A">
          <v:shape id="_x0000_i1984" type="#_x0000_t75" style="width:47.4pt;height:30.6pt" o:ole="">
            <v:imagedata r:id="rId798" o:title=""/>
          </v:shape>
          <o:OLEObject Type="Embed" ProgID="Equation.DSMT4" ShapeID="_x0000_i1984" DrawAspect="Content" ObjectID="_1801669377" r:id="rId799"/>
        </w:object>
      </w:r>
      <w:r w:rsidRPr="002C71E6">
        <w:rPr>
          <w:sz w:val="26"/>
          <w:szCs w:val="26"/>
        </w:rPr>
        <w:t>.</w:t>
      </w:r>
      <w:r w:rsidRPr="002C71E6">
        <w:rPr>
          <w:b/>
          <w:sz w:val="26"/>
          <w:szCs w:val="26"/>
        </w:rPr>
        <w:tab/>
      </w:r>
      <w:r w:rsidRPr="002C71E6">
        <w:rPr>
          <w:b/>
          <w:sz w:val="26"/>
          <w:szCs w:val="26"/>
        </w:rPr>
        <w:tab/>
        <w:t xml:space="preserve">C. </w:t>
      </w:r>
      <w:r w:rsidRPr="002C71E6">
        <w:rPr>
          <w:position w:val="-6"/>
          <w:sz w:val="26"/>
          <w:szCs w:val="26"/>
        </w:rPr>
        <w:object w:dxaOrig="555" w:dyaOrig="285" w14:anchorId="25E21B16">
          <v:shape id="_x0000_i1985" type="#_x0000_t75" style="width:28.2pt;height:14.4pt" o:ole="">
            <v:imagedata r:id="rId800" o:title=""/>
          </v:shape>
          <o:OLEObject Type="Embed" ProgID="Equation.DSMT4" ShapeID="_x0000_i1985" DrawAspect="Content" ObjectID="_1801669378" r:id="rId801"/>
        </w:object>
      </w:r>
      <w:r w:rsidRPr="002C71E6">
        <w:rPr>
          <w:sz w:val="26"/>
          <w:szCs w:val="26"/>
        </w:rPr>
        <w:t>.</w:t>
      </w:r>
      <w:r w:rsidRPr="002C71E6">
        <w:rPr>
          <w:b/>
          <w:sz w:val="26"/>
          <w:szCs w:val="26"/>
        </w:rPr>
        <w:tab/>
      </w:r>
      <w:r w:rsidRPr="002C71E6">
        <w:rPr>
          <w:b/>
          <w:sz w:val="26"/>
          <w:szCs w:val="26"/>
        </w:rPr>
        <w:tab/>
        <w:t xml:space="preserve">D. </w:t>
      </w:r>
      <w:r w:rsidRPr="002C71E6">
        <w:rPr>
          <w:position w:val="-24"/>
          <w:sz w:val="26"/>
          <w:szCs w:val="26"/>
        </w:rPr>
        <w:object w:dxaOrig="705" w:dyaOrig="615" w14:anchorId="6E35EA57">
          <v:shape id="_x0000_i1986" type="#_x0000_t75" style="width:35.4pt;height:30.6pt" o:ole="">
            <v:imagedata r:id="rId802" o:title=""/>
          </v:shape>
          <o:OLEObject Type="Embed" ProgID="Equation.DSMT4" ShapeID="_x0000_i1986" DrawAspect="Content" ObjectID="_1801669379" r:id="rId803"/>
        </w:object>
      </w:r>
      <w:r w:rsidRPr="002C71E6">
        <w:rPr>
          <w:sz w:val="26"/>
          <w:szCs w:val="26"/>
        </w:rPr>
        <w:t>.</w:t>
      </w:r>
    </w:p>
    <w:p w14:paraId="188D25FF" w14:textId="77777777" w:rsidR="00CC41CE" w:rsidRPr="002C71E6" w:rsidRDefault="00CC41CE" w:rsidP="00CC41CE">
      <w:pPr>
        <w:spacing w:line="276" w:lineRule="auto"/>
        <w:ind w:left="567" w:hanging="709"/>
        <w:rPr>
          <w:sz w:val="26"/>
          <w:szCs w:val="26"/>
        </w:rPr>
      </w:pPr>
      <w:r w:rsidRPr="002C71E6">
        <w:rPr>
          <w:rFonts w:eastAsia="Georgia"/>
          <w:b/>
          <w:bCs/>
          <w:sz w:val="26"/>
          <w:szCs w:val="26"/>
        </w:rPr>
        <w:t xml:space="preserve">Câu 7.  </w:t>
      </w:r>
      <w:r w:rsidRPr="002C71E6">
        <w:rPr>
          <w:sz w:val="26"/>
          <w:szCs w:val="26"/>
        </w:rPr>
        <w:t xml:space="preserve">Trong không </w:t>
      </w:r>
      <w:proofErr w:type="gramStart"/>
      <w:r w:rsidRPr="002C71E6">
        <w:rPr>
          <w:sz w:val="26"/>
          <w:szCs w:val="26"/>
        </w:rPr>
        <w:t xml:space="preserve">gian </w:t>
      </w:r>
      <w:proofErr w:type="gramEnd"/>
      <w:r w:rsidRPr="002C71E6">
        <w:rPr>
          <w:position w:val="-10"/>
          <w:sz w:val="26"/>
          <w:szCs w:val="26"/>
        </w:rPr>
        <w:object w:dxaOrig="560" w:dyaOrig="320" w14:anchorId="256BF329">
          <v:shape id="_x0000_i1987" type="#_x0000_t75" style="width:28.2pt;height:16.2pt" o:ole="">
            <v:imagedata r:id="rId804" o:title=""/>
          </v:shape>
          <o:OLEObject Type="Embed" ProgID="Equation.DSMT4" ShapeID="_x0000_i1987" DrawAspect="Content" ObjectID="_1801669380" r:id="rId805"/>
        </w:object>
      </w:r>
      <w:r w:rsidRPr="002C71E6">
        <w:rPr>
          <w:sz w:val="26"/>
          <w:szCs w:val="26"/>
        </w:rPr>
        <w:t xml:space="preserve">, cho mặt phẳng  </w:t>
      </w:r>
      <w:r w:rsidRPr="002C71E6">
        <w:rPr>
          <w:position w:val="-10"/>
          <w:sz w:val="26"/>
          <w:szCs w:val="26"/>
        </w:rPr>
        <w:object w:dxaOrig="2240" w:dyaOrig="320" w14:anchorId="395C2092">
          <v:shape id="_x0000_i1988" type="#_x0000_t75" style="width:112.2pt;height:16.2pt" o:ole="">
            <v:imagedata r:id="rId806" o:title=""/>
          </v:shape>
          <o:OLEObject Type="Embed" ProgID="Equation.DSMT4" ShapeID="_x0000_i1988" DrawAspect="Content" ObjectID="_1801669381" r:id="rId807"/>
        </w:object>
      </w:r>
      <w:r w:rsidRPr="002C71E6">
        <w:rPr>
          <w:sz w:val="26"/>
          <w:szCs w:val="26"/>
        </w:rPr>
        <w:t xml:space="preserve"> . Vectơ nào sau đây là một vectơ pháp tuyến của mặt </w:t>
      </w:r>
      <w:proofErr w:type="gramStart"/>
      <w:r w:rsidRPr="002C71E6">
        <w:rPr>
          <w:sz w:val="26"/>
          <w:szCs w:val="26"/>
        </w:rPr>
        <w:t xml:space="preserve">phẳng </w:t>
      </w:r>
      <w:proofErr w:type="gramEnd"/>
      <w:r w:rsidRPr="002C71E6">
        <w:rPr>
          <w:position w:val="-10"/>
          <w:sz w:val="26"/>
          <w:szCs w:val="26"/>
        </w:rPr>
        <w:object w:dxaOrig="520" w:dyaOrig="320" w14:anchorId="1E5A4F1E">
          <v:shape id="_x0000_i1989" type="#_x0000_t75" style="width:26.4pt;height:16.2pt" o:ole="">
            <v:imagedata r:id="rId808" o:title=""/>
          </v:shape>
          <o:OLEObject Type="Embed" ProgID="Equation.DSMT4" ShapeID="_x0000_i1989" DrawAspect="Content" ObjectID="_1801669382" r:id="rId809"/>
        </w:object>
      </w:r>
      <w:r w:rsidRPr="002C71E6">
        <w:rPr>
          <w:sz w:val="26"/>
          <w:szCs w:val="26"/>
        </w:rPr>
        <w:t>?</w:t>
      </w:r>
    </w:p>
    <w:p w14:paraId="79F75591" w14:textId="77777777" w:rsidR="00CC41CE" w:rsidRPr="002C71E6" w:rsidRDefault="00CC41CE" w:rsidP="00CC41CE">
      <w:pPr>
        <w:spacing w:line="276" w:lineRule="auto"/>
        <w:ind w:left="851" w:hanging="851"/>
        <w:rPr>
          <w:sz w:val="26"/>
          <w:szCs w:val="26"/>
        </w:rPr>
      </w:pPr>
      <w:r w:rsidRPr="002C71E6">
        <w:rPr>
          <w:b/>
          <w:sz w:val="26"/>
          <w:szCs w:val="26"/>
        </w:rPr>
        <w:t xml:space="preserve">A. </w:t>
      </w:r>
      <w:r w:rsidRPr="002C71E6">
        <w:rPr>
          <w:position w:val="-14"/>
          <w:sz w:val="26"/>
          <w:szCs w:val="26"/>
        </w:rPr>
        <w:object w:dxaOrig="1200" w:dyaOrig="400" w14:anchorId="0999EFB8">
          <v:shape id="_x0000_i1990" type="#_x0000_t75" style="width:60.6pt;height:20.4pt" o:ole="">
            <v:imagedata r:id="rId810" o:title=""/>
          </v:shape>
          <o:OLEObject Type="Embed" ProgID="Equation.DSMT4" ShapeID="_x0000_i1990" DrawAspect="Content" ObjectID="_1801669383" r:id="rId811"/>
        </w:object>
      </w:r>
      <w:r w:rsidRPr="002C71E6">
        <w:rPr>
          <w:sz w:val="26"/>
          <w:szCs w:val="26"/>
        </w:rPr>
        <w:t>.</w:t>
      </w:r>
      <w:r w:rsidRPr="002C71E6">
        <w:rPr>
          <w:sz w:val="26"/>
          <w:szCs w:val="26"/>
        </w:rPr>
        <w:tab/>
      </w:r>
      <w:r w:rsidRPr="002C71E6">
        <w:rPr>
          <w:b/>
          <w:sz w:val="26"/>
          <w:szCs w:val="26"/>
        </w:rPr>
        <w:t xml:space="preserve">B. </w:t>
      </w:r>
      <w:r w:rsidRPr="002C71E6">
        <w:rPr>
          <w:position w:val="-14"/>
          <w:sz w:val="26"/>
          <w:szCs w:val="26"/>
        </w:rPr>
        <w:object w:dxaOrig="1320" w:dyaOrig="400" w14:anchorId="718E13B2">
          <v:shape id="_x0000_i1991" type="#_x0000_t75" style="width:66pt;height:20.4pt" o:ole="">
            <v:imagedata r:id="rId812" o:title=""/>
          </v:shape>
          <o:OLEObject Type="Embed" ProgID="Equation.DSMT4" ShapeID="_x0000_i1991" DrawAspect="Content" ObjectID="_1801669384" r:id="rId813"/>
        </w:object>
      </w:r>
      <w:r w:rsidRPr="002C71E6">
        <w:rPr>
          <w:sz w:val="26"/>
          <w:szCs w:val="26"/>
        </w:rPr>
        <w:t>.</w:t>
      </w:r>
      <w:r w:rsidRPr="002C71E6">
        <w:rPr>
          <w:sz w:val="26"/>
          <w:szCs w:val="26"/>
        </w:rPr>
        <w:tab/>
      </w:r>
      <w:r w:rsidRPr="002C71E6">
        <w:rPr>
          <w:b/>
          <w:sz w:val="26"/>
          <w:szCs w:val="26"/>
        </w:rPr>
        <w:t xml:space="preserve">C. </w:t>
      </w:r>
      <w:r w:rsidRPr="002C71E6">
        <w:rPr>
          <w:position w:val="-14"/>
          <w:sz w:val="26"/>
          <w:szCs w:val="26"/>
        </w:rPr>
        <w:object w:dxaOrig="1200" w:dyaOrig="400" w14:anchorId="72969A28">
          <v:shape id="_x0000_i1992" type="#_x0000_t75" style="width:60.6pt;height:20.4pt" o:ole="">
            <v:imagedata r:id="rId814" o:title=""/>
          </v:shape>
          <o:OLEObject Type="Embed" ProgID="Equation.DSMT4" ShapeID="_x0000_i1992" DrawAspect="Content" ObjectID="_1801669385" r:id="rId815"/>
        </w:object>
      </w:r>
      <w:r w:rsidRPr="002C71E6">
        <w:rPr>
          <w:sz w:val="26"/>
          <w:szCs w:val="26"/>
        </w:rPr>
        <w:t>.</w:t>
      </w:r>
      <w:r w:rsidRPr="002C71E6">
        <w:rPr>
          <w:sz w:val="26"/>
          <w:szCs w:val="26"/>
        </w:rPr>
        <w:tab/>
      </w:r>
      <w:r w:rsidRPr="002C71E6">
        <w:rPr>
          <w:b/>
          <w:sz w:val="26"/>
          <w:szCs w:val="26"/>
        </w:rPr>
        <w:t xml:space="preserve">D. </w:t>
      </w:r>
      <w:r w:rsidRPr="002C71E6">
        <w:rPr>
          <w:position w:val="-14"/>
          <w:sz w:val="26"/>
          <w:szCs w:val="26"/>
        </w:rPr>
        <w:object w:dxaOrig="1340" w:dyaOrig="400" w14:anchorId="16A4F289">
          <v:shape id="_x0000_i1993" type="#_x0000_t75" style="width:67.2pt;height:20.4pt" o:ole="">
            <v:imagedata r:id="rId816" o:title=""/>
          </v:shape>
          <o:OLEObject Type="Embed" ProgID="Equation.DSMT4" ShapeID="_x0000_i1993" DrawAspect="Content" ObjectID="_1801669386" r:id="rId817"/>
        </w:object>
      </w:r>
      <w:r w:rsidRPr="002C71E6">
        <w:rPr>
          <w:sz w:val="26"/>
          <w:szCs w:val="26"/>
        </w:rPr>
        <w:t>.</w:t>
      </w:r>
    </w:p>
    <w:p w14:paraId="209A82C8" w14:textId="77777777" w:rsidR="00CC41CE" w:rsidRPr="002C71E6" w:rsidRDefault="00CC41CE" w:rsidP="00CC41CE">
      <w:pPr>
        <w:rPr>
          <w:b/>
          <w:sz w:val="26"/>
          <w:szCs w:val="26"/>
        </w:rPr>
      </w:pPr>
      <w:r w:rsidRPr="002C71E6">
        <w:rPr>
          <w:b/>
          <w:sz w:val="26"/>
          <w:szCs w:val="26"/>
        </w:rPr>
        <w:t>Câu 8.</w:t>
      </w:r>
      <w:r w:rsidRPr="002C71E6">
        <w:rPr>
          <w:sz w:val="26"/>
          <w:szCs w:val="26"/>
        </w:rPr>
        <w:t xml:space="preserve"> Cho hình chóp </w:t>
      </w:r>
      <w:r w:rsidRPr="002C71E6">
        <w:rPr>
          <w:noProof/>
          <w:position w:val="-6"/>
          <w:sz w:val="26"/>
          <w:szCs w:val="26"/>
        </w:rPr>
        <w:object w:dxaOrig="915" w:dyaOrig="285" w14:anchorId="50F92AF0">
          <v:shape id="_x0000_i1994" type="#_x0000_t75" style="width:45.6pt;height:14.4pt" o:ole="">
            <v:imagedata r:id="rId818" o:title=""/>
          </v:shape>
          <o:OLEObject Type="Embed" ProgID="Equation.DSMT4" ShapeID="_x0000_i1994" DrawAspect="Content" ObjectID="_1801669387" r:id="rId819"/>
        </w:object>
      </w:r>
      <w:r w:rsidRPr="002C71E6">
        <w:rPr>
          <w:sz w:val="26"/>
          <w:szCs w:val="26"/>
        </w:rPr>
        <w:t xml:space="preserve"> có đáy là hình vuông, </w:t>
      </w:r>
      <w:r w:rsidRPr="002C71E6">
        <w:rPr>
          <w:noProof/>
          <w:position w:val="-6"/>
          <w:sz w:val="26"/>
          <w:szCs w:val="26"/>
        </w:rPr>
        <w:object w:dxaOrig="360" w:dyaOrig="285" w14:anchorId="01F129BC">
          <v:shape id="_x0000_i1995" type="#_x0000_t75" style="width:18pt;height:14.4pt" o:ole="">
            <v:imagedata r:id="rId820" o:title=""/>
          </v:shape>
          <o:OLEObject Type="Embed" ProgID="Equation.DSMT4" ShapeID="_x0000_i1995" DrawAspect="Content" ObjectID="_1801669388" r:id="rId821"/>
        </w:object>
      </w:r>
      <w:r w:rsidRPr="002C71E6">
        <w:rPr>
          <w:sz w:val="26"/>
          <w:szCs w:val="26"/>
        </w:rPr>
        <w:t xml:space="preserve"> vuông góc với mặt phẳng đáy. Mệnh đề nào sau đây đúng?</w:t>
      </w:r>
    </w:p>
    <w:p w14:paraId="6297E3BC" w14:textId="689BFA4B" w:rsidR="00CC41CE" w:rsidRPr="002C71E6" w:rsidRDefault="00CC41CE" w:rsidP="002C7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28"/>
        </w:tabs>
        <w:rPr>
          <w:b/>
          <w:sz w:val="26"/>
          <w:szCs w:val="26"/>
        </w:rPr>
      </w:pPr>
      <w:r w:rsidRPr="002C71E6">
        <w:rPr>
          <w:b/>
          <w:sz w:val="26"/>
          <w:szCs w:val="26"/>
        </w:rPr>
        <w:t xml:space="preserve">A. </w:t>
      </w:r>
      <w:r w:rsidRPr="002C71E6">
        <w:rPr>
          <w:b/>
          <w:noProof/>
          <w:position w:val="-14"/>
          <w:sz w:val="26"/>
          <w:szCs w:val="26"/>
        </w:rPr>
        <w:object w:dxaOrig="1275" w:dyaOrig="405" w14:anchorId="1BDABE08">
          <v:shape id="_x0000_i1996" type="#_x0000_t75" style="width:64.2pt;height:21pt" o:ole="">
            <v:imagedata r:id="rId822" o:title=""/>
          </v:shape>
          <o:OLEObject Type="Embed" ProgID="Equation.DSMT4" ShapeID="_x0000_i1996" DrawAspect="Content" ObjectID="_1801669389" r:id="rId823"/>
        </w:object>
      </w:r>
      <w:r w:rsidRPr="002C71E6">
        <w:rPr>
          <w:sz w:val="26"/>
          <w:szCs w:val="26"/>
        </w:rPr>
        <w:t>.</w:t>
      </w:r>
      <w:r w:rsidRPr="002C71E6">
        <w:rPr>
          <w:b/>
          <w:sz w:val="26"/>
          <w:szCs w:val="26"/>
        </w:rPr>
        <w:tab/>
        <w:t xml:space="preserve">B. </w:t>
      </w:r>
      <w:r w:rsidRPr="002C71E6">
        <w:rPr>
          <w:b/>
          <w:noProof/>
          <w:position w:val="-14"/>
          <w:sz w:val="26"/>
          <w:szCs w:val="26"/>
        </w:rPr>
        <w:object w:dxaOrig="1260" w:dyaOrig="405" w14:anchorId="31B8FD3F">
          <v:shape id="_x0000_i1997" type="#_x0000_t75" style="width:63.6pt;height:21pt" o:ole="">
            <v:imagedata r:id="rId824" o:title=""/>
          </v:shape>
          <o:OLEObject Type="Embed" ProgID="Equation.DSMT4" ShapeID="_x0000_i1997" DrawAspect="Content" ObjectID="_1801669390" r:id="rId825"/>
        </w:object>
      </w:r>
      <w:r w:rsidRPr="002C71E6">
        <w:rPr>
          <w:sz w:val="26"/>
          <w:szCs w:val="26"/>
        </w:rPr>
        <w:t>.</w:t>
      </w:r>
      <w:r w:rsidRPr="002C71E6">
        <w:rPr>
          <w:b/>
          <w:sz w:val="26"/>
          <w:szCs w:val="26"/>
        </w:rPr>
        <w:tab/>
        <w:t xml:space="preserve">C. </w:t>
      </w:r>
      <w:r w:rsidRPr="002C71E6">
        <w:rPr>
          <w:b/>
          <w:noProof/>
          <w:position w:val="-14"/>
          <w:sz w:val="26"/>
          <w:szCs w:val="26"/>
        </w:rPr>
        <w:object w:dxaOrig="1260" w:dyaOrig="405" w14:anchorId="20D8172E">
          <v:shape id="_x0000_i1998" type="#_x0000_t75" style="width:63.6pt;height:21pt" o:ole="">
            <v:imagedata r:id="rId826" o:title=""/>
          </v:shape>
          <o:OLEObject Type="Embed" ProgID="Equation.DSMT4" ShapeID="_x0000_i1998" DrawAspect="Content" ObjectID="_1801669391" r:id="rId827"/>
        </w:object>
      </w:r>
      <w:r w:rsidRPr="002C71E6">
        <w:rPr>
          <w:sz w:val="26"/>
          <w:szCs w:val="26"/>
        </w:rPr>
        <w:t>.</w:t>
      </w:r>
      <w:r w:rsidRPr="002C71E6">
        <w:rPr>
          <w:b/>
          <w:sz w:val="26"/>
          <w:szCs w:val="26"/>
        </w:rPr>
        <w:tab/>
        <w:t xml:space="preserve">D. </w:t>
      </w:r>
      <w:r w:rsidRPr="002C71E6">
        <w:rPr>
          <w:b/>
          <w:noProof/>
          <w:position w:val="-14"/>
          <w:sz w:val="26"/>
          <w:szCs w:val="26"/>
        </w:rPr>
        <w:object w:dxaOrig="1275" w:dyaOrig="405" w14:anchorId="1CFE0985">
          <v:shape id="_x0000_i1999" type="#_x0000_t75" style="width:64.2pt;height:21pt" o:ole="">
            <v:imagedata r:id="rId828" o:title=""/>
          </v:shape>
          <o:OLEObject Type="Embed" ProgID="Equation.DSMT4" ShapeID="_x0000_i1999" DrawAspect="Content" ObjectID="_1801669392" r:id="rId829"/>
        </w:object>
      </w:r>
      <w:r w:rsidRPr="002C71E6">
        <w:rPr>
          <w:sz w:val="26"/>
          <w:szCs w:val="26"/>
        </w:rPr>
        <w:t>.</w:t>
      </w:r>
      <w:r w:rsidR="002C71E6">
        <w:rPr>
          <w:sz w:val="26"/>
          <w:szCs w:val="26"/>
        </w:rPr>
        <w:tab/>
      </w:r>
    </w:p>
    <w:p w14:paraId="78087C29" w14:textId="77777777" w:rsidR="00CC41CE" w:rsidRPr="002C71E6" w:rsidRDefault="00CC41CE" w:rsidP="00CC41CE">
      <w:pPr>
        <w:tabs>
          <w:tab w:val="left" w:pos="992"/>
        </w:tabs>
        <w:spacing w:line="288" w:lineRule="auto"/>
        <w:ind w:left="992" w:hanging="992"/>
        <w:rPr>
          <w:sz w:val="26"/>
          <w:szCs w:val="26"/>
          <w:lang w:val="nl-NL"/>
        </w:rPr>
      </w:pPr>
      <w:r w:rsidRPr="002C71E6">
        <w:rPr>
          <w:rFonts w:eastAsia="Georgia"/>
          <w:b/>
          <w:bCs/>
          <w:sz w:val="26"/>
          <w:szCs w:val="26"/>
        </w:rPr>
        <w:t xml:space="preserve">Câu 9. </w:t>
      </w:r>
      <w:r w:rsidRPr="002C71E6">
        <w:rPr>
          <w:rFonts w:eastAsia="Cambria"/>
          <w:b/>
          <w:sz w:val="26"/>
          <w:szCs w:val="26"/>
        </w:rPr>
        <w:t xml:space="preserve"> </w:t>
      </w:r>
      <w:r w:rsidRPr="002C71E6">
        <w:rPr>
          <w:rFonts w:eastAsia="Cambria"/>
          <w:sz w:val="26"/>
          <w:szCs w:val="26"/>
        </w:rPr>
        <w:t xml:space="preserve">Nghiệm của phương trình </w:t>
      </w:r>
      <w:r w:rsidRPr="002C71E6">
        <w:rPr>
          <w:rFonts w:eastAsia="Cambria"/>
          <w:position w:val="-28"/>
          <w:sz w:val="26"/>
          <w:szCs w:val="26"/>
        </w:rPr>
        <w:object w:dxaOrig="1500" w:dyaOrig="740" w14:anchorId="58BFE392">
          <v:shape id="_x0000_i2000" type="#_x0000_t75" style="width:75pt;height:36.6pt" o:ole="">
            <v:imagedata r:id="rId830" o:title=""/>
          </v:shape>
          <o:OLEObject Type="Embed" ProgID="Equation.DSMT4" ShapeID="_x0000_i2000" DrawAspect="Content" ObjectID="_1801669393" r:id="rId831"/>
        </w:object>
      </w:r>
      <w:r w:rsidRPr="002C71E6">
        <w:rPr>
          <w:rFonts w:eastAsia="Cambria"/>
          <w:sz w:val="26"/>
          <w:szCs w:val="26"/>
        </w:rPr>
        <w:t xml:space="preserve"> là </w:t>
      </w:r>
    </w:p>
    <w:p w14:paraId="78901B11" w14:textId="77777777" w:rsidR="00CC41CE" w:rsidRPr="002C71E6" w:rsidRDefault="00CC41CE" w:rsidP="00CC41CE">
      <w:pPr>
        <w:tabs>
          <w:tab w:val="left" w:pos="3402"/>
          <w:tab w:val="left" w:pos="5669"/>
          <w:tab w:val="left" w:pos="7937"/>
        </w:tabs>
        <w:spacing w:line="276" w:lineRule="auto"/>
        <w:ind w:left="992"/>
        <w:rPr>
          <w:sz w:val="26"/>
          <w:szCs w:val="26"/>
        </w:rPr>
      </w:pPr>
      <w:r w:rsidRPr="002C71E6">
        <w:rPr>
          <w:b/>
          <w:sz w:val="26"/>
          <w:szCs w:val="26"/>
        </w:rPr>
        <w:t>A.</w:t>
      </w:r>
      <w:r w:rsidRPr="002C71E6">
        <w:rPr>
          <w:sz w:val="26"/>
          <w:szCs w:val="26"/>
        </w:rPr>
        <w:t xml:space="preserve"> </w:t>
      </w:r>
      <w:r w:rsidRPr="002C71E6">
        <w:rPr>
          <w:position w:val="-6"/>
          <w:sz w:val="26"/>
          <w:szCs w:val="26"/>
        </w:rPr>
        <w:object w:dxaOrig="680" w:dyaOrig="279" w14:anchorId="548A30FA">
          <v:shape id="_x0000_i2001" type="#_x0000_t75" style="width:33.6pt;height:14.4pt" o:ole="">
            <v:imagedata r:id="rId832" o:title=""/>
          </v:shape>
          <o:OLEObject Type="Embed" ProgID="Equation.DSMT4" ShapeID="_x0000_i2001" DrawAspect="Content" ObjectID="_1801669394" r:id="rId833"/>
        </w:object>
      </w:r>
      <w:r w:rsidRPr="002C71E6">
        <w:rPr>
          <w:sz w:val="26"/>
          <w:szCs w:val="26"/>
        </w:rPr>
        <w:t>.</w:t>
      </w:r>
      <w:r w:rsidRPr="002C71E6">
        <w:rPr>
          <w:sz w:val="26"/>
          <w:szCs w:val="26"/>
        </w:rPr>
        <w:tab/>
      </w:r>
      <w:r w:rsidRPr="002C71E6">
        <w:rPr>
          <w:b/>
          <w:sz w:val="26"/>
          <w:szCs w:val="26"/>
        </w:rPr>
        <w:t>B.</w:t>
      </w:r>
      <w:r w:rsidRPr="002C71E6">
        <w:rPr>
          <w:sz w:val="26"/>
          <w:szCs w:val="26"/>
        </w:rPr>
        <w:t xml:space="preserve"> </w:t>
      </w:r>
      <w:r w:rsidRPr="002C71E6">
        <w:rPr>
          <w:position w:val="-6"/>
          <w:sz w:val="26"/>
          <w:szCs w:val="26"/>
        </w:rPr>
        <w:object w:dxaOrig="540" w:dyaOrig="279" w14:anchorId="5485D7F6">
          <v:shape id="_x0000_i2002" type="#_x0000_t75" style="width:27pt;height:14.4pt" o:ole="">
            <v:imagedata r:id="rId834" o:title=""/>
          </v:shape>
          <o:OLEObject Type="Embed" ProgID="Equation.DSMT4" ShapeID="_x0000_i2002" DrawAspect="Content" ObjectID="_1801669395" r:id="rId835"/>
        </w:object>
      </w:r>
      <w:r w:rsidRPr="002C71E6">
        <w:rPr>
          <w:sz w:val="26"/>
          <w:szCs w:val="26"/>
        </w:rPr>
        <w:t>.</w:t>
      </w:r>
      <w:r w:rsidRPr="002C71E6">
        <w:rPr>
          <w:sz w:val="26"/>
          <w:szCs w:val="26"/>
        </w:rPr>
        <w:tab/>
      </w:r>
      <w:r w:rsidRPr="002C71E6">
        <w:rPr>
          <w:b/>
          <w:sz w:val="26"/>
          <w:szCs w:val="26"/>
        </w:rPr>
        <w:t>C.</w:t>
      </w:r>
      <w:r w:rsidRPr="002C71E6">
        <w:rPr>
          <w:sz w:val="26"/>
          <w:szCs w:val="26"/>
        </w:rPr>
        <w:t xml:space="preserve"> </w:t>
      </w:r>
      <w:r w:rsidRPr="002C71E6">
        <w:rPr>
          <w:position w:val="-6"/>
          <w:sz w:val="26"/>
          <w:szCs w:val="26"/>
        </w:rPr>
        <w:object w:dxaOrig="680" w:dyaOrig="279" w14:anchorId="2DBADCD9">
          <v:shape id="_x0000_i2003" type="#_x0000_t75" style="width:33.6pt;height:14.4pt" o:ole="">
            <v:imagedata r:id="rId836" o:title=""/>
          </v:shape>
          <o:OLEObject Type="Embed" ProgID="Equation.DSMT4" ShapeID="_x0000_i2003" DrawAspect="Content" ObjectID="_1801669396" r:id="rId837"/>
        </w:object>
      </w:r>
      <w:r w:rsidRPr="002C71E6">
        <w:rPr>
          <w:sz w:val="26"/>
          <w:szCs w:val="26"/>
        </w:rPr>
        <w:t>.</w:t>
      </w:r>
      <w:r w:rsidRPr="002C71E6">
        <w:rPr>
          <w:sz w:val="26"/>
          <w:szCs w:val="26"/>
        </w:rPr>
        <w:tab/>
      </w:r>
      <w:r w:rsidRPr="002C71E6">
        <w:rPr>
          <w:b/>
          <w:sz w:val="26"/>
          <w:szCs w:val="26"/>
        </w:rPr>
        <w:t>D.</w:t>
      </w:r>
      <w:r w:rsidRPr="002C71E6">
        <w:rPr>
          <w:sz w:val="26"/>
          <w:szCs w:val="26"/>
          <w:lang w:val="nl-NL"/>
        </w:rPr>
        <w:t xml:space="preserve"> </w:t>
      </w:r>
      <w:r w:rsidRPr="002C71E6">
        <w:rPr>
          <w:position w:val="-6"/>
          <w:sz w:val="26"/>
          <w:szCs w:val="26"/>
        </w:rPr>
        <w:object w:dxaOrig="540" w:dyaOrig="279" w14:anchorId="74B73A8F">
          <v:shape id="_x0000_i2004" type="#_x0000_t75" style="width:27pt;height:14.4pt" o:ole="">
            <v:imagedata r:id="rId838" o:title=""/>
          </v:shape>
          <o:OLEObject Type="Embed" ProgID="Equation.DSMT4" ShapeID="_x0000_i2004" DrawAspect="Content" ObjectID="_1801669397" r:id="rId839"/>
        </w:object>
      </w:r>
      <w:r w:rsidRPr="002C71E6">
        <w:rPr>
          <w:sz w:val="26"/>
          <w:szCs w:val="26"/>
        </w:rPr>
        <w:t>.</w:t>
      </w:r>
    </w:p>
    <w:p w14:paraId="4B6B43DA" w14:textId="77777777" w:rsidR="00CC41CE" w:rsidRPr="002C71E6" w:rsidRDefault="00CC41CE" w:rsidP="00CC41CE">
      <w:pPr>
        <w:contextualSpacing/>
        <w:rPr>
          <w:rFonts w:eastAsia="Aptos"/>
          <w:b/>
          <w:sz w:val="26"/>
          <w:szCs w:val="26"/>
          <w:lang w:val="en-GB"/>
        </w:rPr>
      </w:pPr>
      <w:r w:rsidRPr="002C71E6">
        <w:rPr>
          <w:b/>
          <w:sz w:val="26"/>
          <w:szCs w:val="26"/>
          <w:lang w:val="en-GB"/>
        </w:rPr>
        <w:t>Câu</w:t>
      </w:r>
      <w:r w:rsidRPr="002C71E6">
        <w:rPr>
          <w:b/>
          <w:sz w:val="26"/>
          <w:szCs w:val="26"/>
          <w:lang w:val="vi-VN"/>
        </w:rPr>
        <w:t xml:space="preserve"> 10</w:t>
      </w:r>
      <w:r w:rsidRPr="002C71E6">
        <w:rPr>
          <w:b/>
          <w:sz w:val="26"/>
          <w:szCs w:val="26"/>
        </w:rPr>
        <w:t xml:space="preserve">. </w:t>
      </w:r>
      <w:r w:rsidRPr="002C71E6">
        <w:rPr>
          <w:rFonts w:eastAsia="Aptos"/>
          <w:sz w:val="26"/>
          <w:szCs w:val="26"/>
          <w:lang w:val="en-GB"/>
        </w:rPr>
        <w:t xml:space="preserve">Cấp số cộng </w:t>
      </w:r>
      <w:r w:rsidRPr="002C71E6">
        <w:rPr>
          <w:rFonts w:eastAsia="Aptos"/>
          <w:position w:val="-14"/>
          <w:sz w:val="26"/>
          <w:szCs w:val="26"/>
        </w:rPr>
        <w:object w:dxaOrig="480" w:dyaOrig="400" w14:anchorId="344E75F6">
          <v:shape id="_x0000_i2005" type="#_x0000_t75" style="width:24pt;height:20.4pt" o:ole="">
            <v:imagedata r:id="rId840" o:title=""/>
          </v:shape>
          <o:OLEObject Type="Embed" ProgID="Equation.DSMT4" ShapeID="_x0000_i2005" DrawAspect="Content" ObjectID="_1801669398" r:id="rId841"/>
        </w:object>
      </w:r>
      <w:r w:rsidRPr="002C71E6">
        <w:rPr>
          <w:rFonts w:eastAsia="Aptos"/>
          <w:sz w:val="26"/>
          <w:szCs w:val="26"/>
          <w:lang w:val="en-GB"/>
        </w:rPr>
        <w:t xml:space="preserve"> có </w:t>
      </w:r>
      <w:r w:rsidRPr="002C71E6">
        <w:rPr>
          <w:rFonts w:eastAsia="Aptos"/>
          <w:position w:val="-12"/>
          <w:sz w:val="26"/>
          <w:szCs w:val="26"/>
        </w:rPr>
        <w:object w:dxaOrig="760" w:dyaOrig="360" w14:anchorId="41103B81">
          <v:shape id="_x0000_i2006" type="#_x0000_t75" style="width:38.4pt;height:18pt" o:ole="">
            <v:imagedata r:id="rId842" o:title=""/>
          </v:shape>
          <o:OLEObject Type="Embed" ProgID="Equation.DSMT4" ShapeID="_x0000_i2006" DrawAspect="Content" ObjectID="_1801669399" r:id="rId843"/>
        </w:object>
      </w:r>
      <w:r w:rsidRPr="002C71E6">
        <w:rPr>
          <w:rFonts w:eastAsia="Aptos"/>
          <w:sz w:val="26"/>
          <w:szCs w:val="26"/>
          <w:lang w:val="en-GB"/>
        </w:rPr>
        <w:t xml:space="preserve"> </w:t>
      </w:r>
      <w:proofErr w:type="gramStart"/>
      <w:r w:rsidRPr="002C71E6">
        <w:rPr>
          <w:rFonts w:eastAsia="Aptos"/>
          <w:sz w:val="26"/>
          <w:szCs w:val="26"/>
          <w:lang w:val="en-GB"/>
        </w:rPr>
        <w:t xml:space="preserve">và </w:t>
      </w:r>
      <w:proofErr w:type="gramEnd"/>
      <w:r w:rsidRPr="002C71E6">
        <w:rPr>
          <w:rFonts w:eastAsia="Aptos"/>
          <w:position w:val="-12"/>
          <w:sz w:val="26"/>
          <w:szCs w:val="26"/>
        </w:rPr>
        <w:object w:dxaOrig="639" w:dyaOrig="360" w14:anchorId="26C7953D">
          <v:shape id="_x0000_i2007" type="#_x0000_t75" style="width:31.8pt;height:18pt" o:ole="">
            <v:imagedata r:id="rId844" o:title=""/>
          </v:shape>
          <o:OLEObject Type="Embed" ProgID="Equation.DSMT4" ShapeID="_x0000_i2007" DrawAspect="Content" ObjectID="_1801669400" r:id="rId845"/>
        </w:object>
      </w:r>
      <w:r w:rsidRPr="002C71E6">
        <w:rPr>
          <w:rFonts w:eastAsia="Aptos"/>
          <w:sz w:val="26"/>
          <w:szCs w:val="26"/>
          <w:lang w:val="en-GB"/>
        </w:rPr>
        <w:t xml:space="preserve">. Số hạng </w:t>
      </w:r>
      <w:r w:rsidRPr="002C71E6">
        <w:rPr>
          <w:rFonts w:eastAsia="Aptos"/>
          <w:position w:val="-12"/>
          <w:sz w:val="26"/>
          <w:szCs w:val="26"/>
        </w:rPr>
        <w:object w:dxaOrig="260" w:dyaOrig="360" w14:anchorId="51B502AD">
          <v:shape id="_x0000_i2008" type="#_x0000_t75" style="width:13.2pt;height:18pt" o:ole="">
            <v:imagedata r:id="rId846" o:title=""/>
          </v:shape>
          <o:OLEObject Type="Embed" ProgID="Equation.DSMT4" ShapeID="_x0000_i2008" DrawAspect="Content" ObjectID="_1801669401" r:id="rId847"/>
        </w:object>
      </w:r>
      <w:r w:rsidRPr="002C71E6">
        <w:rPr>
          <w:rFonts w:eastAsia="Aptos"/>
          <w:sz w:val="26"/>
          <w:szCs w:val="26"/>
          <w:lang w:val="en-GB"/>
        </w:rPr>
        <w:t xml:space="preserve"> của cấp số cộng là</w:t>
      </w:r>
      <w:bookmarkStart w:id="6" w:name="c10a"/>
    </w:p>
    <w:p w14:paraId="6D16D297" w14:textId="77777777" w:rsidR="00CC41CE" w:rsidRPr="002C71E6" w:rsidRDefault="00CC41CE" w:rsidP="00CC41CE">
      <w:pPr>
        <w:tabs>
          <w:tab w:val="left" w:pos="283"/>
          <w:tab w:val="left" w:pos="2835"/>
          <w:tab w:val="left" w:pos="5386"/>
          <w:tab w:val="left" w:pos="7937"/>
        </w:tabs>
        <w:ind w:firstLine="283"/>
        <w:rPr>
          <w:rFonts w:eastAsia="Aptos"/>
          <w:sz w:val="26"/>
          <w:szCs w:val="26"/>
          <w:lang w:val="en-GB"/>
        </w:rPr>
      </w:pPr>
      <w:r w:rsidRPr="002C71E6">
        <w:rPr>
          <w:rFonts w:eastAsia="Aptos"/>
          <w:b/>
          <w:sz w:val="26"/>
          <w:szCs w:val="26"/>
          <w:lang w:val="en-GB"/>
        </w:rPr>
        <w:t>A.</w:t>
      </w:r>
      <w:r w:rsidRPr="002C71E6">
        <w:rPr>
          <w:rFonts w:eastAsia="Aptos"/>
          <w:sz w:val="26"/>
          <w:szCs w:val="26"/>
          <w:lang w:val="en-GB"/>
        </w:rPr>
        <w:t xml:space="preserve"> </w:t>
      </w:r>
      <w:r w:rsidRPr="002C71E6">
        <w:rPr>
          <w:rFonts w:eastAsia="Aptos"/>
          <w:sz w:val="26"/>
          <w:szCs w:val="26"/>
          <w:lang w:val="vi-VN"/>
        </w:rPr>
        <w:t>33</w:t>
      </w:r>
      <w:r w:rsidRPr="002C71E6">
        <w:rPr>
          <w:rFonts w:eastAsia="Aptos"/>
          <w:sz w:val="26"/>
          <w:szCs w:val="26"/>
          <w:lang w:val="en-GB"/>
        </w:rPr>
        <w:t>.</w:t>
      </w:r>
      <w:bookmarkStart w:id="7" w:name="c10b"/>
      <w:bookmarkEnd w:id="6"/>
      <w:r w:rsidRPr="002C71E6">
        <w:rPr>
          <w:rFonts w:eastAsia="Aptos"/>
          <w:b/>
          <w:sz w:val="26"/>
          <w:szCs w:val="26"/>
          <w:lang w:val="en-GB"/>
        </w:rPr>
        <w:tab/>
        <w:t>B.</w:t>
      </w:r>
      <w:r w:rsidRPr="002C71E6">
        <w:rPr>
          <w:rFonts w:eastAsia="Aptos"/>
          <w:sz w:val="26"/>
          <w:szCs w:val="26"/>
          <w:lang w:val="en-GB"/>
        </w:rPr>
        <w:t xml:space="preserve"> </w:t>
      </w:r>
      <w:r w:rsidRPr="002C71E6">
        <w:rPr>
          <w:rFonts w:eastAsia="Aptos"/>
          <w:sz w:val="26"/>
          <w:szCs w:val="26"/>
          <w:lang w:val="vi-VN"/>
        </w:rPr>
        <w:t>-33</w:t>
      </w:r>
      <w:r w:rsidRPr="002C71E6">
        <w:rPr>
          <w:rFonts w:eastAsia="Aptos"/>
          <w:sz w:val="26"/>
          <w:szCs w:val="26"/>
          <w:lang w:val="en-GB"/>
        </w:rPr>
        <w:t>.</w:t>
      </w:r>
      <w:bookmarkStart w:id="8" w:name="c10c"/>
      <w:bookmarkEnd w:id="7"/>
      <w:r w:rsidRPr="002C71E6">
        <w:rPr>
          <w:rFonts w:eastAsia="Aptos"/>
          <w:b/>
          <w:sz w:val="26"/>
          <w:szCs w:val="26"/>
          <w:lang w:val="en-GB"/>
        </w:rPr>
        <w:tab/>
        <w:t>C.</w:t>
      </w:r>
      <w:r w:rsidRPr="002C71E6">
        <w:rPr>
          <w:rFonts w:eastAsia="Aptos"/>
          <w:sz w:val="26"/>
          <w:szCs w:val="26"/>
          <w:lang w:val="en-GB"/>
        </w:rPr>
        <w:t xml:space="preserve"> </w:t>
      </w:r>
      <w:r w:rsidRPr="002C71E6">
        <w:rPr>
          <w:rFonts w:eastAsia="Aptos"/>
          <w:sz w:val="26"/>
          <w:szCs w:val="26"/>
          <w:lang w:val="vi-VN"/>
        </w:rPr>
        <w:t>5</w:t>
      </w:r>
      <w:r w:rsidRPr="002C71E6">
        <w:rPr>
          <w:rFonts w:eastAsia="Aptos"/>
          <w:sz w:val="26"/>
          <w:szCs w:val="26"/>
          <w:lang w:val="en-GB"/>
        </w:rPr>
        <w:t>.</w:t>
      </w:r>
      <w:bookmarkStart w:id="9" w:name="c10d"/>
      <w:bookmarkEnd w:id="8"/>
      <w:r w:rsidRPr="002C71E6">
        <w:rPr>
          <w:rFonts w:eastAsia="Aptos"/>
          <w:b/>
          <w:sz w:val="26"/>
          <w:szCs w:val="26"/>
          <w:lang w:val="en-GB"/>
        </w:rPr>
        <w:tab/>
        <w:t>D.</w:t>
      </w:r>
      <w:r w:rsidRPr="002C71E6">
        <w:rPr>
          <w:rFonts w:eastAsia="Aptos"/>
          <w:sz w:val="26"/>
          <w:szCs w:val="26"/>
          <w:lang w:val="en-GB"/>
        </w:rPr>
        <w:t xml:space="preserve"> </w:t>
      </w:r>
      <w:r w:rsidRPr="002C71E6">
        <w:rPr>
          <w:rFonts w:eastAsia="Aptos"/>
          <w:sz w:val="26"/>
          <w:szCs w:val="26"/>
          <w:lang w:val="vi-VN"/>
        </w:rPr>
        <w:t>38</w:t>
      </w:r>
      <w:r w:rsidRPr="002C71E6">
        <w:rPr>
          <w:rFonts w:eastAsia="Aptos"/>
          <w:sz w:val="26"/>
          <w:szCs w:val="26"/>
          <w:lang w:val="en-GB"/>
        </w:rPr>
        <w:t>.</w:t>
      </w:r>
      <w:bookmarkEnd w:id="9"/>
    </w:p>
    <w:p w14:paraId="1F99E73D" w14:textId="77777777" w:rsidR="00CC41CE" w:rsidRPr="002C71E6" w:rsidRDefault="00CC41CE" w:rsidP="00CC41CE">
      <w:pPr>
        <w:rPr>
          <w:sz w:val="26"/>
          <w:szCs w:val="26"/>
        </w:rPr>
      </w:pPr>
      <w:r w:rsidRPr="002C71E6">
        <w:rPr>
          <w:b/>
          <w:sz w:val="26"/>
          <w:szCs w:val="26"/>
          <w:lang w:val="en-GB"/>
        </w:rPr>
        <w:t>Câu</w:t>
      </w:r>
      <w:r w:rsidRPr="002C71E6">
        <w:rPr>
          <w:b/>
          <w:sz w:val="26"/>
          <w:szCs w:val="26"/>
          <w:lang w:val="vi-VN"/>
        </w:rPr>
        <w:t xml:space="preserve"> </w:t>
      </w:r>
      <w:proofErr w:type="gramStart"/>
      <w:r w:rsidRPr="002C71E6">
        <w:rPr>
          <w:b/>
          <w:sz w:val="26"/>
          <w:szCs w:val="26"/>
          <w:lang w:val="vi-VN"/>
        </w:rPr>
        <w:t xml:space="preserve">11 </w:t>
      </w:r>
      <w:r w:rsidRPr="002C71E6">
        <w:rPr>
          <w:b/>
          <w:sz w:val="26"/>
          <w:szCs w:val="26"/>
        </w:rPr>
        <w:t>.</w:t>
      </w:r>
      <w:proofErr w:type="gramEnd"/>
      <w:r w:rsidRPr="002C71E6">
        <w:rPr>
          <w:b/>
          <w:sz w:val="26"/>
          <w:szCs w:val="26"/>
        </w:rPr>
        <w:t xml:space="preserve"> </w:t>
      </w:r>
      <w:r w:rsidRPr="002C71E6">
        <w:rPr>
          <w:sz w:val="26"/>
          <w:szCs w:val="26"/>
          <w:lang w:val="en-GB"/>
        </w:rPr>
        <w:t>Cho hình l</w:t>
      </w:r>
      <w:r w:rsidRPr="002C71E6">
        <w:rPr>
          <w:sz w:val="26"/>
          <w:szCs w:val="26"/>
          <w:lang w:val="vi-VN"/>
        </w:rPr>
        <w:t>ập phương</w:t>
      </w:r>
      <w:r w:rsidRPr="002C71E6">
        <w:rPr>
          <w:sz w:val="26"/>
          <w:szCs w:val="26"/>
          <w:lang w:val="en-GB"/>
        </w:rPr>
        <w:t xml:space="preserve"> </w:t>
      </w:r>
      <w:r w:rsidRPr="002C71E6">
        <w:rPr>
          <w:position w:val="-6"/>
          <w:sz w:val="26"/>
          <w:szCs w:val="26"/>
        </w:rPr>
        <w:object w:dxaOrig="1640" w:dyaOrig="279" w14:anchorId="2834858F">
          <v:shape id="_x0000_i2009" type="#_x0000_t75" style="width:81.6pt;height:13.8pt" o:ole="">
            <v:imagedata r:id="rId848" o:title=""/>
          </v:shape>
          <o:OLEObject Type="Embed" ProgID="Equation.DSMT4" ShapeID="_x0000_i2009" DrawAspect="Content" ObjectID="_1801669402" r:id="rId849"/>
        </w:object>
      </w:r>
      <w:r w:rsidRPr="002C71E6">
        <w:rPr>
          <w:sz w:val="26"/>
          <w:szCs w:val="26"/>
          <w:lang w:val="en-GB"/>
        </w:rPr>
        <w:t xml:space="preserve"> (minh họa như hình bên).</w:t>
      </w:r>
    </w:p>
    <w:p w14:paraId="6E48D6B7" w14:textId="77777777" w:rsidR="00CC41CE" w:rsidRPr="002C71E6" w:rsidRDefault="00CC41CE" w:rsidP="00CC41CE">
      <w:pPr>
        <w:tabs>
          <w:tab w:val="left" w:pos="283"/>
          <w:tab w:val="left" w:pos="2835"/>
          <w:tab w:val="left" w:pos="5386"/>
          <w:tab w:val="left" w:pos="7937"/>
        </w:tabs>
        <w:ind w:firstLine="283"/>
        <w:jc w:val="center"/>
        <w:rPr>
          <w:sz w:val="26"/>
          <w:szCs w:val="26"/>
          <w:lang w:val="en-GB"/>
        </w:rPr>
      </w:pPr>
      <w:r w:rsidRPr="002C71E6">
        <w:rPr>
          <w:rFonts w:eastAsiaTheme="minorEastAsia"/>
          <w:noProof/>
          <w:sz w:val="26"/>
          <w:szCs w:val="26"/>
        </w:rPr>
        <w:lastRenderedPageBreak/>
        <w:drawing>
          <wp:inline distT="0" distB="0" distL="0" distR="0" wp14:anchorId="113AC48F" wp14:editId="169357FA">
            <wp:extent cx="2409825" cy="1606550"/>
            <wp:effectExtent l="0" t="0" r="9525" b="0"/>
            <wp:docPr id="1529195376" name="Picture 1" descr="A cub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95376" name="Picture 1" descr="A cube with lines and letters&#10;&#10;Description automatically generated"/>
                    <pic:cNvPicPr/>
                  </pic:nvPicPr>
                  <pic:blipFill>
                    <a:blip r:embed="rId850">
                      <a:extLst>
                        <a:ext uri="{BEBA8EAE-BF5A-486C-A8C5-ECC9F3942E4B}">
                          <a14:imgProps xmlns:a14="http://schemas.microsoft.com/office/drawing/2010/main">
                            <a14:imgLayer r:embed="rId851">
                              <a14:imgEffect>
                                <a14:sharpenSoften amount="50000"/>
                              </a14:imgEffect>
                            </a14:imgLayer>
                          </a14:imgProps>
                        </a:ext>
                      </a:extLst>
                    </a:blip>
                    <a:stretch>
                      <a:fillRect/>
                    </a:stretch>
                  </pic:blipFill>
                  <pic:spPr>
                    <a:xfrm>
                      <a:off x="0" y="0"/>
                      <a:ext cx="2409953" cy="1606635"/>
                    </a:xfrm>
                    <a:prstGeom prst="rect">
                      <a:avLst/>
                    </a:prstGeom>
                  </pic:spPr>
                </pic:pic>
              </a:graphicData>
            </a:graphic>
          </wp:inline>
        </w:drawing>
      </w:r>
    </w:p>
    <w:p w14:paraId="7B621639" w14:textId="77777777" w:rsidR="00CC41CE" w:rsidRPr="002C71E6" w:rsidRDefault="00CC41CE" w:rsidP="00CC41CE">
      <w:pPr>
        <w:rPr>
          <w:b/>
          <w:sz w:val="26"/>
          <w:szCs w:val="26"/>
          <w:lang w:val="en-GB"/>
        </w:rPr>
      </w:pPr>
      <w:r w:rsidRPr="002C71E6">
        <w:rPr>
          <w:sz w:val="26"/>
          <w:szCs w:val="26"/>
          <w:lang w:val="en-GB"/>
        </w:rPr>
        <w:t>Phát biểu nào sau đây là đúng?</w:t>
      </w:r>
      <w:bookmarkStart w:id="10" w:name="c11a"/>
    </w:p>
    <w:p w14:paraId="7CFB90B3" w14:textId="77777777" w:rsidR="00CC41CE" w:rsidRPr="002C71E6" w:rsidRDefault="00CC41CE" w:rsidP="00CC41CE">
      <w:pPr>
        <w:tabs>
          <w:tab w:val="left" w:pos="283"/>
          <w:tab w:val="left" w:pos="2835"/>
          <w:tab w:val="left" w:pos="5386"/>
          <w:tab w:val="left" w:pos="7937"/>
        </w:tabs>
        <w:ind w:firstLine="283"/>
        <w:rPr>
          <w:b/>
          <w:sz w:val="26"/>
          <w:szCs w:val="26"/>
          <w:lang w:val="en-GB"/>
        </w:rPr>
      </w:pPr>
      <w:r w:rsidRPr="002C71E6">
        <w:rPr>
          <w:b/>
          <w:sz w:val="26"/>
          <w:szCs w:val="26"/>
          <w:lang w:val="en-GB"/>
        </w:rPr>
        <w:t>A.</w:t>
      </w:r>
      <w:r w:rsidRPr="002C71E6">
        <w:rPr>
          <w:sz w:val="26"/>
          <w:szCs w:val="26"/>
          <w:lang w:val="en-GB"/>
        </w:rPr>
        <w:t xml:space="preserve"> </w:t>
      </w:r>
      <w:r w:rsidRPr="002C71E6">
        <w:rPr>
          <w:position w:val="-6"/>
          <w:sz w:val="26"/>
          <w:szCs w:val="26"/>
        </w:rPr>
        <w:object w:dxaOrig="2220" w:dyaOrig="340" w14:anchorId="01F48935">
          <v:shape id="_x0000_i2010" type="#_x0000_t75" style="width:111pt;height:17.4pt" o:ole="">
            <v:imagedata r:id="rId852" o:title=""/>
          </v:shape>
          <o:OLEObject Type="Embed" ProgID="Equation.DSMT4" ShapeID="_x0000_i2010" DrawAspect="Content" ObjectID="_1801669403" r:id="rId853"/>
        </w:object>
      </w:r>
      <w:r w:rsidRPr="002C71E6">
        <w:rPr>
          <w:sz w:val="26"/>
          <w:szCs w:val="26"/>
          <w:lang w:val="en-GB"/>
        </w:rPr>
        <w:t>.</w:t>
      </w:r>
      <w:bookmarkStart w:id="11" w:name="c11b"/>
      <w:bookmarkEnd w:id="10"/>
      <w:r w:rsidRPr="002C71E6">
        <w:rPr>
          <w:b/>
          <w:sz w:val="26"/>
          <w:szCs w:val="26"/>
          <w:lang w:val="en-GB"/>
        </w:rPr>
        <w:tab/>
        <w:t>B.</w:t>
      </w:r>
      <w:r w:rsidRPr="002C71E6">
        <w:rPr>
          <w:sz w:val="26"/>
          <w:szCs w:val="26"/>
          <w:lang w:val="en-GB"/>
        </w:rPr>
        <w:t xml:space="preserve"> </w:t>
      </w:r>
      <w:r w:rsidRPr="002C71E6">
        <w:rPr>
          <w:position w:val="-6"/>
          <w:sz w:val="26"/>
          <w:szCs w:val="26"/>
        </w:rPr>
        <w:object w:dxaOrig="2160" w:dyaOrig="340" w14:anchorId="1D4069F5">
          <v:shape id="_x0000_i2011" type="#_x0000_t75" style="width:108pt;height:17.4pt" o:ole="">
            <v:imagedata r:id="rId854" o:title=""/>
          </v:shape>
          <o:OLEObject Type="Embed" ProgID="Equation.DSMT4" ShapeID="_x0000_i2011" DrawAspect="Content" ObjectID="_1801669404" r:id="rId855"/>
        </w:object>
      </w:r>
      <w:r w:rsidRPr="002C71E6">
        <w:rPr>
          <w:sz w:val="26"/>
          <w:szCs w:val="26"/>
          <w:lang w:val="en-GB"/>
        </w:rPr>
        <w:t>.</w:t>
      </w:r>
      <w:bookmarkStart w:id="12" w:name="c11c"/>
      <w:bookmarkEnd w:id="11"/>
    </w:p>
    <w:p w14:paraId="59EB16F1" w14:textId="77777777" w:rsidR="00CC41CE" w:rsidRPr="002C71E6" w:rsidRDefault="00CC41CE" w:rsidP="00CC41CE">
      <w:pPr>
        <w:tabs>
          <w:tab w:val="left" w:pos="283"/>
          <w:tab w:val="left" w:pos="2835"/>
          <w:tab w:val="left" w:pos="5386"/>
          <w:tab w:val="left" w:pos="7937"/>
        </w:tabs>
        <w:ind w:firstLine="283"/>
        <w:rPr>
          <w:sz w:val="26"/>
          <w:szCs w:val="26"/>
          <w:lang w:val="en-GB"/>
        </w:rPr>
      </w:pPr>
      <w:r w:rsidRPr="002C71E6">
        <w:rPr>
          <w:b/>
          <w:sz w:val="26"/>
          <w:szCs w:val="26"/>
          <w:lang w:val="en-GB"/>
        </w:rPr>
        <w:t>C.</w:t>
      </w:r>
      <w:r w:rsidRPr="002C71E6">
        <w:rPr>
          <w:sz w:val="26"/>
          <w:szCs w:val="26"/>
          <w:lang w:val="en-GB"/>
        </w:rPr>
        <w:t xml:space="preserve"> </w:t>
      </w:r>
      <w:r w:rsidRPr="002C71E6">
        <w:rPr>
          <w:position w:val="-6"/>
          <w:sz w:val="26"/>
          <w:szCs w:val="26"/>
        </w:rPr>
        <w:object w:dxaOrig="2160" w:dyaOrig="340" w14:anchorId="4B2D9C38">
          <v:shape id="_x0000_i2012" type="#_x0000_t75" style="width:108pt;height:17.4pt" o:ole="">
            <v:imagedata r:id="rId856" o:title=""/>
          </v:shape>
          <o:OLEObject Type="Embed" ProgID="Equation.DSMT4" ShapeID="_x0000_i2012" DrawAspect="Content" ObjectID="_1801669405" r:id="rId857"/>
        </w:object>
      </w:r>
      <w:r w:rsidRPr="002C71E6">
        <w:rPr>
          <w:sz w:val="26"/>
          <w:szCs w:val="26"/>
          <w:lang w:val="en-GB"/>
        </w:rPr>
        <w:t>.</w:t>
      </w:r>
      <w:bookmarkStart w:id="13" w:name="c11d"/>
      <w:bookmarkEnd w:id="12"/>
      <w:r w:rsidRPr="002C71E6">
        <w:rPr>
          <w:b/>
          <w:sz w:val="26"/>
          <w:szCs w:val="26"/>
          <w:lang w:val="en-GB"/>
        </w:rPr>
        <w:tab/>
      </w:r>
      <w:r w:rsidRPr="002C71E6">
        <w:rPr>
          <w:b/>
          <w:sz w:val="26"/>
          <w:szCs w:val="26"/>
          <w:lang w:val="en-GB"/>
        </w:rPr>
        <w:tab/>
        <w:t>D.</w:t>
      </w:r>
      <w:r w:rsidRPr="002C71E6">
        <w:rPr>
          <w:sz w:val="26"/>
          <w:szCs w:val="26"/>
          <w:lang w:val="en-GB"/>
        </w:rPr>
        <w:t xml:space="preserve"> </w:t>
      </w:r>
      <w:r w:rsidRPr="002C71E6">
        <w:rPr>
          <w:position w:val="-6"/>
          <w:sz w:val="26"/>
          <w:szCs w:val="26"/>
        </w:rPr>
        <w:object w:dxaOrig="2280" w:dyaOrig="340" w14:anchorId="2FCEF460">
          <v:shape id="_x0000_i2013" type="#_x0000_t75" style="width:114pt;height:17.4pt" o:ole="">
            <v:imagedata r:id="rId858" o:title=""/>
          </v:shape>
          <o:OLEObject Type="Embed" ProgID="Equation.DSMT4" ShapeID="_x0000_i2013" DrawAspect="Content" ObjectID="_1801669406" r:id="rId859"/>
        </w:object>
      </w:r>
      <w:r w:rsidRPr="002C71E6">
        <w:rPr>
          <w:sz w:val="26"/>
          <w:szCs w:val="26"/>
          <w:lang w:val="en-GB"/>
        </w:rPr>
        <w:t>.</w:t>
      </w:r>
    </w:p>
    <w:bookmarkEnd w:id="13"/>
    <w:p w14:paraId="5E386B55" w14:textId="77777777" w:rsidR="002C71E6" w:rsidRDefault="00CC41CE" w:rsidP="002C71E6">
      <w:pPr>
        <w:tabs>
          <w:tab w:val="left" w:pos="851"/>
          <w:tab w:val="left" w:pos="2552"/>
          <w:tab w:val="left" w:pos="4253"/>
          <w:tab w:val="left" w:pos="5954"/>
          <w:tab w:val="left" w:pos="7655"/>
        </w:tabs>
        <w:spacing w:line="360" w:lineRule="auto"/>
        <w:jc w:val="both"/>
        <w:rPr>
          <w:sz w:val="26"/>
          <w:szCs w:val="26"/>
        </w:rPr>
      </w:pPr>
      <w:r w:rsidRPr="002C71E6">
        <w:rPr>
          <w:b/>
          <w:sz w:val="26"/>
          <w:szCs w:val="26"/>
        </w:rPr>
        <w:t xml:space="preserve">Câu </w:t>
      </w:r>
      <w:proofErr w:type="gramStart"/>
      <w:r w:rsidRPr="002C71E6">
        <w:rPr>
          <w:b/>
          <w:sz w:val="26"/>
          <w:szCs w:val="26"/>
        </w:rPr>
        <w:t>12 .</w:t>
      </w:r>
      <w:proofErr w:type="gramEnd"/>
      <w:r w:rsidRPr="002C71E6">
        <w:rPr>
          <w:b/>
          <w:sz w:val="26"/>
          <w:szCs w:val="26"/>
        </w:rPr>
        <w:t xml:space="preserve"> </w:t>
      </w:r>
      <w:r w:rsidRPr="002C71E6">
        <w:rPr>
          <w:sz w:val="26"/>
          <w:szCs w:val="26"/>
          <w:lang w:val="en-GB"/>
        </w:rPr>
        <w:t xml:space="preserve">Cho </w:t>
      </w:r>
      <w:r w:rsidRPr="002C71E6">
        <w:rPr>
          <w:sz w:val="26"/>
          <w:szCs w:val="26"/>
        </w:rPr>
        <w:t xml:space="preserve">hàm số </w:t>
      </w:r>
      <w:r w:rsidRPr="002C71E6">
        <w:rPr>
          <w:position w:val="-14"/>
          <w:sz w:val="26"/>
          <w:szCs w:val="26"/>
        </w:rPr>
        <w:object w:dxaOrig="960" w:dyaOrig="400" w14:anchorId="3181CD29">
          <v:shape id="_x0000_i2074" type="#_x0000_t75" style="width:48pt;height:19.8pt" o:ole="">
            <v:imagedata r:id="rId860" o:title=""/>
          </v:shape>
          <o:OLEObject Type="Embed" ProgID="Equation.DSMT4" ShapeID="_x0000_i2074" DrawAspect="Content" ObjectID="_1801669407" r:id="rId861"/>
        </w:object>
      </w:r>
      <w:r w:rsidR="002C71E6">
        <w:rPr>
          <w:sz w:val="26"/>
          <w:szCs w:val="26"/>
        </w:rPr>
        <w:t xml:space="preserve"> có đồ thị như hình dưới </w:t>
      </w:r>
    </w:p>
    <w:p w14:paraId="5361CF00" w14:textId="357A8D52" w:rsidR="00CC41CE" w:rsidRPr="002C71E6" w:rsidRDefault="00CC41CE" w:rsidP="002C71E6">
      <w:pPr>
        <w:tabs>
          <w:tab w:val="left" w:pos="851"/>
          <w:tab w:val="left" w:pos="2552"/>
          <w:tab w:val="left" w:pos="4253"/>
          <w:tab w:val="left" w:pos="5954"/>
          <w:tab w:val="left" w:pos="7655"/>
        </w:tabs>
        <w:spacing w:line="360" w:lineRule="auto"/>
        <w:jc w:val="center"/>
        <w:rPr>
          <w:sz w:val="26"/>
          <w:szCs w:val="26"/>
        </w:rPr>
      </w:pPr>
      <w:r w:rsidRPr="002C71E6">
        <w:rPr>
          <w:sz w:val="26"/>
          <w:szCs w:val="26"/>
        </w:rPr>
        <w:br/>
      </w:r>
      <w:r w:rsidRPr="002C71E6">
        <w:rPr>
          <w:noProof/>
          <w:sz w:val="26"/>
          <w:szCs w:val="26"/>
        </w:rPr>
        <w:drawing>
          <wp:inline distT="0" distB="0" distL="0" distR="0" wp14:anchorId="2DA2DAE0" wp14:editId="5BB3A109">
            <wp:extent cx="1263987" cy="1451034"/>
            <wp:effectExtent l="0" t="0" r="0" b="0"/>
            <wp:docPr id="1517991213"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1213" name="Picture 1" descr="A graph of a function&#10;&#10;Description automatically generated"/>
                    <pic:cNvPicPr/>
                  </pic:nvPicPr>
                  <pic:blipFill>
                    <a:blip r:embed="rId862">
                      <a:extLst>
                        <a:ext uri="{BEBA8EAE-BF5A-486C-A8C5-ECC9F3942E4B}">
                          <a14:imgProps xmlns:a14="http://schemas.microsoft.com/office/drawing/2010/main">
                            <a14:imgLayer r:embed="rId863">
                              <a14:imgEffect>
                                <a14:sharpenSoften amount="25000"/>
                              </a14:imgEffect>
                            </a14:imgLayer>
                          </a14:imgProps>
                        </a:ext>
                      </a:extLst>
                    </a:blip>
                    <a:stretch>
                      <a:fillRect/>
                    </a:stretch>
                  </pic:blipFill>
                  <pic:spPr>
                    <a:xfrm>
                      <a:off x="0" y="0"/>
                      <a:ext cx="1270247" cy="1458220"/>
                    </a:xfrm>
                    <a:prstGeom prst="rect">
                      <a:avLst/>
                    </a:prstGeom>
                  </pic:spPr>
                </pic:pic>
              </a:graphicData>
            </a:graphic>
          </wp:inline>
        </w:drawing>
      </w:r>
    </w:p>
    <w:p w14:paraId="6A4F0C63" w14:textId="77777777" w:rsidR="00CC41CE" w:rsidRPr="002C71E6" w:rsidRDefault="00CC41CE" w:rsidP="00CC41CE">
      <w:pPr>
        <w:tabs>
          <w:tab w:val="left" w:pos="851"/>
          <w:tab w:val="left" w:pos="2552"/>
          <w:tab w:val="left" w:pos="4253"/>
          <w:tab w:val="left" w:pos="5954"/>
          <w:tab w:val="left" w:pos="7655"/>
        </w:tabs>
        <w:spacing w:line="360" w:lineRule="auto"/>
        <w:rPr>
          <w:sz w:val="26"/>
          <w:szCs w:val="26"/>
        </w:rPr>
      </w:pPr>
      <w:r w:rsidRPr="002C71E6">
        <w:rPr>
          <w:sz w:val="26"/>
          <w:szCs w:val="26"/>
          <w:lang w:val="en-GB"/>
        </w:rPr>
        <w:t>Hàm số đã cho đồng biến trên khoảng nào sau đây?</w:t>
      </w:r>
      <w:r w:rsidRPr="002C71E6">
        <w:rPr>
          <w:sz w:val="26"/>
          <w:szCs w:val="26"/>
        </w:rPr>
        <w:br/>
      </w:r>
      <w:r w:rsidRPr="002C71E6">
        <w:rPr>
          <w:b/>
          <w:bCs/>
          <w:sz w:val="26"/>
          <w:szCs w:val="26"/>
        </w:rPr>
        <w:t xml:space="preserve">A. </w:t>
      </w:r>
      <w:r w:rsidRPr="002C71E6">
        <w:rPr>
          <w:position w:val="-14"/>
          <w:sz w:val="26"/>
          <w:szCs w:val="26"/>
        </w:rPr>
        <w:object w:dxaOrig="880" w:dyaOrig="400" w14:anchorId="5BA85FE8">
          <v:shape id="_x0000_i2014" type="#_x0000_t75" style="width:44.4pt;height:19.8pt" o:ole="">
            <v:imagedata r:id="rId864" o:title=""/>
          </v:shape>
          <o:OLEObject Type="Embed" ProgID="Equation.DSMT4" ShapeID="_x0000_i2014" DrawAspect="Content" ObjectID="_1801669408" r:id="rId865"/>
        </w:object>
      </w:r>
      <w:r w:rsidRPr="002C71E6">
        <w:rPr>
          <w:sz w:val="26"/>
          <w:szCs w:val="26"/>
        </w:rPr>
        <w:t>.</w:t>
      </w:r>
      <w:r w:rsidRPr="002C71E6">
        <w:rPr>
          <w:sz w:val="26"/>
          <w:szCs w:val="26"/>
        </w:rPr>
        <w:tab/>
      </w:r>
      <w:r w:rsidRPr="002C71E6">
        <w:rPr>
          <w:b/>
          <w:bCs/>
          <w:sz w:val="26"/>
          <w:szCs w:val="26"/>
        </w:rPr>
        <w:t>B.</w:t>
      </w:r>
      <w:r w:rsidRPr="002C71E6">
        <w:rPr>
          <w:sz w:val="26"/>
          <w:szCs w:val="26"/>
        </w:rPr>
        <w:t xml:space="preserve"> </w:t>
      </w:r>
      <w:r w:rsidRPr="002C71E6">
        <w:rPr>
          <w:position w:val="-14"/>
          <w:sz w:val="26"/>
          <w:szCs w:val="26"/>
        </w:rPr>
        <w:object w:dxaOrig="700" w:dyaOrig="400" w14:anchorId="65742218">
          <v:shape id="_x0000_i2015" type="#_x0000_t75" style="width:35.4pt;height:19.8pt" o:ole="">
            <v:imagedata r:id="rId866" o:title=""/>
          </v:shape>
          <o:OLEObject Type="Embed" ProgID="Equation.DSMT4" ShapeID="_x0000_i2015" DrawAspect="Content" ObjectID="_1801669409" r:id="rId867"/>
        </w:object>
      </w:r>
      <w:r w:rsidRPr="002C71E6">
        <w:rPr>
          <w:sz w:val="26"/>
          <w:szCs w:val="26"/>
        </w:rPr>
        <w:t>.</w:t>
      </w:r>
      <w:r w:rsidRPr="002C71E6">
        <w:rPr>
          <w:sz w:val="26"/>
          <w:szCs w:val="26"/>
        </w:rPr>
        <w:tab/>
      </w:r>
      <w:r w:rsidRPr="002C71E6">
        <w:rPr>
          <w:b/>
          <w:bCs/>
          <w:sz w:val="26"/>
          <w:szCs w:val="26"/>
        </w:rPr>
        <w:t>C.</w:t>
      </w:r>
      <w:r w:rsidRPr="002C71E6">
        <w:rPr>
          <w:sz w:val="26"/>
          <w:szCs w:val="26"/>
        </w:rPr>
        <w:t xml:space="preserve"> </w:t>
      </w:r>
      <w:r w:rsidRPr="002C71E6">
        <w:rPr>
          <w:position w:val="-14"/>
          <w:sz w:val="26"/>
          <w:szCs w:val="26"/>
        </w:rPr>
        <w:object w:dxaOrig="680" w:dyaOrig="400" w14:anchorId="334CD241">
          <v:shape id="_x0000_i2016" type="#_x0000_t75" style="width:33.6pt;height:19.8pt" o:ole="">
            <v:imagedata r:id="rId868" o:title=""/>
          </v:shape>
          <o:OLEObject Type="Embed" ProgID="Equation.DSMT4" ShapeID="_x0000_i2016" DrawAspect="Content" ObjectID="_1801669410" r:id="rId869"/>
        </w:object>
      </w:r>
      <w:r w:rsidRPr="002C71E6">
        <w:rPr>
          <w:sz w:val="26"/>
          <w:szCs w:val="26"/>
        </w:rPr>
        <w:t>.</w:t>
      </w:r>
      <w:r w:rsidRPr="002C71E6">
        <w:rPr>
          <w:sz w:val="26"/>
          <w:szCs w:val="26"/>
        </w:rPr>
        <w:tab/>
      </w:r>
      <w:r w:rsidRPr="002C71E6">
        <w:rPr>
          <w:b/>
          <w:bCs/>
          <w:sz w:val="26"/>
          <w:szCs w:val="26"/>
        </w:rPr>
        <w:t>D.</w:t>
      </w:r>
      <w:r w:rsidRPr="002C71E6">
        <w:rPr>
          <w:sz w:val="26"/>
          <w:szCs w:val="26"/>
        </w:rPr>
        <w:t xml:space="preserve"> </w:t>
      </w:r>
      <w:r w:rsidRPr="002C71E6">
        <w:rPr>
          <w:position w:val="-14"/>
          <w:sz w:val="26"/>
          <w:szCs w:val="26"/>
        </w:rPr>
        <w:object w:dxaOrig="760" w:dyaOrig="400" w14:anchorId="252AD1CB">
          <v:shape id="_x0000_i2017" type="#_x0000_t75" style="width:38.4pt;height:19.8pt" o:ole="">
            <v:imagedata r:id="rId870" o:title=""/>
          </v:shape>
          <o:OLEObject Type="Embed" ProgID="Equation.DSMT4" ShapeID="_x0000_i2017" DrawAspect="Content" ObjectID="_1801669411" r:id="rId871"/>
        </w:object>
      </w:r>
      <w:r w:rsidRPr="002C71E6">
        <w:rPr>
          <w:sz w:val="26"/>
          <w:szCs w:val="26"/>
        </w:rPr>
        <w:t>.</w:t>
      </w:r>
    </w:p>
    <w:p w14:paraId="60931D55" w14:textId="77777777" w:rsidR="00CC41CE" w:rsidRPr="002C71E6" w:rsidRDefault="00CC41CE" w:rsidP="00CC41CE">
      <w:pPr>
        <w:jc w:val="both"/>
        <w:rPr>
          <w:sz w:val="26"/>
          <w:szCs w:val="26"/>
        </w:rPr>
      </w:pPr>
      <w:r w:rsidRPr="002C71E6">
        <w:rPr>
          <w:b/>
          <w:sz w:val="26"/>
          <w:szCs w:val="26"/>
        </w:rPr>
        <w:t xml:space="preserve">PHẦN II. Câu trắc nghiệm đúng sai. </w:t>
      </w:r>
      <w:r w:rsidRPr="002C71E6">
        <w:rPr>
          <w:sz w:val="26"/>
          <w:szCs w:val="26"/>
        </w:rPr>
        <w:t xml:space="preserve">Thí sinh trả lời từ câu 1 đến câu 4. Trong mỗi ý </w:t>
      </w:r>
      <w:r w:rsidRPr="002C71E6">
        <w:rPr>
          <w:b/>
          <w:sz w:val="26"/>
          <w:szCs w:val="26"/>
        </w:rPr>
        <w:t>a)</w:t>
      </w:r>
      <w:r w:rsidRPr="002C71E6">
        <w:rPr>
          <w:sz w:val="26"/>
          <w:szCs w:val="26"/>
        </w:rPr>
        <w:t xml:space="preserve">, </w:t>
      </w:r>
      <w:r w:rsidRPr="002C71E6">
        <w:rPr>
          <w:b/>
          <w:sz w:val="26"/>
          <w:szCs w:val="26"/>
        </w:rPr>
        <w:t>b)</w:t>
      </w:r>
      <w:r w:rsidRPr="002C71E6">
        <w:rPr>
          <w:sz w:val="26"/>
          <w:szCs w:val="26"/>
        </w:rPr>
        <w:t xml:space="preserve">, </w:t>
      </w:r>
      <w:r w:rsidRPr="002C71E6">
        <w:rPr>
          <w:b/>
          <w:sz w:val="26"/>
          <w:szCs w:val="26"/>
        </w:rPr>
        <w:t>c)</w:t>
      </w:r>
      <w:r w:rsidRPr="002C71E6">
        <w:rPr>
          <w:sz w:val="26"/>
          <w:szCs w:val="26"/>
        </w:rPr>
        <w:t xml:space="preserve">, </w:t>
      </w:r>
      <w:r w:rsidRPr="002C71E6">
        <w:rPr>
          <w:b/>
          <w:sz w:val="26"/>
          <w:szCs w:val="26"/>
        </w:rPr>
        <w:t>d)</w:t>
      </w:r>
      <w:r w:rsidRPr="002C71E6">
        <w:rPr>
          <w:sz w:val="26"/>
          <w:szCs w:val="26"/>
        </w:rPr>
        <w:t xml:space="preserve"> ở mỗi câu, thí sinh chọn đúng hoặc sai.</w:t>
      </w:r>
    </w:p>
    <w:p w14:paraId="5C22E156" w14:textId="77777777" w:rsidR="00CC41CE" w:rsidRPr="002C71E6" w:rsidRDefault="00CC41CE" w:rsidP="00CC41CE">
      <w:pPr>
        <w:contextualSpacing/>
        <w:rPr>
          <w:rFonts w:eastAsia="Aptos"/>
          <w:b/>
          <w:sz w:val="26"/>
          <w:szCs w:val="26"/>
          <w:lang w:val="en-GB"/>
        </w:rPr>
      </w:pPr>
      <w:r w:rsidRPr="002C71E6">
        <w:rPr>
          <w:b/>
          <w:bCs/>
          <w:sz w:val="26"/>
          <w:szCs w:val="26"/>
        </w:rPr>
        <w:t xml:space="preserve">Câu 1. </w:t>
      </w:r>
      <w:r w:rsidRPr="002C71E6">
        <w:rPr>
          <w:rFonts w:eastAsia="Aptos"/>
          <w:sz w:val="26"/>
          <w:szCs w:val="26"/>
          <w:lang w:val="en-GB"/>
        </w:rPr>
        <w:t xml:space="preserve">Cho hàm </w:t>
      </w:r>
      <w:proofErr w:type="gramStart"/>
      <w:r w:rsidRPr="002C71E6">
        <w:rPr>
          <w:rFonts w:eastAsia="Aptos"/>
          <w:sz w:val="26"/>
          <w:szCs w:val="26"/>
          <w:lang w:val="en-GB"/>
        </w:rPr>
        <w:t xml:space="preserve">số </w:t>
      </w:r>
      <w:proofErr w:type="gramEnd"/>
      <w:r w:rsidRPr="002C71E6">
        <w:rPr>
          <w:rFonts w:eastAsia="Aptos"/>
          <w:position w:val="-14"/>
          <w:sz w:val="26"/>
          <w:szCs w:val="26"/>
        </w:rPr>
        <w:object w:dxaOrig="1880" w:dyaOrig="400" w14:anchorId="76BF2BD7">
          <v:shape id="_x0000_i2018" type="#_x0000_t75" style="width:94.2pt;height:19.8pt" o:ole="">
            <v:imagedata r:id="rId872" o:title=""/>
          </v:shape>
          <o:OLEObject Type="Embed" ProgID="Equation.DSMT4" ShapeID="_x0000_i2018" DrawAspect="Content" ObjectID="_1801669412" r:id="rId873"/>
        </w:object>
      </w:r>
      <w:r w:rsidRPr="002C71E6">
        <w:rPr>
          <w:rFonts w:eastAsia="Aptos"/>
          <w:sz w:val="26"/>
          <w:szCs w:val="26"/>
          <w:lang w:val="en-GB"/>
        </w:rPr>
        <w:t>.</w:t>
      </w:r>
    </w:p>
    <w:p w14:paraId="412B92A8" w14:textId="77777777" w:rsidR="00CC41CE" w:rsidRPr="002C71E6" w:rsidRDefault="00CC41CE" w:rsidP="00CC41CE">
      <w:pPr>
        <w:tabs>
          <w:tab w:val="left" w:pos="283"/>
          <w:tab w:val="left" w:pos="2835"/>
          <w:tab w:val="left" w:pos="5386"/>
          <w:tab w:val="left" w:pos="7937"/>
        </w:tabs>
        <w:ind w:firstLine="709"/>
        <w:rPr>
          <w:rFonts w:eastAsia="Aptos"/>
          <w:bCs/>
          <w:sz w:val="26"/>
          <w:szCs w:val="26"/>
          <w:lang w:val="en-GB"/>
        </w:rPr>
      </w:pPr>
      <w:proofErr w:type="gramStart"/>
      <w:r w:rsidRPr="002C71E6">
        <w:rPr>
          <w:rFonts w:eastAsia="Aptos"/>
          <w:b/>
          <w:bCs/>
          <w:sz w:val="26"/>
          <w:szCs w:val="26"/>
          <w:lang w:val="en-GB"/>
        </w:rPr>
        <w:t>a</w:t>
      </w:r>
      <w:proofErr w:type="gramEnd"/>
      <w:r w:rsidRPr="002C71E6">
        <w:rPr>
          <w:rFonts w:eastAsia="Aptos"/>
          <w:b/>
          <w:bCs/>
          <w:sz w:val="26"/>
          <w:szCs w:val="26"/>
          <w:lang w:val="en-GB"/>
        </w:rPr>
        <w:t>)</w:t>
      </w:r>
      <w:r w:rsidRPr="002C71E6">
        <w:rPr>
          <w:rFonts w:eastAsia="Aptos"/>
          <w:bCs/>
          <w:sz w:val="26"/>
          <w:szCs w:val="26"/>
          <w:lang w:val="en-GB"/>
        </w:rPr>
        <w:t xml:space="preserve"> </w:t>
      </w:r>
      <w:r w:rsidRPr="002C71E6">
        <w:rPr>
          <w:rFonts w:eastAsia="Aptos"/>
          <w:position w:val="-14"/>
          <w:sz w:val="26"/>
          <w:szCs w:val="26"/>
        </w:rPr>
        <w:object w:dxaOrig="2079" w:dyaOrig="400" w14:anchorId="1F01C1CE">
          <v:shape id="_x0000_i2019" type="#_x0000_t75" style="width:103.8pt;height:19.8pt" o:ole="">
            <v:imagedata r:id="rId874" o:title=""/>
          </v:shape>
          <o:OLEObject Type="Embed" ProgID="Equation.DSMT4" ShapeID="_x0000_i2019" DrawAspect="Content" ObjectID="_1801669413" r:id="rId875"/>
        </w:object>
      </w:r>
      <w:r w:rsidRPr="002C71E6">
        <w:rPr>
          <w:rFonts w:eastAsia="Aptos"/>
          <w:bCs/>
          <w:sz w:val="26"/>
          <w:szCs w:val="26"/>
          <w:lang w:val="en-GB"/>
        </w:rPr>
        <w:t>.</w:t>
      </w:r>
    </w:p>
    <w:p w14:paraId="3FA61EE2" w14:textId="77777777" w:rsidR="00CC41CE" w:rsidRPr="002C71E6" w:rsidRDefault="00CC41CE" w:rsidP="00CC41CE">
      <w:pPr>
        <w:tabs>
          <w:tab w:val="left" w:pos="283"/>
          <w:tab w:val="left" w:pos="2835"/>
          <w:tab w:val="left" w:pos="5386"/>
          <w:tab w:val="left" w:pos="7937"/>
        </w:tabs>
        <w:ind w:firstLine="709"/>
        <w:rPr>
          <w:rFonts w:eastAsia="Aptos"/>
          <w:bCs/>
          <w:sz w:val="26"/>
          <w:szCs w:val="26"/>
          <w:lang w:val="en-GB"/>
        </w:rPr>
      </w:pPr>
      <w:r w:rsidRPr="002C71E6">
        <w:rPr>
          <w:rFonts w:eastAsia="Aptos"/>
          <w:b/>
          <w:bCs/>
          <w:sz w:val="26"/>
          <w:szCs w:val="26"/>
          <w:lang w:val="en-GB"/>
        </w:rPr>
        <w:t>b)</w:t>
      </w:r>
      <w:r w:rsidRPr="002C71E6">
        <w:rPr>
          <w:rFonts w:eastAsia="Aptos"/>
          <w:bCs/>
          <w:sz w:val="26"/>
          <w:szCs w:val="26"/>
          <w:lang w:val="en-GB"/>
        </w:rPr>
        <w:t xml:space="preserve"> Đạo hàm của hàm số đã cho </w:t>
      </w:r>
      <w:proofErr w:type="gramStart"/>
      <w:r w:rsidRPr="002C71E6">
        <w:rPr>
          <w:rFonts w:eastAsia="Aptos"/>
          <w:bCs/>
          <w:sz w:val="26"/>
          <w:szCs w:val="26"/>
          <w:lang w:val="en-GB"/>
        </w:rPr>
        <w:t xml:space="preserve">là </w:t>
      </w:r>
      <w:proofErr w:type="gramEnd"/>
      <w:r w:rsidRPr="002C71E6">
        <w:rPr>
          <w:rFonts w:eastAsia="Aptos"/>
          <w:position w:val="-14"/>
          <w:sz w:val="26"/>
          <w:szCs w:val="26"/>
        </w:rPr>
        <w:object w:dxaOrig="1780" w:dyaOrig="400" w14:anchorId="2174C87D">
          <v:shape id="_x0000_i2020" type="#_x0000_t75" style="width:88.8pt;height:19.8pt" o:ole="">
            <v:imagedata r:id="rId876" o:title=""/>
          </v:shape>
          <o:OLEObject Type="Embed" ProgID="Equation.DSMT4" ShapeID="_x0000_i2020" DrawAspect="Content" ObjectID="_1801669414" r:id="rId877"/>
        </w:object>
      </w:r>
      <w:r w:rsidRPr="002C71E6">
        <w:rPr>
          <w:rFonts w:eastAsia="Aptos"/>
          <w:bCs/>
          <w:sz w:val="26"/>
          <w:szCs w:val="26"/>
          <w:lang w:val="en-GB"/>
        </w:rPr>
        <w:t>.</w:t>
      </w:r>
    </w:p>
    <w:p w14:paraId="62FB947F" w14:textId="77777777" w:rsidR="00CC41CE" w:rsidRPr="002C71E6" w:rsidRDefault="00CC41CE" w:rsidP="00CC41CE">
      <w:pPr>
        <w:tabs>
          <w:tab w:val="left" w:pos="283"/>
          <w:tab w:val="left" w:pos="2835"/>
          <w:tab w:val="left" w:pos="5386"/>
          <w:tab w:val="left" w:pos="7937"/>
        </w:tabs>
        <w:ind w:firstLine="709"/>
        <w:rPr>
          <w:rFonts w:eastAsia="Aptos"/>
          <w:bCs/>
          <w:sz w:val="26"/>
          <w:szCs w:val="26"/>
          <w:lang w:val="en-GB"/>
        </w:rPr>
      </w:pPr>
      <w:r w:rsidRPr="002C71E6">
        <w:rPr>
          <w:rFonts w:eastAsia="Aptos"/>
          <w:b/>
          <w:bCs/>
          <w:sz w:val="26"/>
          <w:szCs w:val="26"/>
          <w:lang w:val="en-GB"/>
        </w:rPr>
        <w:t>c)</w:t>
      </w:r>
      <w:r w:rsidRPr="002C71E6">
        <w:rPr>
          <w:rFonts w:eastAsia="Aptos"/>
          <w:bCs/>
          <w:sz w:val="26"/>
          <w:szCs w:val="26"/>
          <w:lang w:val="en-GB"/>
        </w:rPr>
        <w:t xml:space="preserve"> Nghiệm của phương trình </w:t>
      </w:r>
      <w:r w:rsidRPr="002C71E6">
        <w:rPr>
          <w:rFonts w:eastAsia="Aptos"/>
          <w:position w:val="-14"/>
          <w:sz w:val="26"/>
          <w:szCs w:val="26"/>
        </w:rPr>
        <w:object w:dxaOrig="980" w:dyaOrig="400" w14:anchorId="183C3649">
          <v:shape id="_x0000_i2021" type="#_x0000_t75" style="width:49.2pt;height:19.8pt" o:ole="">
            <v:imagedata r:id="rId878" o:title=""/>
          </v:shape>
          <o:OLEObject Type="Embed" ProgID="Equation.DSMT4" ShapeID="_x0000_i2021" DrawAspect="Content" ObjectID="_1801669415" r:id="rId879"/>
        </w:object>
      </w:r>
      <w:r w:rsidRPr="002C71E6">
        <w:rPr>
          <w:rFonts w:eastAsia="Aptos"/>
          <w:bCs/>
          <w:sz w:val="26"/>
          <w:szCs w:val="26"/>
          <w:lang w:val="en-GB"/>
        </w:rPr>
        <w:t xml:space="preserve"> trên đoạn </w:t>
      </w:r>
      <w:r w:rsidRPr="002C71E6">
        <w:rPr>
          <w:rFonts w:eastAsia="Aptos"/>
          <w:position w:val="-14"/>
          <w:sz w:val="26"/>
          <w:szCs w:val="26"/>
        </w:rPr>
        <w:object w:dxaOrig="580" w:dyaOrig="400" w14:anchorId="58FB3DF3">
          <v:shape id="_x0000_i2022" type="#_x0000_t75" style="width:28.8pt;height:19.8pt" o:ole="">
            <v:imagedata r:id="rId880" o:title=""/>
          </v:shape>
          <o:OLEObject Type="Embed" ProgID="Equation.DSMT4" ShapeID="_x0000_i2022" DrawAspect="Content" ObjectID="_1801669416" r:id="rId881"/>
        </w:object>
      </w:r>
      <w:r w:rsidRPr="002C71E6">
        <w:rPr>
          <w:rFonts w:eastAsia="Aptos"/>
          <w:bCs/>
          <w:sz w:val="26"/>
          <w:szCs w:val="26"/>
          <w:lang w:val="en-GB"/>
        </w:rPr>
        <w:t xml:space="preserve"> </w:t>
      </w:r>
      <w:proofErr w:type="gramStart"/>
      <w:r w:rsidRPr="002C71E6">
        <w:rPr>
          <w:rFonts w:eastAsia="Aptos"/>
          <w:bCs/>
          <w:sz w:val="26"/>
          <w:szCs w:val="26"/>
          <w:lang w:val="en-GB"/>
        </w:rPr>
        <w:t xml:space="preserve">là </w:t>
      </w:r>
      <w:proofErr w:type="gramEnd"/>
      <w:r w:rsidRPr="002C71E6">
        <w:rPr>
          <w:rFonts w:eastAsia="Aptos"/>
          <w:position w:val="-24"/>
          <w:sz w:val="26"/>
          <w:szCs w:val="26"/>
        </w:rPr>
        <w:object w:dxaOrig="360" w:dyaOrig="620" w14:anchorId="39846C4B">
          <v:shape id="_x0000_i2023" type="#_x0000_t75" style="width:18pt;height:31.2pt" o:ole="">
            <v:imagedata r:id="rId882" o:title=""/>
          </v:shape>
          <o:OLEObject Type="Embed" ProgID="Equation.DSMT4" ShapeID="_x0000_i2023" DrawAspect="Content" ObjectID="_1801669417" r:id="rId883"/>
        </w:object>
      </w:r>
      <w:r w:rsidRPr="002C71E6">
        <w:rPr>
          <w:rFonts w:eastAsia="Aptos"/>
          <w:bCs/>
          <w:sz w:val="26"/>
          <w:szCs w:val="26"/>
          <w:lang w:val="en-GB"/>
        </w:rPr>
        <w:t>.</w:t>
      </w:r>
    </w:p>
    <w:p w14:paraId="687CC884" w14:textId="2BDDCCFB" w:rsidR="00CC41CE" w:rsidRPr="002C71E6" w:rsidRDefault="00CC41CE" w:rsidP="00CC41CE">
      <w:pPr>
        <w:tabs>
          <w:tab w:val="left" w:pos="283"/>
          <w:tab w:val="left" w:pos="2835"/>
          <w:tab w:val="left" w:pos="5386"/>
          <w:tab w:val="left" w:pos="7937"/>
        </w:tabs>
        <w:ind w:firstLine="709"/>
        <w:rPr>
          <w:rFonts w:eastAsia="Aptos"/>
          <w:sz w:val="26"/>
          <w:szCs w:val="26"/>
          <w:lang w:val="en-GB"/>
        </w:rPr>
      </w:pPr>
      <w:r w:rsidRPr="002C71E6">
        <w:rPr>
          <w:rFonts w:eastAsia="Aptos"/>
          <w:b/>
          <w:bCs/>
          <w:sz w:val="26"/>
          <w:szCs w:val="26"/>
          <w:lang w:val="en-GB"/>
        </w:rPr>
        <w:t>d)</w:t>
      </w:r>
      <w:r w:rsidRPr="002C71E6">
        <w:rPr>
          <w:rFonts w:eastAsia="Aptos"/>
          <w:bCs/>
          <w:sz w:val="26"/>
          <w:szCs w:val="26"/>
          <w:lang w:val="en-GB"/>
        </w:rPr>
        <w:t xml:space="preserve"> Giá trị nhỏ nhất của </w:t>
      </w:r>
      <w:r w:rsidRPr="002C71E6">
        <w:rPr>
          <w:rFonts w:eastAsia="Aptos"/>
          <w:noProof/>
          <w:position w:val="-14"/>
          <w:sz w:val="26"/>
          <w:szCs w:val="26"/>
        </w:rPr>
        <w:drawing>
          <wp:inline distT="0" distB="0" distL="0" distR="0" wp14:anchorId="283B4AFF" wp14:editId="408E3D98">
            <wp:extent cx="365760" cy="251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1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r w:rsidRPr="002C71E6">
        <w:rPr>
          <w:rFonts w:eastAsia="Aptos"/>
          <w:bCs/>
          <w:sz w:val="26"/>
          <w:szCs w:val="26"/>
          <w:lang w:val="en-GB"/>
        </w:rPr>
        <w:t xml:space="preserve"> trên đoạn </w:t>
      </w:r>
      <w:r w:rsidRPr="002C71E6">
        <w:rPr>
          <w:rFonts w:eastAsia="Aptos"/>
          <w:position w:val="-14"/>
          <w:sz w:val="26"/>
          <w:szCs w:val="26"/>
        </w:rPr>
        <w:object w:dxaOrig="580" w:dyaOrig="400" w14:anchorId="05B8D2A3">
          <v:shape id="_x0000_i2024" type="#_x0000_t75" style="width:28.8pt;height:19.8pt" o:ole="">
            <v:imagedata r:id="rId885" o:title=""/>
          </v:shape>
          <o:OLEObject Type="Embed" ProgID="Equation.DSMT4" ShapeID="_x0000_i2024" DrawAspect="Content" ObjectID="_1801669418" r:id="rId886"/>
        </w:object>
      </w:r>
      <w:r w:rsidRPr="002C71E6">
        <w:rPr>
          <w:rFonts w:eastAsia="Aptos"/>
          <w:bCs/>
          <w:sz w:val="26"/>
          <w:szCs w:val="26"/>
          <w:lang w:val="en-GB"/>
        </w:rPr>
        <w:t xml:space="preserve"> </w:t>
      </w:r>
      <w:proofErr w:type="gramStart"/>
      <w:r w:rsidRPr="002C71E6">
        <w:rPr>
          <w:rFonts w:eastAsia="Aptos"/>
          <w:bCs/>
          <w:sz w:val="26"/>
          <w:szCs w:val="26"/>
          <w:lang w:val="en-GB"/>
        </w:rPr>
        <w:t xml:space="preserve">là </w:t>
      </w:r>
      <w:proofErr w:type="gramEnd"/>
      <w:r w:rsidRPr="002C71E6">
        <w:rPr>
          <w:rFonts w:eastAsia="Aptos"/>
          <w:position w:val="-24"/>
          <w:sz w:val="26"/>
          <w:szCs w:val="26"/>
        </w:rPr>
        <w:object w:dxaOrig="1020" w:dyaOrig="620" w14:anchorId="1E755AF5">
          <v:shape id="_x0000_i2025" type="#_x0000_t75" style="width:51pt;height:31.2pt" o:ole="">
            <v:imagedata r:id="rId887" o:title=""/>
          </v:shape>
          <o:OLEObject Type="Embed" ProgID="Equation.DSMT4" ShapeID="_x0000_i2025" DrawAspect="Content" ObjectID="_1801669419" r:id="rId888"/>
        </w:object>
      </w:r>
      <w:r w:rsidRPr="002C71E6">
        <w:rPr>
          <w:rFonts w:eastAsia="Aptos"/>
          <w:bCs/>
          <w:sz w:val="26"/>
          <w:szCs w:val="26"/>
          <w:lang w:val="en-GB"/>
        </w:rPr>
        <w:t>.</w:t>
      </w:r>
    </w:p>
    <w:p w14:paraId="16255DE0" w14:textId="569C39BC" w:rsidR="00CC41CE" w:rsidRPr="002C71E6" w:rsidRDefault="00CC41CE" w:rsidP="00CC41CE">
      <w:pPr>
        <w:spacing w:line="276" w:lineRule="auto"/>
        <w:ind w:left="709" w:hanging="709"/>
        <w:rPr>
          <w:sz w:val="26"/>
          <w:szCs w:val="26"/>
          <w:lang w:val="vi-VN"/>
        </w:rPr>
      </w:pPr>
      <w:r w:rsidRPr="002C71E6">
        <w:rPr>
          <w:b/>
          <w:sz w:val="26"/>
          <w:szCs w:val="26"/>
          <w:lang w:val="vi-VN"/>
        </w:rPr>
        <w:t xml:space="preserve">Câu 2. </w:t>
      </w:r>
      <w:r w:rsidRPr="002C71E6">
        <w:rPr>
          <w:sz w:val="26"/>
          <w:szCs w:val="26"/>
        </w:rPr>
        <w:t xml:space="preserve">Một vật được ném lên từ độ cao 300 m với vận tốc được cho bởi công thức </w:t>
      </w:r>
      <w:r w:rsidRPr="002C71E6">
        <w:rPr>
          <w:position w:val="-14"/>
          <w:sz w:val="26"/>
          <w:szCs w:val="26"/>
          <w:lang w:val="vi-VN"/>
        </w:rPr>
        <w:object w:dxaOrig="2680" w:dyaOrig="400" w14:anchorId="172F3522">
          <v:shape id="_x0000_i2026" type="#_x0000_t75" style="width:134.4pt;height:20.4pt" o:ole="">
            <v:imagedata r:id="rId889" o:title=""/>
          </v:shape>
          <o:OLEObject Type="Embed" ProgID="Equation.DSMT4" ShapeID="_x0000_i2026" DrawAspect="Content" ObjectID="_1801669420" r:id="rId890"/>
        </w:object>
      </w:r>
      <w:r w:rsidRPr="002C71E6">
        <w:rPr>
          <w:sz w:val="26"/>
          <w:szCs w:val="26"/>
        </w:rPr>
        <w:t>(</w:t>
      </w:r>
      <w:r w:rsidRPr="002C71E6">
        <w:rPr>
          <w:i/>
          <w:iCs/>
          <w:sz w:val="26"/>
          <w:szCs w:val="26"/>
        </w:rPr>
        <w:t>Nguồn: R.Larson anh B. Edwards, Calculus 10e, Cengage</w:t>
      </w:r>
      <w:r w:rsidRPr="002C71E6">
        <w:rPr>
          <w:sz w:val="26"/>
          <w:szCs w:val="26"/>
        </w:rPr>
        <w:t xml:space="preserve">). Gọi </w:t>
      </w:r>
      <w:r w:rsidRPr="002C71E6">
        <w:rPr>
          <w:position w:val="-14"/>
          <w:sz w:val="26"/>
          <w:szCs w:val="26"/>
          <w:lang w:val="vi-VN"/>
        </w:rPr>
        <w:object w:dxaOrig="900" w:dyaOrig="400" w14:anchorId="091621D0">
          <v:shape id="_x0000_i2027" type="#_x0000_t75" style="width:45pt;height:20.4pt" o:ole="">
            <v:imagedata r:id="rId891" o:title=""/>
          </v:shape>
          <o:OLEObject Type="Embed" ProgID="Equation.DSMT4" ShapeID="_x0000_i2027" DrawAspect="Content" ObjectID="_1801669421" r:id="rId892"/>
        </w:object>
      </w:r>
      <w:r w:rsidRPr="002C71E6">
        <w:rPr>
          <w:sz w:val="26"/>
          <w:szCs w:val="26"/>
        </w:rPr>
        <w:t xml:space="preserve"> là độ cao của </w:t>
      </w:r>
      <w:r w:rsidRPr="002C71E6">
        <w:rPr>
          <w:sz w:val="26"/>
          <w:szCs w:val="26"/>
          <w:lang w:val="vi-VN"/>
        </w:rPr>
        <w:t>vât so với mặt đất</w:t>
      </w:r>
      <w:r w:rsidRPr="002C71E6">
        <w:rPr>
          <w:sz w:val="26"/>
          <w:szCs w:val="26"/>
        </w:rPr>
        <w:t xml:space="preserve"> tại thời điểm </w:t>
      </w:r>
      <w:r w:rsidRPr="002C71E6">
        <w:rPr>
          <w:position w:val="-14"/>
          <w:sz w:val="26"/>
          <w:szCs w:val="26"/>
          <w:lang w:val="vi-VN"/>
        </w:rPr>
        <w:object w:dxaOrig="460" w:dyaOrig="400" w14:anchorId="311BCE7A">
          <v:shape id="_x0000_i2028" type="#_x0000_t75" style="width:23.4pt;height:20.4pt" o:ole="">
            <v:imagedata r:id="rId893" o:title=""/>
          </v:shape>
          <o:OLEObject Type="Embed" ProgID="Equation.DSMT4" ShapeID="_x0000_i2028" DrawAspect="Content" ObjectID="_1801669422" r:id="rId894"/>
        </w:object>
      </w:r>
      <w:r w:rsidRPr="002C71E6">
        <w:rPr>
          <w:sz w:val="26"/>
          <w:szCs w:val="26"/>
          <w:lang w:val="vi-VN"/>
        </w:rPr>
        <w:t>tính từ lúc bắt đầu ném vật</w:t>
      </w:r>
      <w:r w:rsidRPr="002C71E6">
        <w:rPr>
          <w:sz w:val="26"/>
          <w:szCs w:val="26"/>
        </w:rPr>
        <w:t xml:space="preserve">. </w:t>
      </w:r>
    </w:p>
    <w:p w14:paraId="328F1FC2" w14:textId="77777777" w:rsidR="00CC41CE" w:rsidRPr="002C71E6" w:rsidRDefault="00CC41CE" w:rsidP="00CC41CE">
      <w:pPr>
        <w:pStyle w:val="ListParagraph"/>
        <w:spacing w:line="276" w:lineRule="auto"/>
        <w:jc w:val="both"/>
        <w:rPr>
          <w:sz w:val="26"/>
          <w:szCs w:val="26"/>
        </w:rPr>
      </w:pPr>
      <w:r w:rsidRPr="002C71E6">
        <w:rPr>
          <w:rFonts w:eastAsia="Aptos"/>
          <w:b/>
          <w:bCs/>
          <w:sz w:val="26"/>
          <w:szCs w:val="26"/>
          <w:lang w:val="en-GB"/>
        </w:rPr>
        <w:t>a)</w:t>
      </w:r>
      <w:r w:rsidRPr="002C71E6">
        <w:rPr>
          <w:rFonts w:eastAsia="Aptos"/>
          <w:bCs/>
          <w:sz w:val="26"/>
          <w:szCs w:val="26"/>
          <w:lang w:val="en-GB"/>
        </w:rPr>
        <w:t xml:space="preserve"> </w:t>
      </w:r>
      <w:r w:rsidRPr="002C71E6">
        <w:rPr>
          <w:sz w:val="26"/>
          <w:szCs w:val="26"/>
          <w:lang w:val="vi-VN"/>
        </w:rPr>
        <w:t>Vận tốc của vật triệt tiêu tại thời điểm t=3s</w:t>
      </w:r>
      <w:r w:rsidRPr="002C71E6">
        <w:rPr>
          <w:sz w:val="26"/>
          <w:szCs w:val="26"/>
        </w:rPr>
        <w:t>.</w:t>
      </w:r>
    </w:p>
    <w:p w14:paraId="37C236F6" w14:textId="77777777" w:rsidR="00CC41CE" w:rsidRPr="002C71E6" w:rsidRDefault="00CC41CE" w:rsidP="00CC41CE">
      <w:pPr>
        <w:pStyle w:val="ListParagraph"/>
        <w:spacing w:line="276" w:lineRule="auto"/>
        <w:jc w:val="both"/>
        <w:rPr>
          <w:sz w:val="26"/>
          <w:szCs w:val="26"/>
        </w:rPr>
      </w:pPr>
      <w:r w:rsidRPr="002C71E6">
        <w:rPr>
          <w:rFonts w:eastAsia="Aptos"/>
          <w:b/>
          <w:bCs/>
          <w:sz w:val="26"/>
          <w:szCs w:val="26"/>
          <w:lang w:val="en-GB"/>
        </w:rPr>
        <w:t>b)</w:t>
      </w:r>
      <w:r w:rsidRPr="002C71E6">
        <w:rPr>
          <w:rFonts w:eastAsia="Aptos"/>
          <w:bCs/>
          <w:sz w:val="26"/>
          <w:szCs w:val="26"/>
          <w:lang w:val="en-GB"/>
        </w:rPr>
        <w:t xml:space="preserve"> </w:t>
      </w:r>
      <w:r w:rsidRPr="002C71E6">
        <w:rPr>
          <w:sz w:val="26"/>
          <w:szCs w:val="26"/>
          <w:lang w:val="vi-VN"/>
        </w:rPr>
        <w:t xml:space="preserve">Hàm </w:t>
      </w:r>
      <w:proofErr w:type="gramStart"/>
      <w:r w:rsidRPr="002C71E6">
        <w:rPr>
          <w:sz w:val="26"/>
          <w:szCs w:val="26"/>
          <w:lang w:val="vi-VN"/>
        </w:rPr>
        <w:t xml:space="preserve">số </w:t>
      </w:r>
      <w:proofErr w:type="gramEnd"/>
      <w:r w:rsidRPr="002C71E6">
        <w:rPr>
          <w:position w:val="-14"/>
          <w:sz w:val="26"/>
          <w:szCs w:val="26"/>
          <w:lang w:val="vi-VN"/>
        </w:rPr>
        <w:object w:dxaOrig="2439" w:dyaOrig="400" w14:anchorId="12CCF4B7">
          <v:shape id="_x0000_i2029" type="#_x0000_t75" style="width:121.8pt;height:19.8pt" o:ole="">
            <v:imagedata r:id="rId895" o:title=""/>
          </v:shape>
          <o:OLEObject Type="Embed" ProgID="Equation.DSMT4" ShapeID="_x0000_i2029" DrawAspect="Content" ObjectID="_1801669423" r:id="rId896"/>
        </w:object>
      </w:r>
      <w:r w:rsidRPr="002C71E6">
        <w:rPr>
          <w:sz w:val="26"/>
          <w:szCs w:val="26"/>
        </w:rPr>
        <w:t>.</w:t>
      </w:r>
    </w:p>
    <w:p w14:paraId="30C33AE8" w14:textId="77777777" w:rsidR="00CC41CE" w:rsidRPr="002C71E6" w:rsidRDefault="00CC41CE" w:rsidP="00CC41CE">
      <w:pPr>
        <w:pStyle w:val="ListParagraph"/>
        <w:spacing w:line="276" w:lineRule="auto"/>
        <w:jc w:val="both"/>
        <w:rPr>
          <w:sz w:val="26"/>
          <w:szCs w:val="26"/>
        </w:rPr>
      </w:pPr>
      <w:r w:rsidRPr="002C71E6">
        <w:rPr>
          <w:rFonts w:eastAsia="Aptos"/>
          <w:b/>
          <w:bCs/>
          <w:sz w:val="26"/>
          <w:szCs w:val="26"/>
          <w:lang w:val="en-GB"/>
        </w:rPr>
        <w:t>c)</w:t>
      </w:r>
      <w:r w:rsidRPr="002C71E6">
        <w:rPr>
          <w:rFonts w:eastAsia="Aptos"/>
          <w:bCs/>
          <w:sz w:val="26"/>
          <w:szCs w:val="26"/>
          <w:lang w:val="en-GB"/>
        </w:rPr>
        <w:t xml:space="preserve"> </w:t>
      </w:r>
      <w:r w:rsidRPr="002C71E6">
        <w:rPr>
          <w:sz w:val="26"/>
          <w:szCs w:val="26"/>
          <w:lang w:val="vi-VN"/>
        </w:rPr>
        <w:t xml:space="preserve">Vật đạt độ cao lớn nhất là  </w:t>
      </w:r>
      <w:r w:rsidRPr="002C71E6">
        <w:rPr>
          <w:position w:val="-10"/>
          <w:sz w:val="26"/>
          <w:szCs w:val="26"/>
          <w:lang w:val="vi-VN"/>
        </w:rPr>
        <w:object w:dxaOrig="780" w:dyaOrig="320" w14:anchorId="5BD4D484">
          <v:shape id="_x0000_i2030" type="#_x0000_t75" style="width:39pt;height:16.2pt" o:ole="">
            <v:imagedata r:id="rId897" o:title=""/>
          </v:shape>
          <o:OLEObject Type="Embed" ProgID="Equation.DSMT4" ShapeID="_x0000_i2030" DrawAspect="Content" ObjectID="_1801669424" r:id="rId898"/>
        </w:object>
      </w:r>
      <w:r w:rsidRPr="002C71E6">
        <w:rPr>
          <w:sz w:val="26"/>
          <w:szCs w:val="26"/>
          <w:lang w:val="vi-VN"/>
        </w:rPr>
        <w:t xml:space="preserve"> (làm tròn đến hàng đơn vị)</w:t>
      </w:r>
      <w:r w:rsidRPr="002C71E6">
        <w:rPr>
          <w:sz w:val="26"/>
          <w:szCs w:val="26"/>
        </w:rPr>
        <w:t>.</w:t>
      </w:r>
    </w:p>
    <w:p w14:paraId="4CB7B152" w14:textId="77777777" w:rsidR="00CC41CE" w:rsidRPr="002C71E6" w:rsidRDefault="00CC41CE" w:rsidP="00CC41CE">
      <w:pPr>
        <w:pStyle w:val="ListParagraph"/>
        <w:spacing w:line="276" w:lineRule="auto"/>
        <w:jc w:val="both"/>
        <w:rPr>
          <w:sz w:val="26"/>
          <w:szCs w:val="26"/>
        </w:rPr>
      </w:pPr>
      <w:r w:rsidRPr="002C71E6">
        <w:rPr>
          <w:rFonts w:eastAsia="Aptos"/>
          <w:b/>
          <w:bCs/>
          <w:sz w:val="26"/>
          <w:szCs w:val="26"/>
          <w:lang w:val="en-GB"/>
        </w:rPr>
        <w:t>d)</w:t>
      </w:r>
      <w:r w:rsidRPr="002C71E6">
        <w:rPr>
          <w:rFonts w:eastAsia="Aptos"/>
          <w:bCs/>
          <w:sz w:val="26"/>
          <w:szCs w:val="26"/>
          <w:lang w:val="en-GB"/>
        </w:rPr>
        <w:t xml:space="preserve"> </w:t>
      </w:r>
      <w:r w:rsidRPr="002C71E6">
        <w:rPr>
          <w:sz w:val="26"/>
          <w:szCs w:val="26"/>
          <w:lang w:val="vi-VN"/>
        </w:rPr>
        <w:t>Sau 11 s tính từ lúc ném thì vật đó chạm đất (làm tròn đến hàng đơn vị)</w:t>
      </w:r>
      <w:r w:rsidRPr="002C71E6">
        <w:rPr>
          <w:sz w:val="26"/>
          <w:szCs w:val="26"/>
        </w:rPr>
        <w:t>.</w:t>
      </w:r>
    </w:p>
    <w:p w14:paraId="3E1A64DD" w14:textId="77777777" w:rsidR="00CC41CE" w:rsidRPr="002C71E6" w:rsidRDefault="00CC41CE" w:rsidP="00CC41CE">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2C71E6">
        <w:rPr>
          <w:b/>
          <w:bCs/>
          <w:sz w:val="26"/>
          <w:szCs w:val="26"/>
        </w:rPr>
        <w:t>Câu 3.</w:t>
      </w:r>
      <w:r w:rsidRPr="002C71E6">
        <w:rPr>
          <w:sz w:val="26"/>
          <w:szCs w:val="26"/>
        </w:rPr>
        <w:t xml:space="preserve"> Một chiếc hộp có </w:t>
      </w:r>
      <w:r w:rsidRPr="002C71E6">
        <w:rPr>
          <w:position w:val="-6"/>
          <w:sz w:val="26"/>
          <w:szCs w:val="26"/>
        </w:rPr>
        <w:object w:dxaOrig="300" w:dyaOrig="279" w14:anchorId="0EE9A319">
          <v:shape id="_x0000_i2031" type="#_x0000_t75" style="width:15pt;height:13.8pt" o:ole="">
            <v:imagedata r:id="rId899" o:title=""/>
          </v:shape>
          <o:OLEObject Type="Embed" ProgID="Equation.DSMT4" ShapeID="_x0000_i2031" DrawAspect="Content" ObjectID="_1801669425" r:id="rId900"/>
        </w:object>
      </w:r>
      <w:r w:rsidRPr="002C71E6">
        <w:rPr>
          <w:sz w:val="26"/>
          <w:szCs w:val="26"/>
        </w:rPr>
        <w:t xml:space="preserve"> viên bi, trong đó có </w:t>
      </w:r>
      <w:r w:rsidRPr="002C71E6">
        <w:rPr>
          <w:position w:val="-6"/>
          <w:sz w:val="26"/>
          <w:szCs w:val="26"/>
        </w:rPr>
        <w:object w:dxaOrig="300" w:dyaOrig="279" w14:anchorId="3422B313">
          <v:shape id="_x0000_i2032" type="#_x0000_t75" style="width:15pt;height:13.8pt" o:ole="">
            <v:imagedata r:id="rId901" o:title=""/>
          </v:shape>
          <o:OLEObject Type="Embed" ProgID="Equation.DSMT4" ShapeID="_x0000_i2032" DrawAspect="Content" ObjectID="_1801669426" r:id="rId902"/>
        </w:object>
      </w:r>
      <w:r w:rsidRPr="002C71E6">
        <w:rPr>
          <w:sz w:val="26"/>
          <w:szCs w:val="26"/>
        </w:rPr>
        <w:t xml:space="preserve"> viên bi màu đỏ và </w:t>
      </w:r>
      <w:r w:rsidRPr="002C71E6">
        <w:rPr>
          <w:position w:val="-6"/>
          <w:sz w:val="26"/>
          <w:szCs w:val="26"/>
        </w:rPr>
        <w:object w:dxaOrig="300" w:dyaOrig="279" w14:anchorId="323CB433">
          <v:shape id="_x0000_i2033" type="#_x0000_t75" style="width:15pt;height:13.8pt" o:ole="">
            <v:imagedata r:id="rId903" o:title=""/>
          </v:shape>
          <o:OLEObject Type="Embed" ProgID="Equation.DSMT4" ShapeID="_x0000_i2033" DrawAspect="Content" ObjectID="_1801669427" r:id="rId904"/>
        </w:object>
      </w:r>
      <w:r w:rsidRPr="002C71E6">
        <w:rPr>
          <w:sz w:val="26"/>
          <w:szCs w:val="26"/>
        </w:rPr>
        <w:t xml:space="preserve"> viên bi màu vàng; các viên bi có kích thước và khối lượng như nhau. Sau khi kiểm tra, người ta thấy có 60% số viên bi màu đỏ đánh số và 50% số viên bi màu vàng có đánh số, những viên bi còn lại không đánh số. </w:t>
      </w:r>
    </w:p>
    <w:p w14:paraId="159C5678" w14:textId="77777777" w:rsidR="00CC41CE" w:rsidRPr="002C71E6" w:rsidRDefault="00CC41CE" w:rsidP="00CC41CE">
      <w:pPr>
        <w:tabs>
          <w:tab w:val="left" w:pos="360"/>
        </w:tabs>
        <w:spacing w:line="360" w:lineRule="auto"/>
        <w:rPr>
          <w:sz w:val="26"/>
          <w:szCs w:val="26"/>
        </w:rPr>
      </w:pPr>
      <w:r w:rsidRPr="002C71E6">
        <w:rPr>
          <w:sz w:val="26"/>
          <w:szCs w:val="26"/>
        </w:rPr>
        <w:lastRenderedPageBreak/>
        <w:tab/>
      </w:r>
      <w:r w:rsidRPr="002C71E6">
        <w:rPr>
          <w:b/>
          <w:sz w:val="26"/>
          <w:szCs w:val="26"/>
        </w:rPr>
        <w:t>a)</w:t>
      </w:r>
      <w:r w:rsidRPr="002C71E6">
        <w:rPr>
          <w:sz w:val="26"/>
          <w:szCs w:val="26"/>
        </w:rPr>
        <w:t xml:space="preserve"> Số viên bi màu đỏ có đánh số </w:t>
      </w:r>
      <w:proofErr w:type="gramStart"/>
      <w:r w:rsidRPr="002C71E6">
        <w:rPr>
          <w:sz w:val="26"/>
          <w:szCs w:val="26"/>
        </w:rPr>
        <w:t xml:space="preserve">là </w:t>
      </w:r>
      <w:proofErr w:type="gramEnd"/>
      <w:r w:rsidRPr="002C71E6">
        <w:rPr>
          <w:position w:val="-6"/>
          <w:sz w:val="26"/>
          <w:szCs w:val="26"/>
        </w:rPr>
        <w:object w:dxaOrig="300" w:dyaOrig="279" w14:anchorId="5DD9C944">
          <v:shape id="_x0000_i2034" type="#_x0000_t75" style="width:15pt;height:13.8pt" o:ole="">
            <v:imagedata r:id="rId905" o:title=""/>
          </v:shape>
          <o:OLEObject Type="Embed" ProgID="Equation.DSMT4" ShapeID="_x0000_i2034" DrawAspect="Content" ObjectID="_1801669428" r:id="rId906"/>
        </w:object>
      </w:r>
      <w:r w:rsidRPr="002C71E6">
        <w:rPr>
          <w:sz w:val="26"/>
          <w:szCs w:val="26"/>
        </w:rPr>
        <w:t>.</w:t>
      </w:r>
    </w:p>
    <w:p w14:paraId="29ADE774" w14:textId="77777777" w:rsidR="00CC41CE" w:rsidRPr="002C71E6" w:rsidRDefault="00CC41CE" w:rsidP="00CC41CE">
      <w:pPr>
        <w:tabs>
          <w:tab w:val="left" w:pos="360"/>
        </w:tabs>
        <w:spacing w:line="360" w:lineRule="auto"/>
        <w:rPr>
          <w:sz w:val="26"/>
          <w:szCs w:val="26"/>
        </w:rPr>
      </w:pPr>
      <w:r w:rsidRPr="002C71E6">
        <w:rPr>
          <w:b/>
          <w:sz w:val="26"/>
          <w:szCs w:val="26"/>
        </w:rPr>
        <w:tab/>
        <w:t>b)</w:t>
      </w:r>
      <w:r w:rsidRPr="002C71E6">
        <w:rPr>
          <w:sz w:val="26"/>
          <w:szCs w:val="26"/>
        </w:rPr>
        <w:t xml:space="preserve"> Số viên bi màu vàng không đánh số </w:t>
      </w:r>
      <w:proofErr w:type="gramStart"/>
      <w:r w:rsidRPr="002C71E6">
        <w:rPr>
          <w:sz w:val="26"/>
          <w:szCs w:val="26"/>
        </w:rPr>
        <w:t xml:space="preserve">là </w:t>
      </w:r>
      <w:proofErr w:type="gramEnd"/>
      <w:r w:rsidRPr="002C71E6">
        <w:rPr>
          <w:position w:val="-6"/>
          <w:sz w:val="26"/>
          <w:szCs w:val="26"/>
        </w:rPr>
        <w:object w:dxaOrig="279" w:dyaOrig="279" w14:anchorId="070B0D26">
          <v:shape id="_x0000_i2035" type="#_x0000_t75" style="width:13.8pt;height:13.8pt" o:ole="">
            <v:imagedata r:id="rId907" o:title=""/>
          </v:shape>
          <o:OLEObject Type="Embed" ProgID="Equation.DSMT4" ShapeID="_x0000_i2035" DrawAspect="Content" ObjectID="_1801669429" r:id="rId908"/>
        </w:object>
      </w:r>
      <w:r w:rsidRPr="002C71E6">
        <w:rPr>
          <w:sz w:val="26"/>
          <w:szCs w:val="26"/>
        </w:rPr>
        <w:t>.</w:t>
      </w:r>
    </w:p>
    <w:p w14:paraId="0F9506EA" w14:textId="77777777" w:rsidR="00CC41CE" w:rsidRPr="002C71E6" w:rsidRDefault="00CC41CE" w:rsidP="00CC41CE">
      <w:pPr>
        <w:pStyle w:val="NormalWeb"/>
        <w:shd w:val="clear" w:color="auto" w:fill="FFFFFF"/>
        <w:tabs>
          <w:tab w:val="left" w:pos="360"/>
          <w:tab w:val="left" w:pos="2880"/>
          <w:tab w:val="left" w:pos="5400"/>
          <w:tab w:val="left" w:pos="7920"/>
        </w:tabs>
        <w:spacing w:before="0" w:beforeAutospacing="0" w:after="0" w:afterAutospacing="0" w:line="360" w:lineRule="auto"/>
        <w:jc w:val="both"/>
        <w:rPr>
          <w:sz w:val="26"/>
          <w:szCs w:val="26"/>
        </w:rPr>
      </w:pPr>
      <w:r w:rsidRPr="002C71E6">
        <w:rPr>
          <w:b/>
          <w:sz w:val="26"/>
          <w:szCs w:val="26"/>
        </w:rPr>
        <w:tab/>
        <w:t>c)</w:t>
      </w:r>
      <w:r w:rsidRPr="002C71E6">
        <w:rPr>
          <w:sz w:val="26"/>
          <w:szCs w:val="26"/>
        </w:rPr>
        <w:t xml:space="preserve"> Lấy ra ngẫu nhiên một viên bi trong hộp. Xác suất để viên bi được lấy ra có đánh số </w:t>
      </w:r>
      <w:proofErr w:type="gramStart"/>
      <w:r w:rsidRPr="002C71E6">
        <w:rPr>
          <w:sz w:val="26"/>
          <w:szCs w:val="26"/>
        </w:rPr>
        <w:t xml:space="preserve">là </w:t>
      </w:r>
      <w:proofErr w:type="gramEnd"/>
      <w:r w:rsidRPr="002C71E6">
        <w:rPr>
          <w:position w:val="-24"/>
          <w:sz w:val="26"/>
          <w:szCs w:val="26"/>
        </w:rPr>
        <w:object w:dxaOrig="220" w:dyaOrig="620" w14:anchorId="4E041D4E">
          <v:shape id="_x0000_i2036" type="#_x0000_t75" style="width:10.8pt;height:31.2pt" o:ole="">
            <v:imagedata r:id="rId909" o:title=""/>
          </v:shape>
          <o:OLEObject Type="Embed" ProgID="Equation.DSMT4" ShapeID="_x0000_i2036" DrawAspect="Content" ObjectID="_1801669430" r:id="rId910"/>
        </w:object>
      </w:r>
      <w:r w:rsidRPr="002C71E6">
        <w:rPr>
          <w:sz w:val="26"/>
          <w:szCs w:val="26"/>
        </w:rPr>
        <w:t>.</w:t>
      </w:r>
    </w:p>
    <w:p w14:paraId="6336F435" w14:textId="77777777" w:rsidR="00CC41CE" w:rsidRPr="002C71E6" w:rsidRDefault="00CC41CE" w:rsidP="00CC41CE">
      <w:pPr>
        <w:tabs>
          <w:tab w:val="left" w:pos="360"/>
        </w:tabs>
        <w:spacing w:line="360" w:lineRule="auto"/>
        <w:rPr>
          <w:sz w:val="26"/>
          <w:szCs w:val="26"/>
        </w:rPr>
      </w:pPr>
      <w:r w:rsidRPr="002C71E6">
        <w:rPr>
          <w:sz w:val="26"/>
          <w:szCs w:val="26"/>
        </w:rPr>
        <w:tab/>
      </w:r>
      <w:r w:rsidRPr="002C71E6">
        <w:rPr>
          <w:b/>
          <w:sz w:val="26"/>
          <w:szCs w:val="26"/>
        </w:rPr>
        <w:t>d)</w:t>
      </w:r>
      <w:r w:rsidRPr="002C71E6">
        <w:rPr>
          <w:sz w:val="26"/>
          <w:szCs w:val="26"/>
        </w:rPr>
        <w:t xml:space="preserve"> Lấy ra ngẫu nhiên một viên bi trong hộp. Xác suất để viên bi được lấy ra không có đánh số </w:t>
      </w:r>
      <w:r w:rsidRPr="002C71E6">
        <w:rPr>
          <w:position w:val="-24"/>
          <w:sz w:val="26"/>
          <w:szCs w:val="26"/>
        </w:rPr>
        <w:object w:dxaOrig="320" w:dyaOrig="620" w14:anchorId="0EE52383">
          <v:shape id="_x0000_i2037" type="#_x0000_t75" style="width:16.2pt;height:31.2pt" o:ole="">
            <v:imagedata r:id="rId911" o:title=""/>
          </v:shape>
          <o:OLEObject Type="Embed" ProgID="Equation.DSMT4" ShapeID="_x0000_i2037" DrawAspect="Content" ObjectID="_1801669431" r:id="rId912"/>
        </w:object>
      </w:r>
      <w:r w:rsidRPr="002C71E6">
        <w:rPr>
          <w:sz w:val="26"/>
          <w:szCs w:val="26"/>
        </w:rPr>
        <w:t>.</w:t>
      </w:r>
      <w:r w:rsidRPr="002C71E6">
        <w:rPr>
          <w:rFonts w:eastAsia="Calibri"/>
          <w:b/>
          <w:sz w:val="26"/>
          <w:szCs w:val="26"/>
        </w:rPr>
        <w:t>Câu 4.</w:t>
      </w:r>
      <w:r w:rsidRPr="002C71E6">
        <w:rPr>
          <w:rFonts w:eastAsia="Calibri"/>
          <w:sz w:val="26"/>
          <w:szCs w:val="26"/>
        </w:rPr>
        <w:t xml:space="preserve">  Hình minh hoạ sơ đồ một ngôi nhà trong hệ trục tọa </w:t>
      </w:r>
      <w:proofErr w:type="gramStart"/>
      <w:r w:rsidRPr="002C71E6">
        <w:rPr>
          <w:rFonts w:eastAsia="Calibri"/>
          <w:sz w:val="26"/>
          <w:szCs w:val="26"/>
        </w:rPr>
        <w:t xml:space="preserve">độ </w:t>
      </w:r>
      <w:proofErr w:type="gramEnd"/>
      <w:r w:rsidRPr="002C71E6">
        <w:rPr>
          <w:rFonts w:eastAsia="Calibri"/>
          <w:position w:val="-10"/>
          <w:sz w:val="26"/>
          <w:szCs w:val="26"/>
        </w:rPr>
        <w:object w:dxaOrig="560" w:dyaOrig="320" w14:anchorId="07901AD5">
          <v:shape id="_x0000_i2038" type="#_x0000_t75" style="width:27.6pt;height:16.2pt" o:ole="">
            <v:imagedata r:id="rId913" o:title=""/>
          </v:shape>
          <o:OLEObject Type="Embed" ProgID="Equation.DSMT4" ShapeID="_x0000_i2038" DrawAspect="Content" ObjectID="_1801669432" r:id="rId914"/>
        </w:object>
      </w:r>
      <w:r w:rsidRPr="002C71E6">
        <w:rPr>
          <w:rFonts w:eastAsia="Calibri"/>
          <w:sz w:val="26"/>
          <w:szCs w:val="26"/>
        </w:rPr>
        <w:t>, trong đó nền nhà, bốn bức tường và hai mái nhà đều là hình chữ nhật.</w:t>
      </w:r>
    </w:p>
    <w:p w14:paraId="4E436DBE" w14:textId="77777777" w:rsidR="00CC41CE" w:rsidRPr="002C71E6" w:rsidRDefault="00CC41CE" w:rsidP="00CC41CE">
      <w:pPr>
        <w:tabs>
          <w:tab w:val="left" w:pos="992"/>
          <w:tab w:val="left" w:pos="3402"/>
          <w:tab w:val="left" w:pos="5669"/>
          <w:tab w:val="left" w:pos="7937"/>
        </w:tabs>
        <w:jc w:val="center"/>
        <w:rPr>
          <w:rFonts w:eastAsia="Calibri"/>
          <w:b/>
          <w:sz w:val="26"/>
          <w:szCs w:val="26"/>
        </w:rPr>
      </w:pPr>
      <w:r w:rsidRPr="002C71E6">
        <w:rPr>
          <w:rFonts w:eastAsia="Calibri"/>
          <w:noProof/>
          <w:sz w:val="26"/>
          <w:szCs w:val="26"/>
        </w:rPr>
        <w:drawing>
          <wp:inline distT="0" distB="0" distL="0" distR="0" wp14:anchorId="1535B20F" wp14:editId="47FCB07B">
            <wp:extent cx="2238499" cy="17741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5">
                      <a:extLst>
                        <a:ext uri="{BEBA8EAE-BF5A-486C-A8C5-ECC9F3942E4B}">
                          <a14:imgProps xmlns:a14="http://schemas.microsoft.com/office/drawing/2010/main">
                            <a14:imgLayer r:embed="rId916">
                              <a14:imgEffect>
                                <a14:sharpenSoften amount="50000"/>
                              </a14:imgEffect>
                            </a14:imgLayer>
                          </a14:imgProps>
                        </a:ext>
                      </a:extLst>
                    </a:blip>
                    <a:stretch>
                      <a:fillRect/>
                    </a:stretch>
                  </pic:blipFill>
                  <pic:spPr>
                    <a:xfrm>
                      <a:off x="0" y="0"/>
                      <a:ext cx="2241813" cy="1776809"/>
                    </a:xfrm>
                    <a:prstGeom prst="rect">
                      <a:avLst/>
                    </a:prstGeom>
                  </pic:spPr>
                </pic:pic>
              </a:graphicData>
            </a:graphic>
          </wp:inline>
        </w:drawing>
      </w:r>
    </w:p>
    <w:p w14:paraId="0BD5FFB9" w14:textId="77777777" w:rsidR="00CC41CE" w:rsidRPr="002C71E6" w:rsidRDefault="00CC41CE" w:rsidP="00CC41CE">
      <w:pPr>
        <w:tabs>
          <w:tab w:val="left" w:pos="992"/>
          <w:tab w:val="left" w:pos="3402"/>
          <w:tab w:val="left" w:pos="5669"/>
          <w:tab w:val="left" w:pos="7937"/>
        </w:tabs>
        <w:ind w:left="426"/>
        <w:rPr>
          <w:rFonts w:eastAsia="Calibri"/>
          <w:sz w:val="26"/>
          <w:szCs w:val="26"/>
        </w:rPr>
      </w:pPr>
      <w:r w:rsidRPr="002C71E6">
        <w:rPr>
          <w:rFonts w:eastAsia="Calibri"/>
          <w:b/>
          <w:sz w:val="26"/>
          <w:szCs w:val="26"/>
        </w:rPr>
        <w:t>a)</w:t>
      </w:r>
      <w:r w:rsidRPr="002C71E6">
        <w:rPr>
          <w:rFonts w:eastAsia="Calibri"/>
          <w:sz w:val="26"/>
          <w:szCs w:val="26"/>
        </w:rPr>
        <w:t xml:space="preserve"> Tọa độ của điểm </w:t>
      </w:r>
      <w:r w:rsidRPr="002C71E6">
        <w:rPr>
          <w:rFonts w:eastAsia="Calibri"/>
          <w:position w:val="-4"/>
          <w:sz w:val="26"/>
          <w:szCs w:val="26"/>
        </w:rPr>
        <w:object w:dxaOrig="240" w:dyaOrig="260" w14:anchorId="3E62005F">
          <v:shape id="_x0000_i2039" type="#_x0000_t75" style="width:12pt;height:12.6pt" o:ole="">
            <v:imagedata r:id="rId917" o:title=""/>
          </v:shape>
          <o:OLEObject Type="Embed" ProgID="Equation.DSMT4" ShapeID="_x0000_i2039" DrawAspect="Content" ObjectID="_1801669433" r:id="rId918"/>
        </w:object>
      </w:r>
      <w:r w:rsidRPr="002C71E6">
        <w:rPr>
          <w:rFonts w:eastAsia="Calibri"/>
          <w:sz w:val="26"/>
          <w:szCs w:val="26"/>
        </w:rPr>
        <w:t xml:space="preserve"> </w:t>
      </w:r>
      <w:proofErr w:type="gramStart"/>
      <w:r w:rsidRPr="002C71E6">
        <w:rPr>
          <w:rFonts w:eastAsia="Calibri"/>
          <w:sz w:val="26"/>
          <w:szCs w:val="26"/>
        </w:rPr>
        <w:t xml:space="preserve">là </w:t>
      </w:r>
      <w:proofErr w:type="gramEnd"/>
      <w:r w:rsidRPr="002C71E6">
        <w:rPr>
          <w:rFonts w:eastAsia="Calibri"/>
          <w:position w:val="-10"/>
          <w:sz w:val="26"/>
          <w:szCs w:val="26"/>
        </w:rPr>
        <w:object w:dxaOrig="760" w:dyaOrig="320" w14:anchorId="50B50FAE">
          <v:shape id="_x0000_i2040" type="#_x0000_t75" style="width:37.2pt;height:16.2pt" o:ole="">
            <v:imagedata r:id="rId919" o:title=""/>
          </v:shape>
          <o:OLEObject Type="Embed" ProgID="Equation.DSMT4" ShapeID="_x0000_i2040" DrawAspect="Content" ObjectID="_1801669434" r:id="rId920"/>
        </w:object>
      </w:r>
      <w:r w:rsidRPr="002C71E6">
        <w:rPr>
          <w:rFonts w:eastAsia="Calibri"/>
          <w:sz w:val="26"/>
          <w:szCs w:val="26"/>
        </w:rPr>
        <w:t xml:space="preserve">. </w:t>
      </w:r>
    </w:p>
    <w:p w14:paraId="2BC00CB0" w14:textId="77777777" w:rsidR="00CC41CE" w:rsidRPr="002C71E6" w:rsidRDefault="00CC41CE" w:rsidP="00CC41CE">
      <w:pPr>
        <w:tabs>
          <w:tab w:val="left" w:pos="992"/>
          <w:tab w:val="left" w:pos="3402"/>
          <w:tab w:val="left" w:pos="5669"/>
          <w:tab w:val="left" w:pos="7937"/>
        </w:tabs>
        <w:ind w:firstLine="426"/>
        <w:rPr>
          <w:rFonts w:eastAsia="Calibri"/>
          <w:sz w:val="26"/>
          <w:szCs w:val="26"/>
        </w:rPr>
      </w:pPr>
      <w:r w:rsidRPr="002C71E6">
        <w:rPr>
          <w:rFonts w:eastAsia="Calibri"/>
          <w:b/>
          <w:sz w:val="26"/>
          <w:szCs w:val="26"/>
        </w:rPr>
        <w:t>b)</w:t>
      </w:r>
      <w:r w:rsidRPr="002C71E6">
        <w:rPr>
          <w:rFonts w:eastAsia="Calibri"/>
          <w:sz w:val="26"/>
          <w:szCs w:val="26"/>
        </w:rPr>
        <w:t xml:space="preserve"> Tọa độ của véctơ </w:t>
      </w:r>
      <w:r w:rsidRPr="002C71E6">
        <w:rPr>
          <w:rFonts w:eastAsia="Calibri"/>
          <w:position w:val="-4"/>
          <w:sz w:val="26"/>
          <w:szCs w:val="26"/>
        </w:rPr>
        <w:object w:dxaOrig="440" w:dyaOrig="320" w14:anchorId="4D2777E0">
          <v:shape id="_x0000_i2041" type="#_x0000_t75" style="width:21.6pt;height:16.2pt" o:ole="">
            <v:imagedata r:id="rId921" o:title=""/>
          </v:shape>
          <o:OLEObject Type="Embed" ProgID="Equation.DSMT4" ShapeID="_x0000_i2041" DrawAspect="Content" ObjectID="_1801669435" r:id="rId922"/>
        </w:object>
      </w:r>
      <w:proofErr w:type="gramStart"/>
      <w:r w:rsidRPr="002C71E6">
        <w:rPr>
          <w:rFonts w:eastAsia="Calibri"/>
          <w:sz w:val="26"/>
          <w:szCs w:val="26"/>
        </w:rPr>
        <w:t xml:space="preserve">là </w:t>
      </w:r>
      <w:proofErr w:type="gramEnd"/>
      <w:r w:rsidRPr="002C71E6">
        <w:rPr>
          <w:position w:val="-14"/>
          <w:sz w:val="26"/>
          <w:szCs w:val="26"/>
        </w:rPr>
        <w:object w:dxaOrig="760" w:dyaOrig="400" w14:anchorId="7E2EBB44">
          <v:shape id="_x0000_i2042" type="#_x0000_t75" style="width:37.8pt;height:19.8pt" o:ole="">
            <v:imagedata r:id="rId923" o:title=""/>
          </v:shape>
          <o:OLEObject Type="Embed" ProgID="Equation.DSMT4" ShapeID="_x0000_i2042" DrawAspect="Content" ObjectID="_1801669436" r:id="rId924"/>
        </w:object>
      </w:r>
      <w:r w:rsidRPr="002C71E6">
        <w:rPr>
          <w:sz w:val="26"/>
          <w:szCs w:val="26"/>
        </w:rPr>
        <w:t>.</w:t>
      </w:r>
    </w:p>
    <w:p w14:paraId="01B3836C" w14:textId="77777777" w:rsidR="00CC41CE" w:rsidRPr="002C71E6" w:rsidRDefault="00CC41CE" w:rsidP="00CC41CE">
      <w:pPr>
        <w:tabs>
          <w:tab w:val="left" w:pos="992"/>
          <w:tab w:val="left" w:pos="3402"/>
          <w:tab w:val="left" w:pos="5669"/>
          <w:tab w:val="left" w:pos="7937"/>
        </w:tabs>
        <w:ind w:firstLine="426"/>
        <w:rPr>
          <w:rFonts w:eastAsia="Calibri"/>
          <w:b/>
          <w:sz w:val="26"/>
          <w:szCs w:val="26"/>
        </w:rPr>
      </w:pPr>
      <w:r w:rsidRPr="002C71E6">
        <w:rPr>
          <w:rFonts w:eastAsia="Calibri"/>
          <w:b/>
          <w:sz w:val="26"/>
          <w:szCs w:val="26"/>
        </w:rPr>
        <w:t>c)</w:t>
      </w:r>
      <w:r w:rsidRPr="002C71E6">
        <w:rPr>
          <w:rFonts w:eastAsia="Calibri"/>
          <w:b/>
          <w:bCs/>
          <w:sz w:val="26"/>
          <w:szCs w:val="26"/>
        </w:rPr>
        <w:t xml:space="preserve"> </w:t>
      </w:r>
      <w:r w:rsidRPr="002C71E6">
        <w:rPr>
          <w:rFonts w:eastAsia="Calibri"/>
          <w:bCs/>
          <w:sz w:val="26"/>
          <w:szCs w:val="26"/>
        </w:rPr>
        <w:t xml:space="preserve">Tích vô hướng của </w:t>
      </w:r>
      <w:r w:rsidRPr="002C71E6">
        <w:rPr>
          <w:rFonts w:eastAsia="Calibri"/>
          <w:position w:val="-4"/>
          <w:sz w:val="26"/>
          <w:szCs w:val="26"/>
        </w:rPr>
        <w:object w:dxaOrig="440" w:dyaOrig="320" w14:anchorId="61D3194F">
          <v:shape id="_x0000_i2043" type="#_x0000_t75" style="width:22.2pt;height:16.2pt" o:ole="">
            <v:imagedata r:id="rId925" o:title=""/>
          </v:shape>
          <o:OLEObject Type="Embed" ProgID="Equation.DSMT4" ShapeID="_x0000_i2043" DrawAspect="Content" ObjectID="_1801669437" r:id="rId926"/>
        </w:object>
      </w:r>
      <w:r w:rsidRPr="002C71E6">
        <w:rPr>
          <w:rFonts w:eastAsia="Calibri"/>
          <w:sz w:val="26"/>
          <w:szCs w:val="26"/>
        </w:rPr>
        <w:t xml:space="preserve">và </w:t>
      </w:r>
      <w:r w:rsidRPr="002C71E6">
        <w:rPr>
          <w:position w:val="-4"/>
          <w:sz w:val="26"/>
          <w:szCs w:val="26"/>
        </w:rPr>
        <w:object w:dxaOrig="420" w:dyaOrig="320" w14:anchorId="7A7EE468">
          <v:shape id="_x0000_i2044" type="#_x0000_t75" style="width:21pt;height:16.2pt" o:ole="">
            <v:imagedata r:id="rId927" o:title=""/>
          </v:shape>
          <o:OLEObject Type="Embed" ProgID="Equation.DSMT4" ShapeID="_x0000_i2044" DrawAspect="Content" ObjectID="_1801669438" r:id="rId928"/>
        </w:object>
      </w:r>
      <w:proofErr w:type="gramStart"/>
      <w:r w:rsidRPr="002C71E6">
        <w:rPr>
          <w:sz w:val="26"/>
          <w:szCs w:val="26"/>
        </w:rPr>
        <w:t xml:space="preserve">bằng </w:t>
      </w:r>
      <w:proofErr w:type="gramEnd"/>
      <w:r w:rsidRPr="002C71E6">
        <w:rPr>
          <w:position w:val="-6"/>
          <w:sz w:val="26"/>
          <w:szCs w:val="26"/>
        </w:rPr>
        <w:object w:dxaOrig="180" w:dyaOrig="279" w14:anchorId="710D5B85">
          <v:shape id="_x0000_i2045" type="#_x0000_t75" style="width:9pt;height:13.8pt" o:ole="">
            <v:imagedata r:id="rId929" o:title=""/>
          </v:shape>
          <o:OLEObject Type="Embed" ProgID="Equation.DSMT4" ShapeID="_x0000_i2045" DrawAspect="Content" ObjectID="_1801669439" r:id="rId930"/>
        </w:object>
      </w:r>
      <w:r w:rsidRPr="002C71E6">
        <w:rPr>
          <w:sz w:val="26"/>
          <w:szCs w:val="26"/>
        </w:rPr>
        <w:t>.</w:t>
      </w:r>
    </w:p>
    <w:p w14:paraId="5EC584A6" w14:textId="77777777" w:rsidR="00CC41CE" w:rsidRPr="002C71E6" w:rsidRDefault="00CC41CE" w:rsidP="00CC41CE">
      <w:pPr>
        <w:tabs>
          <w:tab w:val="left" w:pos="992"/>
          <w:tab w:val="left" w:pos="3402"/>
          <w:tab w:val="left" w:pos="5669"/>
          <w:tab w:val="left" w:pos="7937"/>
        </w:tabs>
        <w:ind w:left="426"/>
        <w:rPr>
          <w:rFonts w:eastAsia="Calibri"/>
          <w:sz w:val="26"/>
          <w:szCs w:val="26"/>
        </w:rPr>
      </w:pPr>
      <w:r w:rsidRPr="002C71E6">
        <w:rPr>
          <w:rFonts w:eastAsia="Calibri"/>
          <w:b/>
          <w:sz w:val="26"/>
          <w:szCs w:val="26"/>
        </w:rPr>
        <w:t>d)</w:t>
      </w:r>
      <w:r w:rsidRPr="002C71E6">
        <w:rPr>
          <w:rFonts w:eastAsia="Calibri"/>
          <w:sz w:val="26"/>
          <w:szCs w:val="26"/>
        </w:rPr>
        <w:t xml:space="preserve"> Góc dốc của mái nhà, tức là số đo của góc nhị diện có cạnh là đường </w:t>
      </w:r>
      <w:proofErr w:type="gramStart"/>
      <w:r w:rsidRPr="002C71E6">
        <w:rPr>
          <w:rFonts w:eastAsia="Calibri"/>
          <w:sz w:val="26"/>
          <w:szCs w:val="26"/>
        </w:rPr>
        <w:t xml:space="preserve">thẳng </w:t>
      </w:r>
      <w:proofErr w:type="gramEnd"/>
      <w:r w:rsidRPr="002C71E6">
        <w:rPr>
          <w:rFonts w:eastAsia="Calibri"/>
          <w:position w:val="-6"/>
          <w:sz w:val="26"/>
          <w:szCs w:val="26"/>
        </w:rPr>
        <w:object w:dxaOrig="420" w:dyaOrig="279" w14:anchorId="287CF355">
          <v:shape id="_x0000_i2046" type="#_x0000_t75" style="width:21pt;height:14.4pt" o:ole="">
            <v:imagedata r:id="rId931" o:title=""/>
          </v:shape>
          <o:OLEObject Type="Embed" ProgID="Equation.DSMT4" ShapeID="_x0000_i2046" DrawAspect="Content" ObjectID="_1801669440" r:id="rId932"/>
        </w:object>
      </w:r>
      <w:r w:rsidRPr="002C71E6">
        <w:rPr>
          <w:rFonts w:eastAsia="Calibri"/>
          <w:sz w:val="26"/>
          <w:szCs w:val="26"/>
        </w:rPr>
        <w:t xml:space="preserve">, hai mặt lần lượt là </w:t>
      </w:r>
      <w:r w:rsidRPr="002C71E6">
        <w:rPr>
          <w:rFonts w:eastAsia="Calibri"/>
          <w:position w:val="-10"/>
          <w:sz w:val="26"/>
          <w:szCs w:val="26"/>
        </w:rPr>
        <w:object w:dxaOrig="900" w:dyaOrig="320" w14:anchorId="5C8FBAA6">
          <v:shape id="_x0000_i2047" type="#_x0000_t75" style="width:45pt;height:16.2pt" o:ole="">
            <v:imagedata r:id="rId933" o:title=""/>
          </v:shape>
          <o:OLEObject Type="Embed" ProgID="Equation.DSMT4" ShapeID="_x0000_i2047" DrawAspect="Content" ObjectID="_1801669441" r:id="rId934"/>
        </w:object>
      </w:r>
      <w:r w:rsidRPr="002C71E6">
        <w:rPr>
          <w:rFonts w:eastAsia="Calibri"/>
          <w:sz w:val="26"/>
          <w:szCs w:val="26"/>
        </w:rPr>
        <w:t xml:space="preserve"> và </w:t>
      </w:r>
      <w:r w:rsidRPr="002C71E6">
        <w:rPr>
          <w:rFonts w:eastAsia="Calibri"/>
          <w:position w:val="-10"/>
          <w:sz w:val="26"/>
          <w:szCs w:val="26"/>
        </w:rPr>
        <w:object w:dxaOrig="900" w:dyaOrig="320" w14:anchorId="10F86A0B">
          <v:shape id="_x0000_i2048" type="#_x0000_t75" style="width:45pt;height:16.2pt" o:ole="">
            <v:imagedata r:id="rId935" o:title=""/>
          </v:shape>
          <o:OLEObject Type="Embed" ProgID="Equation.DSMT4" ShapeID="_x0000_i2048" DrawAspect="Content" ObjectID="_1801669442" r:id="rId936"/>
        </w:object>
      </w:r>
      <w:r w:rsidRPr="002C71E6">
        <w:rPr>
          <w:rFonts w:eastAsia="Calibri"/>
          <w:sz w:val="26"/>
          <w:szCs w:val="26"/>
        </w:rPr>
        <w:t xml:space="preserve"> bằng </w:t>
      </w:r>
      <w:r w:rsidRPr="002C71E6">
        <w:rPr>
          <w:rFonts w:eastAsia="Calibri"/>
          <w:position w:val="-10"/>
          <w:sz w:val="26"/>
          <w:szCs w:val="26"/>
        </w:rPr>
        <w:object w:dxaOrig="580" w:dyaOrig="360" w14:anchorId="2508E584">
          <v:shape id="_x0000_i2049" type="#_x0000_t75" style="width:29.4pt;height:18.6pt" o:ole="">
            <v:imagedata r:id="rId937" o:title=""/>
          </v:shape>
          <o:OLEObject Type="Embed" ProgID="Equation.DSMT4" ShapeID="_x0000_i2049" DrawAspect="Content" ObjectID="_1801669443" r:id="rId938"/>
        </w:object>
      </w:r>
      <w:r w:rsidRPr="002C71E6">
        <w:rPr>
          <w:rFonts w:eastAsia="Calibri"/>
          <w:sz w:val="26"/>
          <w:szCs w:val="26"/>
        </w:rPr>
        <w:t xml:space="preserve"> (làm tròn kết quả đến hàng phần mười của độ).</w:t>
      </w:r>
    </w:p>
    <w:p w14:paraId="6D6181F9" w14:textId="77777777" w:rsidR="00CC41CE" w:rsidRPr="002C71E6" w:rsidRDefault="00CC41CE" w:rsidP="00CC41CE">
      <w:pPr>
        <w:rPr>
          <w:sz w:val="26"/>
          <w:szCs w:val="26"/>
        </w:rPr>
      </w:pPr>
      <w:r w:rsidRPr="002C71E6">
        <w:rPr>
          <w:b/>
          <w:sz w:val="26"/>
          <w:szCs w:val="26"/>
        </w:rPr>
        <w:t xml:space="preserve">PHẦN III. Câu trắc nghiệm trả lời ngắn. </w:t>
      </w:r>
      <w:r w:rsidRPr="002C71E6">
        <w:rPr>
          <w:sz w:val="26"/>
          <w:szCs w:val="26"/>
        </w:rPr>
        <w:t>Thí sinh trả lời từ câu 1 đến câu 6.</w:t>
      </w:r>
    </w:p>
    <w:p w14:paraId="4AAEF5D0" w14:textId="77777777" w:rsidR="00CC41CE" w:rsidRPr="002C71E6" w:rsidRDefault="00CC41CE" w:rsidP="00CC41CE">
      <w:pPr>
        <w:pStyle w:val="ListParagraph"/>
        <w:ind w:left="0"/>
        <w:rPr>
          <w:sz w:val="26"/>
          <w:szCs w:val="26"/>
          <w:lang w:val="en-GB"/>
        </w:rPr>
      </w:pPr>
      <w:r w:rsidRPr="002C71E6">
        <w:rPr>
          <w:b/>
          <w:sz w:val="26"/>
          <w:szCs w:val="26"/>
          <w:lang w:val="en-GB"/>
        </w:rPr>
        <w:t>Câu 1.</w:t>
      </w:r>
      <w:r w:rsidRPr="002C71E6">
        <w:rPr>
          <w:sz w:val="26"/>
          <w:szCs w:val="26"/>
          <w:lang w:val="en-GB"/>
        </w:rPr>
        <w:t xml:space="preserve"> Cho hình lăng trụ đứng </w:t>
      </w:r>
      <w:r w:rsidRPr="002C71E6">
        <w:rPr>
          <w:position w:val="-6"/>
          <w:sz w:val="26"/>
          <w:szCs w:val="26"/>
        </w:rPr>
        <w:object w:dxaOrig="1240" w:dyaOrig="279" w14:anchorId="6159B14C">
          <v:shape id="_x0000_i2050" type="#_x0000_t75" style="width:62.4pt;height:13.8pt" o:ole="">
            <v:imagedata r:id="rId939" o:title=""/>
          </v:shape>
          <o:OLEObject Type="Embed" ProgID="Equation.DSMT4" ShapeID="_x0000_i2050" DrawAspect="Content" ObjectID="_1801669444" r:id="rId940"/>
        </w:object>
      </w:r>
      <w:r w:rsidRPr="002C71E6">
        <w:rPr>
          <w:sz w:val="26"/>
          <w:szCs w:val="26"/>
          <w:lang w:val="en-GB"/>
        </w:rPr>
        <w:t xml:space="preserve"> có </w:t>
      </w:r>
      <w:r w:rsidRPr="002C71E6">
        <w:rPr>
          <w:sz w:val="26"/>
          <w:szCs w:val="26"/>
          <w:lang w:val="vi-VN"/>
        </w:rPr>
        <w:t xml:space="preserve">đáy là tam giác đều độ dài </w:t>
      </w:r>
      <w:proofErr w:type="gramStart"/>
      <w:r w:rsidRPr="002C71E6">
        <w:rPr>
          <w:sz w:val="26"/>
          <w:szCs w:val="26"/>
          <w:lang w:val="vi-VN"/>
        </w:rPr>
        <w:t>cạnh  bằng</w:t>
      </w:r>
      <w:proofErr w:type="gramEnd"/>
      <w:r w:rsidRPr="002C71E6">
        <w:rPr>
          <w:sz w:val="26"/>
          <w:szCs w:val="26"/>
          <w:lang w:val="vi-VN"/>
        </w:rPr>
        <w:t xml:space="preserve"> </w:t>
      </w:r>
      <w:r w:rsidRPr="002C71E6">
        <w:rPr>
          <w:position w:val="-8"/>
          <w:sz w:val="26"/>
          <w:szCs w:val="26"/>
        </w:rPr>
        <w:object w:dxaOrig="480" w:dyaOrig="360" w14:anchorId="48F3A13A">
          <v:shape id="_x0000_i2051" type="#_x0000_t75" style="width:24pt;height:18pt" o:ole="">
            <v:imagedata r:id="rId941" o:title=""/>
          </v:shape>
          <o:OLEObject Type="Embed" ProgID="Equation.DSMT4" ShapeID="_x0000_i2051" DrawAspect="Content" ObjectID="_1801669445" r:id="rId942"/>
        </w:object>
      </w:r>
      <w:r w:rsidRPr="002C71E6">
        <w:rPr>
          <w:sz w:val="26"/>
          <w:szCs w:val="26"/>
          <w:lang w:val="en-GB"/>
        </w:rPr>
        <w:t xml:space="preserve">. Khoảng cách giữa hai đường thẳng </w:t>
      </w:r>
      <w:r w:rsidRPr="002C71E6">
        <w:rPr>
          <w:position w:val="-4"/>
          <w:sz w:val="26"/>
          <w:szCs w:val="26"/>
        </w:rPr>
        <w:object w:dxaOrig="440" w:dyaOrig="260" w14:anchorId="457D0822">
          <v:shape id="_x0000_i2052" type="#_x0000_t75" style="width:21.6pt;height:12.6pt" o:ole="">
            <v:imagedata r:id="rId943" o:title=""/>
          </v:shape>
          <o:OLEObject Type="Embed" ProgID="Equation.DSMT4" ShapeID="_x0000_i2052" DrawAspect="Content" ObjectID="_1801669446" r:id="rId944"/>
        </w:object>
      </w:r>
      <w:r w:rsidRPr="002C71E6">
        <w:rPr>
          <w:sz w:val="26"/>
          <w:szCs w:val="26"/>
          <w:lang w:val="en-GB"/>
        </w:rPr>
        <w:t xml:space="preserve"> và </w:t>
      </w:r>
      <w:r w:rsidRPr="002C71E6">
        <w:rPr>
          <w:position w:val="-6"/>
          <w:sz w:val="26"/>
          <w:szCs w:val="26"/>
        </w:rPr>
        <w:object w:dxaOrig="400" w:dyaOrig="279" w14:anchorId="68ADE6ED">
          <v:shape id="_x0000_i2053" type="#_x0000_t75" style="width:20.4pt;height:13.8pt" o:ole="">
            <v:imagedata r:id="rId945" o:title=""/>
          </v:shape>
          <o:OLEObject Type="Embed" ProgID="Equation.DSMT4" ShapeID="_x0000_i2053" DrawAspect="Content" ObjectID="_1801669447" r:id="rId946"/>
        </w:object>
      </w:r>
      <w:r w:rsidRPr="002C71E6">
        <w:rPr>
          <w:sz w:val="26"/>
          <w:szCs w:val="26"/>
          <w:lang w:val="en-GB"/>
        </w:rPr>
        <w:t xml:space="preserve"> bằng bao nhiêu? (</w:t>
      </w:r>
      <w:proofErr w:type="gramStart"/>
      <w:r w:rsidRPr="002C71E6">
        <w:rPr>
          <w:sz w:val="26"/>
          <w:szCs w:val="26"/>
          <w:lang w:val="en-GB"/>
        </w:rPr>
        <w:t>làm</w:t>
      </w:r>
      <w:proofErr w:type="gramEnd"/>
      <w:r w:rsidRPr="002C71E6">
        <w:rPr>
          <w:sz w:val="26"/>
          <w:szCs w:val="26"/>
          <w:lang w:val="en-GB"/>
        </w:rPr>
        <w:t xml:space="preserve"> tròn kết quả đến hàng phần mười).</w:t>
      </w:r>
    </w:p>
    <w:p w14:paraId="3519020F" w14:textId="77777777" w:rsidR="00CC41CE" w:rsidRPr="002C71E6" w:rsidRDefault="00CC41CE" w:rsidP="00CC41CE">
      <w:pPr>
        <w:pStyle w:val="ListParagraph"/>
        <w:ind w:left="0"/>
        <w:rPr>
          <w:sz w:val="26"/>
          <w:szCs w:val="26"/>
          <w:lang w:val="en-GB"/>
        </w:rPr>
      </w:pPr>
    </w:p>
    <w:p w14:paraId="1B70B698" w14:textId="77777777" w:rsidR="00CC41CE" w:rsidRPr="002C71E6" w:rsidRDefault="00CC41CE" w:rsidP="00CC41CE">
      <w:pPr>
        <w:tabs>
          <w:tab w:val="left" w:pos="0"/>
          <w:tab w:val="left" w:pos="1276"/>
        </w:tabs>
        <w:ind w:firstLine="1"/>
        <w:rPr>
          <w:noProof/>
          <w:sz w:val="26"/>
          <w:szCs w:val="26"/>
          <w:lang w:val="en-GB"/>
        </w:rPr>
      </w:pPr>
      <w:r w:rsidRPr="002C71E6">
        <w:rPr>
          <w:b/>
          <w:noProof/>
          <w:sz w:val="26"/>
          <w:szCs w:val="26"/>
          <w:lang w:val="en-GB"/>
        </w:rPr>
        <w:t>Câu 2.</w:t>
      </w:r>
      <w:r w:rsidRPr="002C71E6">
        <w:rPr>
          <w:noProof/>
          <w:sz w:val="26"/>
          <w:szCs w:val="26"/>
          <w:lang w:val="en-GB"/>
        </w:rPr>
        <w:t xml:space="preserve"> </w:t>
      </w:r>
      <w:bookmarkStart w:id="14" w:name="_Hlk180656920"/>
      <w:r w:rsidRPr="002C71E6">
        <w:rPr>
          <w:noProof/>
          <w:sz w:val="26"/>
          <w:szCs w:val="26"/>
          <w:lang w:val="en-GB"/>
        </w:rPr>
        <w:t xml:space="preserve">Giả sử 4 thành phố </w:t>
      </w:r>
      <w:r w:rsidRPr="002C71E6">
        <w:rPr>
          <w:b/>
          <w:noProof/>
          <w:sz w:val="26"/>
          <w:szCs w:val="26"/>
          <w:lang w:val="en-GB"/>
        </w:rPr>
        <w:t>A,B,C,D</w:t>
      </w:r>
      <w:r w:rsidRPr="002C71E6">
        <w:rPr>
          <w:noProof/>
          <w:sz w:val="26"/>
          <w:szCs w:val="26"/>
          <w:lang w:val="en-GB"/>
        </w:rPr>
        <w:t xml:space="preserve">  với khoảng cách (đơn vị: km) giữa các thành phố được cho bởi bảng sau:</w:t>
      </w:r>
    </w:p>
    <w:tbl>
      <w:tblPr>
        <w:tblW w:w="4800" w:type="dxa"/>
        <w:tblInd w:w="2405" w:type="dxa"/>
        <w:tblLook w:val="04A0" w:firstRow="1" w:lastRow="0" w:firstColumn="1" w:lastColumn="0" w:noHBand="0" w:noVBand="1"/>
      </w:tblPr>
      <w:tblGrid>
        <w:gridCol w:w="960"/>
        <w:gridCol w:w="960"/>
        <w:gridCol w:w="960"/>
        <w:gridCol w:w="960"/>
        <w:gridCol w:w="960"/>
      </w:tblGrid>
      <w:tr w:rsidR="00CC41CE" w:rsidRPr="002C71E6" w14:paraId="1EEA4F52" w14:textId="77777777" w:rsidTr="00F25DEE">
        <w:trPr>
          <w:trHeight w:val="31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9A116" w14:textId="77777777" w:rsidR="00CC41CE" w:rsidRPr="002C71E6" w:rsidRDefault="00CC41CE" w:rsidP="00F25DEE">
            <w:pPr>
              <w:jc w:val="center"/>
              <w:rPr>
                <w:b/>
                <w:bCs/>
                <w:sz w:val="26"/>
                <w:szCs w:val="26"/>
              </w:rPr>
            </w:pPr>
            <w:r w:rsidRPr="002C71E6">
              <w:rPr>
                <w:b/>
                <w:bCs/>
                <w:sz w:val="26"/>
                <w:szCs w:val="2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45A7DA" w14:textId="77777777" w:rsidR="00CC41CE" w:rsidRPr="002C71E6" w:rsidRDefault="00CC41CE" w:rsidP="00F25DEE">
            <w:pPr>
              <w:jc w:val="center"/>
              <w:rPr>
                <w:b/>
                <w:bCs/>
                <w:sz w:val="26"/>
                <w:szCs w:val="26"/>
              </w:rPr>
            </w:pPr>
            <w:r w:rsidRPr="002C71E6">
              <w:rPr>
                <w:b/>
                <w:bCs/>
                <w:sz w:val="26"/>
                <w:szCs w:val="26"/>
              </w:rPr>
              <w: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452E63" w14:textId="77777777" w:rsidR="00CC41CE" w:rsidRPr="002C71E6" w:rsidRDefault="00CC41CE" w:rsidP="00F25DEE">
            <w:pPr>
              <w:jc w:val="center"/>
              <w:rPr>
                <w:b/>
                <w:bCs/>
                <w:sz w:val="26"/>
                <w:szCs w:val="26"/>
              </w:rPr>
            </w:pPr>
            <w:r w:rsidRPr="002C71E6">
              <w:rPr>
                <w:b/>
                <w:bCs/>
                <w:sz w:val="26"/>
                <w:szCs w:val="26"/>
              </w:rPr>
              <w:t>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115DCA" w14:textId="77777777" w:rsidR="00CC41CE" w:rsidRPr="002C71E6" w:rsidRDefault="00CC41CE" w:rsidP="00F25DEE">
            <w:pPr>
              <w:jc w:val="center"/>
              <w:rPr>
                <w:b/>
                <w:bCs/>
                <w:sz w:val="26"/>
                <w:szCs w:val="26"/>
              </w:rPr>
            </w:pPr>
            <w:r w:rsidRPr="002C71E6">
              <w:rPr>
                <w:b/>
                <w:bCs/>
                <w:sz w:val="26"/>
                <w:szCs w:val="26"/>
              </w:rPr>
              <w:t>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47CF59" w14:textId="77777777" w:rsidR="00CC41CE" w:rsidRPr="002C71E6" w:rsidRDefault="00CC41CE" w:rsidP="00F25DEE">
            <w:pPr>
              <w:jc w:val="center"/>
              <w:rPr>
                <w:b/>
                <w:bCs/>
                <w:sz w:val="26"/>
                <w:szCs w:val="26"/>
              </w:rPr>
            </w:pPr>
            <w:r w:rsidRPr="002C71E6">
              <w:rPr>
                <w:b/>
                <w:bCs/>
                <w:sz w:val="26"/>
                <w:szCs w:val="26"/>
              </w:rPr>
              <w:t>D</w:t>
            </w:r>
          </w:p>
        </w:tc>
      </w:tr>
      <w:tr w:rsidR="00CC41CE" w:rsidRPr="002C71E6" w14:paraId="475F1F95" w14:textId="77777777" w:rsidTr="00F25DEE">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F1B091" w14:textId="77777777" w:rsidR="00CC41CE" w:rsidRPr="002C71E6" w:rsidRDefault="00CC41CE" w:rsidP="00F25DEE">
            <w:pPr>
              <w:jc w:val="center"/>
              <w:rPr>
                <w:b/>
                <w:bCs/>
                <w:sz w:val="26"/>
                <w:szCs w:val="26"/>
              </w:rPr>
            </w:pPr>
            <w:r w:rsidRPr="002C71E6">
              <w:rPr>
                <w:b/>
                <w:bCs/>
                <w:sz w:val="26"/>
                <w:szCs w:val="26"/>
              </w:rPr>
              <w:t>A</w:t>
            </w:r>
          </w:p>
        </w:tc>
        <w:tc>
          <w:tcPr>
            <w:tcW w:w="960" w:type="dxa"/>
            <w:tcBorders>
              <w:top w:val="nil"/>
              <w:left w:val="nil"/>
              <w:bottom w:val="single" w:sz="4" w:space="0" w:color="auto"/>
              <w:right w:val="single" w:sz="4" w:space="0" w:color="auto"/>
            </w:tcBorders>
            <w:shd w:val="clear" w:color="auto" w:fill="auto"/>
            <w:noWrap/>
            <w:vAlign w:val="bottom"/>
            <w:hideMark/>
          </w:tcPr>
          <w:p w14:paraId="5C0F71DB" w14:textId="77777777" w:rsidR="00CC41CE" w:rsidRPr="002C71E6" w:rsidRDefault="00CC41CE" w:rsidP="00F25DEE">
            <w:pPr>
              <w:jc w:val="center"/>
              <w:rPr>
                <w:sz w:val="26"/>
                <w:szCs w:val="26"/>
              </w:rPr>
            </w:pPr>
            <w:r w:rsidRPr="002C71E6">
              <w:rPr>
                <w:sz w:val="26"/>
                <w:szCs w:val="26"/>
              </w:rPr>
              <w:t>0</w:t>
            </w:r>
          </w:p>
        </w:tc>
        <w:tc>
          <w:tcPr>
            <w:tcW w:w="960" w:type="dxa"/>
            <w:tcBorders>
              <w:top w:val="nil"/>
              <w:left w:val="nil"/>
              <w:bottom w:val="single" w:sz="4" w:space="0" w:color="auto"/>
              <w:right w:val="single" w:sz="4" w:space="0" w:color="auto"/>
            </w:tcBorders>
            <w:shd w:val="clear" w:color="auto" w:fill="auto"/>
            <w:noWrap/>
            <w:vAlign w:val="bottom"/>
            <w:hideMark/>
          </w:tcPr>
          <w:p w14:paraId="578FCDD3" w14:textId="77777777" w:rsidR="00CC41CE" w:rsidRPr="002C71E6" w:rsidRDefault="00CC41CE" w:rsidP="00F25DEE">
            <w:pPr>
              <w:jc w:val="center"/>
              <w:rPr>
                <w:sz w:val="26"/>
                <w:szCs w:val="26"/>
              </w:rPr>
            </w:pPr>
            <w:r w:rsidRPr="002C71E6">
              <w:rPr>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14:paraId="42D80DBD" w14:textId="77777777" w:rsidR="00CC41CE" w:rsidRPr="002C71E6" w:rsidRDefault="00CC41CE" w:rsidP="00F25DEE">
            <w:pPr>
              <w:jc w:val="center"/>
              <w:rPr>
                <w:sz w:val="26"/>
                <w:szCs w:val="26"/>
              </w:rPr>
            </w:pPr>
            <w:r w:rsidRPr="002C71E6">
              <w:rPr>
                <w:sz w:val="26"/>
                <w:szCs w:val="26"/>
              </w:rPr>
              <w:t>15</w:t>
            </w:r>
          </w:p>
        </w:tc>
        <w:tc>
          <w:tcPr>
            <w:tcW w:w="960" w:type="dxa"/>
            <w:tcBorders>
              <w:top w:val="nil"/>
              <w:left w:val="nil"/>
              <w:bottom w:val="single" w:sz="4" w:space="0" w:color="auto"/>
              <w:right w:val="single" w:sz="4" w:space="0" w:color="auto"/>
            </w:tcBorders>
            <w:shd w:val="clear" w:color="auto" w:fill="auto"/>
            <w:noWrap/>
            <w:vAlign w:val="bottom"/>
            <w:hideMark/>
          </w:tcPr>
          <w:p w14:paraId="7593EFB0" w14:textId="77777777" w:rsidR="00CC41CE" w:rsidRPr="002C71E6" w:rsidRDefault="00CC41CE" w:rsidP="00F25DEE">
            <w:pPr>
              <w:jc w:val="center"/>
              <w:rPr>
                <w:sz w:val="26"/>
                <w:szCs w:val="26"/>
              </w:rPr>
            </w:pPr>
            <w:r w:rsidRPr="002C71E6">
              <w:rPr>
                <w:sz w:val="26"/>
                <w:szCs w:val="26"/>
              </w:rPr>
              <w:t>20</w:t>
            </w:r>
          </w:p>
        </w:tc>
      </w:tr>
      <w:tr w:rsidR="00CC41CE" w:rsidRPr="002C71E6" w14:paraId="5404E443" w14:textId="77777777" w:rsidTr="00F25DEE">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4B7FA8" w14:textId="77777777" w:rsidR="00CC41CE" w:rsidRPr="002C71E6" w:rsidRDefault="00CC41CE" w:rsidP="00F25DEE">
            <w:pPr>
              <w:jc w:val="center"/>
              <w:rPr>
                <w:b/>
                <w:bCs/>
                <w:sz w:val="26"/>
                <w:szCs w:val="26"/>
              </w:rPr>
            </w:pPr>
            <w:r w:rsidRPr="002C71E6">
              <w:rPr>
                <w:b/>
                <w:bCs/>
                <w:sz w:val="26"/>
                <w:szCs w:val="26"/>
              </w:rPr>
              <w:t>B</w:t>
            </w:r>
          </w:p>
        </w:tc>
        <w:tc>
          <w:tcPr>
            <w:tcW w:w="960" w:type="dxa"/>
            <w:tcBorders>
              <w:top w:val="nil"/>
              <w:left w:val="nil"/>
              <w:bottom w:val="single" w:sz="4" w:space="0" w:color="auto"/>
              <w:right w:val="single" w:sz="4" w:space="0" w:color="auto"/>
            </w:tcBorders>
            <w:shd w:val="clear" w:color="auto" w:fill="auto"/>
            <w:noWrap/>
            <w:vAlign w:val="bottom"/>
            <w:hideMark/>
          </w:tcPr>
          <w:p w14:paraId="166D126C" w14:textId="77777777" w:rsidR="00CC41CE" w:rsidRPr="002C71E6" w:rsidRDefault="00CC41CE" w:rsidP="00F25DEE">
            <w:pPr>
              <w:jc w:val="center"/>
              <w:rPr>
                <w:sz w:val="26"/>
                <w:szCs w:val="26"/>
              </w:rPr>
            </w:pPr>
            <w:r w:rsidRPr="002C71E6">
              <w:rPr>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14:paraId="71686A29" w14:textId="77777777" w:rsidR="00CC41CE" w:rsidRPr="002C71E6" w:rsidRDefault="00CC41CE" w:rsidP="00F25DEE">
            <w:pPr>
              <w:jc w:val="center"/>
              <w:rPr>
                <w:sz w:val="26"/>
                <w:szCs w:val="26"/>
              </w:rPr>
            </w:pPr>
            <w:r w:rsidRPr="002C71E6">
              <w:rPr>
                <w:sz w:val="26"/>
                <w:szCs w:val="26"/>
              </w:rPr>
              <w:t>0</w:t>
            </w:r>
          </w:p>
        </w:tc>
        <w:tc>
          <w:tcPr>
            <w:tcW w:w="960" w:type="dxa"/>
            <w:tcBorders>
              <w:top w:val="nil"/>
              <w:left w:val="nil"/>
              <w:bottom w:val="single" w:sz="4" w:space="0" w:color="auto"/>
              <w:right w:val="single" w:sz="4" w:space="0" w:color="auto"/>
            </w:tcBorders>
            <w:shd w:val="clear" w:color="auto" w:fill="auto"/>
            <w:noWrap/>
            <w:vAlign w:val="bottom"/>
            <w:hideMark/>
          </w:tcPr>
          <w:p w14:paraId="4DBD9830" w14:textId="77777777" w:rsidR="00CC41CE" w:rsidRPr="002C71E6" w:rsidRDefault="00CC41CE" w:rsidP="00F25DEE">
            <w:pPr>
              <w:jc w:val="center"/>
              <w:rPr>
                <w:sz w:val="26"/>
                <w:szCs w:val="26"/>
              </w:rPr>
            </w:pPr>
            <w:r w:rsidRPr="002C71E6">
              <w:rPr>
                <w:sz w:val="26"/>
                <w:szCs w:val="26"/>
              </w:rPr>
              <w:t>25</w:t>
            </w:r>
          </w:p>
        </w:tc>
        <w:tc>
          <w:tcPr>
            <w:tcW w:w="960" w:type="dxa"/>
            <w:tcBorders>
              <w:top w:val="nil"/>
              <w:left w:val="nil"/>
              <w:bottom w:val="single" w:sz="4" w:space="0" w:color="auto"/>
              <w:right w:val="single" w:sz="4" w:space="0" w:color="auto"/>
            </w:tcBorders>
            <w:shd w:val="clear" w:color="auto" w:fill="auto"/>
            <w:noWrap/>
            <w:vAlign w:val="bottom"/>
            <w:hideMark/>
          </w:tcPr>
          <w:p w14:paraId="7D84357C" w14:textId="77777777" w:rsidR="00CC41CE" w:rsidRPr="002C71E6" w:rsidRDefault="00CC41CE" w:rsidP="00F25DEE">
            <w:pPr>
              <w:jc w:val="center"/>
              <w:rPr>
                <w:sz w:val="26"/>
                <w:szCs w:val="26"/>
              </w:rPr>
            </w:pPr>
            <w:r w:rsidRPr="002C71E6">
              <w:rPr>
                <w:sz w:val="26"/>
                <w:szCs w:val="26"/>
              </w:rPr>
              <w:t>35</w:t>
            </w:r>
          </w:p>
        </w:tc>
      </w:tr>
      <w:tr w:rsidR="00CC41CE" w:rsidRPr="002C71E6" w14:paraId="1694D745" w14:textId="77777777" w:rsidTr="00F25DEE">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B5AEE3" w14:textId="77777777" w:rsidR="00CC41CE" w:rsidRPr="002C71E6" w:rsidRDefault="00CC41CE" w:rsidP="00F25DEE">
            <w:pPr>
              <w:jc w:val="center"/>
              <w:rPr>
                <w:b/>
                <w:bCs/>
                <w:sz w:val="26"/>
                <w:szCs w:val="26"/>
              </w:rPr>
            </w:pPr>
            <w:r w:rsidRPr="002C71E6">
              <w:rPr>
                <w:b/>
                <w:bCs/>
                <w:sz w:val="26"/>
                <w:szCs w:val="26"/>
              </w:rPr>
              <w:t>C</w:t>
            </w:r>
          </w:p>
        </w:tc>
        <w:tc>
          <w:tcPr>
            <w:tcW w:w="960" w:type="dxa"/>
            <w:tcBorders>
              <w:top w:val="nil"/>
              <w:left w:val="nil"/>
              <w:bottom w:val="single" w:sz="4" w:space="0" w:color="auto"/>
              <w:right w:val="single" w:sz="4" w:space="0" w:color="auto"/>
            </w:tcBorders>
            <w:shd w:val="clear" w:color="auto" w:fill="auto"/>
            <w:noWrap/>
            <w:vAlign w:val="bottom"/>
            <w:hideMark/>
          </w:tcPr>
          <w:p w14:paraId="07031E6C" w14:textId="77777777" w:rsidR="00CC41CE" w:rsidRPr="002C71E6" w:rsidRDefault="00CC41CE" w:rsidP="00F25DEE">
            <w:pPr>
              <w:jc w:val="center"/>
              <w:rPr>
                <w:sz w:val="26"/>
                <w:szCs w:val="26"/>
              </w:rPr>
            </w:pPr>
            <w:r w:rsidRPr="002C71E6">
              <w:rPr>
                <w:sz w:val="26"/>
                <w:szCs w:val="26"/>
              </w:rPr>
              <w:t>15</w:t>
            </w:r>
          </w:p>
        </w:tc>
        <w:tc>
          <w:tcPr>
            <w:tcW w:w="960" w:type="dxa"/>
            <w:tcBorders>
              <w:top w:val="nil"/>
              <w:left w:val="nil"/>
              <w:bottom w:val="single" w:sz="4" w:space="0" w:color="auto"/>
              <w:right w:val="single" w:sz="4" w:space="0" w:color="auto"/>
            </w:tcBorders>
            <w:shd w:val="clear" w:color="auto" w:fill="auto"/>
            <w:noWrap/>
            <w:vAlign w:val="bottom"/>
            <w:hideMark/>
          </w:tcPr>
          <w:p w14:paraId="1DB2D48D" w14:textId="77777777" w:rsidR="00CC41CE" w:rsidRPr="002C71E6" w:rsidRDefault="00CC41CE" w:rsidP="00F25DEE">
            <w:pPr>
              <w:jc w:val="center"/>
              <w:rPr>
                <w:sz w:val="26"/>
                <w:szCs w:val="26"/>
              </w:rPr>
            </w:pPr>
            <w:r w:rsidRPr="002C71E6">
              <w:rPr>
                <w:sz w:val="26"/>
                <w:szCs w:val="26"/>
              </w:rPr>
              <w:t>25</w:t>
            </w:r>
          </w:p>
        </w:tc>
        <w:tc>
          <w:tcPr>
            <w:tcW w:w="960" w:type="dxa"/>
            <w:tcBorders>
              <w:top w:val="nil"/>
              <w:left w:val="nil"/>
              <w:bottom w:val="single" w:sz="4" w:space="0" w:color="auto"/>
              <w:right w:val="single" w:sz="4" w:space="0" w:color="auto"/>
            </w:tcBorders>
            <w:shd w:val="clear" w:color="auto" w:fill="auto"/>
            <w:noWrap/>
            <w:vAlign w:val="bottom"/>
            <w:hideMark/>
          </w:tcPr>
          <w:p w14:paraId="7090EB5A" w14:textId="77777777" w:rsidR="00CC41CE" w:rsidRPr="002C71E6" w:rsidRDefault="00CC41CE" w:rsidP="00F25DEE">
            <w:pPr>
              <w:jc w:val="center"/>
              <w:rPr>
                <w:sz w:val="26"/>
                <w:szCs w:val="26"/>
              </w:rPr>
            </w:pPr>
            <w:r w:rsidRPr="002C71E6">
              <w:rPr>
                <w:sz w:val="26"/>
                <w:szCs w:val="26"/>
              </w:rPr>
              <w:t>0</w:t>
            </w:r>
          </w:p>
        </w:tc>
        <w:tc>
          <w:tcPr>
            <w:tcW w:w="960" w:type="dxa"/>
            <w:tcBorders>
              <w:top w:val="nil"/>
              <w:left w:val="nil"/>
              <w:bottom w:val="single" w:sz="4" w:space="0" w:color="auto"/>
              <w:right w:val="single" w:sz="4" w:space="0" w:color="auto"/>
            </w:tcBorders>
            <w:shd w:val="clear" w:color="auto" w:fill="auto"/>
            <w:noWrap/>
            <w:vAlign w:val="bottom"/>
            <w:hideMark/>
          </w:tcPr>
          <w:p w14:paraId="02A1DC80" w14:textId="77777777" w:rsidR="00CC41CE" w:rsidRPr="002C71E6" w:rsidRDefault="00CC41CE" w:rsidP="00F25DEE">
            <w:pPr>
              <w:jc w:val="center"/>
              <w:rPr>
                <w:sz w:val="26"/>
                <w:szCs w:val="26"/>
              </w:rPr>
            </w:pPr>
            <w:r w:rsidRPr="002C71E6">
              <w:rPr>
                <w:sz w:val="26"/>
                <w:szCs w:val="26"/>
              </w:rPr>
              <w:t>30</w:t>
            </w:r>
          </w:p>
        </w:tc>
      </w:tr>
      <w:tr w:rsidR="00CC41CE" w:rsidRPr="002C71E6" w14:paraId="13879F19" w14:textId="77777777" w:rsidTr="00F25DEE">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133175" w14:textId="77777777" w:rsidR="00CC41CE" w:rsidRPr="002C71E6" w:rsidRDefault="00CC41CE" w:rsidP="00F25DEE">
            <w:pPr>
              <w:jc w:val="center"/>
              <w:rPr>
                <w:b/>
                <w:bCs/>
                <w:sz w:val="26"/>
                <w:szCs w:val="26"/>
              </w:rPr>
            </w:pPr>
            <w:r w:rsidRPr="002C71E6">
              <w:rPr>
                <w:b/>
                <w:bCs/>
                <w:sz w:val="26"/>
                <w:szCs w:val="26"/>
              </w:rPr>
              <w:t>D</w:t>
            </w:r>
          </w:p>
        </w:tc>
        <w:tc>
          <w:tcPr>
            <w:tcW w:w="960" w:type="dxa"/>
            <w:tcBorders>
              <w:top w:val="nil"/>
              <w:left w:val="nil"/>
              <w:bottom w:val="single" w:sz="4" w:space="0" w:color="auto"/>
              <w:right w:val="single" w:sz="4" w:space="0" w:color="auto"/>
            </w:tcBorders>
            <w:shd w:val="clear" w:color="auto" w:fill="auto"/>
            <w:noWrap/>
            <w:vAlign w:val="bottom"/>
            <w:hideMark/>
          </w:tcPr>
          <w:p w14:paraId="665D399B" w14:textId="77777777" w:rsidR="00CC41CE" w:rsidRPr="002C71E6" w:rsidRDefault="00CC41CE" w:rsidP="00F25DEE">
            <w:pPr>
              <w:jc w:val="center"/>
              <w:rPr>
                <w:sz w:val="26"/>
                <w:szCs w:val="26"/>
              </w:rPr>
            </w:pPr>
            <w:r w:rsidRPr="002C71E6">
              <w:rPr>
                <w:sz w:val="26"/>
                <w:szCs w:val="26"/>
              </w:rPr>
              <w:t>20</w:t>
            </w:r>
          </w:p>
        </w:tc>
        <w:tc>
          <w:tcPr>
            <w:tcW w:w="960" w:type="dxa"/>
            <w:tcBorders>
              <w:top w:val="nil"/>
              <w:left w:val="nil"/>
              <w:bottom w:val="single" w:sz="4" w:space="0" w:color="auto"/>
              <w:right w:val="single" w:sz="4" w:space="0" w:color="auto"/>
            </w:tcBorders>
            <w:shd w:val="clear" w:color="auto" w:fill="auto"/>
            <w:noWrap/>
            <w:vAlign w:val="bottom"/>
            <w:hideMark/>
          </w:tcPr>
          <w:p w14:paraId="2177E2ED" w14:textId="77777777" w:rsidR="00CC41CE" w:rsidRPr="002C71E6" w:rsidRDefault="00CC41CE" w:rsidP="00F25DEE">
            <w:pPr>
              <w:jc w:val="center"/>
              <w:rPr>
                <w:sz w:val="26"/>
                <w:szCs w:val="26"/>
              </w:rPr>
            </w:pPr>
            <w:r w:rsidRPr="002C71E6">
              <w:rPr>
                <w:sz w:val="26"/>
                <w:szCs w:val="26"/>
              </w:rPr>
              <w:t>35</w:t>
            </w:r>
          </w:p>
        </w:tc>
        <w:tc>
          <w:tcPr>
            <w:tcW w:w="960" w:type="dxa"/>
            <w:tcBorders>
              <w:top w:val="nil"/>
              <w:left w:val="nil"/>
              <w:bottom w:val="single" w:sz="4" w:space="0" w:color="auto"/>
              <w:right w:val="single" w:sz="4" w:space="0" w:color="auto"/>
            </w:tcBorders>
            <w:shd w:val="clear" w:color="auto" w:fill="auto"/>
            <w:noWrap/>
            <w:vAlign w:val="bottom"/>
            <w:hideMark/>
          </w:tcPr>
          <w:p w14:paraId="0F495BFE" w14:textId="77777777" w:rsidR="00CC41CE" w:rsidRPr="002C71E6" w:rsidRDefault="00CC41CE" w:rsidP="00F25DEE">
            <w:pPr>
              <w:jc w:val="center"/>
              <w:rPr>
                <w:sz w:val="26"/>
                <w:szCs w:val="26"/>
              </w:rPr>
            </w:pPr>
            <w:r w:rsidRPr="002C71E6">
              <w:rPr>
                <w:sz w:val="26"/>
                <w:szCs w:val="26"/>
              </w:rPr>
              <w:t>30</w:t>
            </w:r>
          </w:p>
        </w:tc>
        <w:tc>
          <w:tcPr>
            <w:tcW w:w="960" w:type="dxa"/>
            <w:tcBorders>
              <w:top w:val="nil"/>
              <w:left w:val="nil"/>
              <w:bottom w:val="single" w:sz="4" w:space="0" w:color="auto"/>
              <w:right w:val="single" w:sz="4" w:space="0" w:color="auto"/>
            </w:tcBorders>
            <w:shd w:val="clear" w:color="auto" w:fill="auto"/>
            <w:noWrap/>
            <w:vAlign w:val="bottom"/>
            <w:hideMark/>
          </w:tcPr>
          <w:p w14:paraId="0C5AD41A" w14:textId="77777777" w:rsidR="00CC41CE" w:rsidRPr="002C71E6" w:rsidRDefault="00CC41CE" w:rsidP="00F25DEE">
            <w:pPr>
              <w:jc w:val="center"/>
              <w:rPr>
                <w:sz w:val="26"/>
                <w:szCs w:val="26"/>
              </w:rPr>
            </w:pPr>
            <w:r w:rsidRPr="002C71E6">
              <w:rPr>
                <w:sz w:val="26"/>
                <w:szCs w:val="26"/>
              </w:rPr>
              <w:t>0</w:t>
            </w:r>
          </w:p>
        </w:tc>
      </w:tr>
    </w:tbl>
    <w:p w14:paraId="54EF37A8" w14:textId="77777777" w:rsidR="00CC41CE" w:rsidRPr="002C71E6" w:rsidRDefault="00CC41CE" w:rsidP="00CC41CE">
      <w:pPr>
        <w:tabs>
          <w:tab w:val="left" w:pos="0"/>
          <w:tab w:val="left" w:pos="1276"/>
        </w:tabs>
        <w:rPr>
          <w:noProof/>
          <w:sz w:val="26"/>
          <w:szCs w:val="26"/>
          <w:lang w:val="en-GB"/>
        </w:rPr>
      </w:pPr>
    </w:p>
    <w:p w14:paraId="7836FCFF" w14:textId="77777777" w:rsidR="00CC41CE" w:rsidRPr="002C71E6" w:rsidRDefault="00CC41CE" w:rsidP="00CC41CE">
      <w:pPr>
        <w:tabs>
          <w:tab w:val="left" w:pos="0"/>
        </w:tabs>
        <w:ind w:firstLine="1"/>
        <w:rPr>
          <w:sz w:val="26"/>
          <w:szCs w:val="26"/>
        </w:rPr>
      </w:pPr>
      <w:r w:rsidRPr="002C71E6">
        <w:rPr>
          <w:sz w:val="26"/>
          <w:szCs w:val="26"/>
        </w:rPr>
        <w:t>Hãy tính quãng đường ngắn nhất để đi qua tất cả các thành phố đúng một lần rồi quay lại thành phố xuất phát?</w:t>
      </w:r>
    </w:p>
    <w:bookmarkEnd w:id="14"/>
    <w:p w14:paraId="7094C216" w14:textId="77777777" w:rsidR="00CC41CE" w:rsidRPr="002C71E6" w:rsidRDefault="00CC41CE" w:rsidP="00CC41CE">
      <w:pPr>
        <w:spacing w:line="276" w:lineRule="auto"/>
        <w:rPr>
          <w:sz w:val="26"/>
          <w:szCs w:val="26"/>
        </w:rPr>
      </w:pPr>
      <w:r w:rsidRPr="002C71E6">
        <w:rPr>
          <w:b/>
          <w:bCs/>
          <w:sz w:val="26"/>
          <w:szCs w:val="26"/>
        </w:rPr>
        <w:t xml:space="preserve">Câu 3. </w:t>
      </w:r>
      <w:r w:rsidRPr="002C71E6">
        <w:rPr>
          <w:sz w:val="26"/>
          <w:szCs w:val="26"/>
        </w:rPr>
        <w:t xml:space="preserve">Trong không gian với một hệ trục tọa độ cho trước </w:t>
      </w:r>
      <w:proofErr w:type="gramStart"/>
      <w:r w:rsidRPr="002C71E6">
        <w:rPr>
          <w:sz w:val="26"/>
          <w:szCs w:val="26"/>
        </w:rPr>
        <w:t>( đơn</w:t>
      </w:r>
      <w:proofErr w:type="gramEnd"/>
      <w:r w:rsidRPr="002C71E6">
        <w:rPr>
          <w:sz w:val="26"/>
          <w:szCs w:val="26"/>
        </w:rPr>
        <w:t xml:space="preserve"> vị tính bằng mét),   một con chim đang bay với tốc độ và hướng không đổi từ điểm </w:t>
      </w:r>
      <w:r w:rsidRPr="002C71E6">
        <w:rPr>
          <w:position w:val="-10"/>
          <w:sz w:val="26"/>
          <w:szCs w:val="26"/>
        </w:rPr>
        <w:object w:dxaOrig="1280" w:dyaOrig="320" w14:anchorId="7281057C">
          <v:shape id="_x0000_i2054" type="#_x0000_t75" style="width:64.2pt;height:16.2pt" o:ole="">
            <v:imagedata r:id="rId947" o:title=""/>
          </v:shape>
          <o:OLEObject Type="Embed" ProgID="Equation.DSMT4" ShapeID="_x0000_i2054" DrawAspect="Content" ObjectID="_1801669448" r:id="rId948"/>
        </w:object>
      </w:r>
      <w:r w:rsidRPr="002C71E6">
        <w:rPr>
          <w:sz w:val="26"/>
          <w:szCs w:val="26"/>
        </w:rPr>
        <w:t xml:space="preserve"> đến điểm  </w:t>
      </w:r>
      <w:r w:rsidRPr="002C71E6">
        <w:rPr>
          <w:position w:val="-10"/>
          <w:sz w:val="26"/>
          <w:szCs w:val="26"/>
        </w:rPr>
        <w:object w:dxaOrig="1280" w:dyaOrig="320" w14:anchorId="5ABC5BC2">
          <v:shape id="_x0000_i2055" type="#_x0000_t75" style="width:64.2pt;height:16.2pt" o:ole="">
            <v:imagedata r:id="rId949" o:title=""/>
          </v:shape>
          <o:OLEObject Type="Embed" ProgID="Equation.DSMT4" ShapeID="_x0000_i2055" DrawAspect="Content" ObjectID="_1801669449" r:id="rId950"/>
        </w:object>
      </w:r>
      <w:r w:rsidRPr="002C71E6">
        <w:rPr>
          <w:sz w:val="26"/>
          <w:szCs w:val="26"/>
        </w:rPr>
        <w:t xml:space="preserve"> trong vòng </w:t>
      </w:r>
      <w:r w:rsidRPr="002C71E6">
        <w:rPr>
          <w:position w:val="-4"/>
          <w:sz w:val="26"/>
          <w:szCs w:val="26"/>
        </w:rPr>
        <w:object w:dxaOrig="200" w:dyaOrig="260" w14:anchorId="0719091B">
          <v:shape id="_x0000_i2056" type="#_x0000_t75" style="width:10.2pt;height:13.2pt" o:ole="">
            <v:imagedata r:id="rId951" o:title=""/>
          </v:shape>
          <o:OLEObject Type="Embed" ProgID="Equation.DSMT4" ShapeID="_x0000_i2056" DrawAspect="Content" ObjectID="_1801669450" r:id="rId952"/>
        </w:object>
      </w:r>
      <w:r w:rsidRPr="002C71E6">
        <w:rPr>
          <w:sz w:val="26"/>
          <w:szCs w:val="26"/>
        </w:rPr>
        <w:t xml:space="preserve">phút. Nếu con chim bay tiếp tục giữ nguyên vận tốc và hướng bay thì sau </w:t>
      </w:r>
      <w:r w:rsidRPr="002C71E6">
        <w:rPr>
          <w:position w:val="-4"/>
          <w:sz w:val="26"/>
          <w:szCs w:val="26"/>
        </w:rPr>
        <w:object w:dxaOrig="200" w:dyaOrig="260" w14:anchorId="667F0C4D">
          <v:shape id="_x0000_i2057" type="#_x0000_t75" style="width:10.2pt;height:13.2pt" o:ole="">
            <v:imagedata r:id="rId953" o:title=""/>
          </v:shape>
          <o:OLEObject Type="Embed" ProgID="Equation.DSMT4" ShapeID="_x0000_i2057" DrawAspect="Content" ObjectID="_1801669451" r:id="rId954"/>
        </w:object>
      </w:r>
      <w:r w:rsidRPr="002C71E6">
        <w:rPr>
          <w:sz w:val="26"/>
          <w:szCs w:val="26"/>
        </w:rPr>
        <w:t xml:space="preserve">  phút con chim ở vị trí </w:t>
      </w:r>
      <w:r w:rsidRPr="002C71E6">
        <w:rPr>
          <w:position w:val="-10"/>
          <w:sz w:val="26"/>
          <w:szCs w:val="26"/>
        </w:rPr>
        <w:object w:dxaOrig="940" w:dyaOrig="320" w14:anchorId="3307C85B">
          <v:shape id="_x0000_i2058" type="#_x0000_t75" style="width:46.8pt;height:16.2pt" o:ole="">
            <v:imagedata r:id="rId955" o:title=""/>
          </v:shape>
          <o:OLEObject Type="Embed" ProgID="Equation.DSMT4" ShapeID="_x0000_i2058" DrawAspect="Content" ObjectID="_1801669452" r:id="rId956"/>
        </w:object>
      </w:r>
      <w:r w:rsidRPr="002C71E6">
        <w:rPr>
          <w:sz w:val="26"/>
          <w:szCs w:val="26"/>
        </w:rPr>
        <w:t xml:space="preserve"> Tổng </w:t>
      </w:r>
      <w:r w:rsidRPr="002C71E6">
        <w:rPr>
          <w:position w:val="-6"/>
          <w:sz w:val="26"/>
          <w:szCs w:val="26"/>
        </w:rPr>
        <w:object w:dxaOrig="920" w:dyaOrig="279" w14:anchorId="4C9E117E">
          <v:shape id="_x0000_i2059" type="#_x0000_t75" style="width:46.2pt;height:13.8pt" o:ole="">
            <v:imagedata r:id="rId957" o:title=""/>
          </v:shape>
          <o:OLEObject Type="Embed" ProgID="Equation.DSMT4" ShapeID="_x0000_i2059" DrawAspect="Content" ObjectID="_1801669453" r:id="rId958"/>
        </w:object>
      </w:r>
      <w:r w:rsidRPr="002C71E6">
        <w:rPr>
          <w:sz w:val="26"/>
          <w:szCs w:val="26"/>
        </w:rPr>
        <w:t xml:space="preserve"> bằng bao nhiêu?</w:t>
      </w:r>
    </w:p>
    <w:p w14:paraId="15E6C526" w14:textId="77777777" w:rsidR="00CC41CE" w:rsidRPr="002C71E6" w:rsidRDefault="00CC41CE" w:rsidP="00CC41CE">
      <w:pPr>
        <w:spacing w:line="276" w:lineRule="auto"/>
        <w:rPr>
          <w:sz w:val="26"/>
          <w:szCs w:val="26"/>
        </w:rPr>
      </w:pPr>
      <w:r w:rsidRPr="002C71E6">
        <w:rPr>
          <w:sz w:val="26"/>
          <w:szCs w:val="26"/>
        </w:rPr>
        <w:lastRenderedPageBreak/>
        <w:t xml:space="preserve">                                     </w:t>
      </w:r>
      <w:r w:rsidRPr="002C71E6">
        <w:rPr>
          <w:noProof/>
          <w:sz w:val="26"/>
          <w:szCs w:val="26"/>
        </w:rPr>
        <w:drawing>
          <wp:inline distT="0" distB="0" distL="0" distR="0" wp14:anchorId="440B4004" wp14:editId="7EA3B16A">
            <wp:extent cx="325755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a:stretch>
                      <a:fillRect/>
                    </a:stretch>
                  </pic:blipFill>
                  <pic:spPr>
                    <a:xfrm>
                      <a:off x="0" y="0"/>
                      <a:ext cx="3257550" cy="1143000"/>
                    </a:xfrm>
                    <a:prstGeom prst="rect">
                      <a:avLst/>
                    </a:prstGeom>
                  </pic:spPr>
                </pic:pic>
              </a:graphicData>
            </a:graphic>
          </wp:inline>
        </w:drawing>
      </w:r>
    </w:p>
    <w:p w14:paraId="5125FFB8" w14:textId="77777777" w:rsidR="00CC41CE" w:rsidRPr="002C71E6" w:rsidRDefault="00CC41CE" w:rsidP="00CC41CE">
      <w:pPr>
        <w:spacing w:line="276" w:lineRule="auto"/>
        <w:rPr>
          <w:sz w:val="26"/>
          <w:szCs w:val="26"/>
        </w:rPr>
      </w:pPr>
      <w:r w:rsidRPr="002C71E6">
        <w:rPr>
          <w:rFonts w:eastAsia="Georgia"/>
          <w:b/>
          <w:bCs/>
          <w:sz w:val="26"/>
          <w:szCs w:val="26"/>
        </w:rPr>
        <w:t xml:space="preserve">Câu 4. </w:t>
      </w:r>
      <w:r w:rsidRPr="002C71E6">
        <w:rPr>
          <w:rFonts w:eastAsia="Georgia"/>
          <w:sz w:val="26"/>
          <w:szCs w:val="26"/>
        </w:rPr>
        <w:t xml:space="preserve"> Bác Năm làm một cái cửa nhà hình parabol có chiều cao từ mặt đất đến đỉnh là </w:t>
      </w:r>
      <w:r w:rsidRPr="002C71E6">
        <w:rPr>
          <w:rFonts w:eastAsia="Georgia"/>
          <w:position w:val="-10"/>
          <w:sz w:val="26"/>
          <w:szCs w:val="26"/>
        </w:rPr>
        <w:object w:dxaOrig="520" w:dyaOrig="320" w14:anchorId="6711DEB8">
          <v:shape id="_x0000_i2060" type="#_x0000_t75" style="width:25.8pt;height:16.2pt" o:ole="">
            <v:imagedata r:id="rId960" o:title=""/>
          </v:shape>
          <o:OLEObject Type="Embed" ProgID="Equation.DSMT4" ShapeID="_x0000_i2060" DrawAspect="Content" ObjectID="_1801669454" r:id="rId961"/>
        </w:object>
      </w:r>
      <w:r w:rsidRPr="002C71E6">
        <w:rPr>
          <w:rFonts w:eastAsia="Georgia"/>
          <w:sz w:val="26"/>
          <w:szCs w:val="26"/>
        </w:rPr>
        <w:t xml:space="preserve"> mét, chiều rộng tiếp giáp với mặt đất là </w:t>
      </w:r>
      <w:r w:rsidRPr="002C71E6">
        <w:rPr>
          <w:rFonts w:eastAsia="Georgia"/>
          <w:position w:val="-6"/>
          <w:sz w:val="26"/>
          <w:szCs w:val="26"/>
        </w:rPr>
        <w:object w:dxaOrig="180" w:dyaOrig="279" w14:anchorId="339A31C7">
          <v:shape id="_x0000_i2061" type="#_x0000_t75" style="width:9pt;height:13.8pt" o:ole="">
            <v:imagedata r:id="rId962" o:title=""/>
          </v:shape>
          <o:OLEObject Type="Embed" ProgID="Equation.DSMT4" ShapeID="_x0000_i2061" DrawAspect="Content" ObjectID="_1801669455" r:id="rId963"/>
        </w:object>
      </w:r>
      <w:r w:rsidRPr="002C71E6">
        <w:rPr>
          <w:rFonts w:eastAsia="Georgia"/>
          <w:sz w:val="26"/>
          <w:szCs w:val="26"/>
        </w:rPr>
        <w:t xml:space="preserve"> mét. Giá thuê mỗi mét vuông là </w:t>
      </w:r>
      <w:r w:rsidRPr="002C71E6">
        <w:rPr>
          <w:rFonts w:eastAsia="Georgia"/>
          <w:position w:val="-6"/>
          <w:sz w:val="26"/>
          <w:szCs w:val="26"/>
        </w:rPr>
        <w:object w:dxaOrig="760" w:dyaOrig="279" w14:anchorId="3D747F94">
          <v:shape id="_x0000_i2062" type="#_x0000_t75" style="width:37.8pt;height:13.8pt" o:ole="">
            <v:imagedata r:id="rId964" o:title=""/>
          </v:shape>
          <o:OLEObject Type="Embed" ProgID="Equation.DSMT4" ShapeID="_x0000_i2062" DrawAspect="Content" ObjectID="_1801669456" r:id="rId965"/>
        </w:object>
      </w:r>
      <w:r w:rsidRPr="002C71E6">
        <w:rPr>
          <w:rFonts w:eastAsia="Georgia"/>
          <w:sz w:val="26"/>
          <w:szCs w:val="26"/>
        </w:rPr>
        <w:t xml:space="preserve"> đồng. Vậy số tiền bác Năm phải trả là bao nhiêu?</w:t>
      </w:r>
    </w:p>
    <w:p w14:paraId="39D02989" w14:textId="77777777" w:rsidR="00CC41CE" w:rsidRPr="002C71E6" w:rsidRDefault="00CC41CE" w:rsidP="00CC41CE">
      <w:pPr>
        <w:rPr>
          <w:sz w:val="26"/>
          <w:szCs w:val="26"/>
          <w:shd w:val="clear" w:color="auto" w:fill="F0F2F5"/>
        </w:rPr>
      </w:pPr>
      <w:r w:rsidRPr="002C71E6">
        <w:rPr>
          <w:b/>
          <w:bCs/>
          <w:sz w:val="26"/>
          <w:szCs w:val="26"/>
        </w:rPr>
        <w:t>Câu 5</w:t>
      </w:r>
      <w:r w:rsidRPr="002C71E6">
        <w:rPr>
          <w:sz w:val="26"/>
          <w:szCs w:val="26"/>
        </w:rPr>
        <w:t xml:space="preserve">. Một công ty sản xuất dụng cụ thể thao nhận được một đơn đặt hàng sản xuất </w:t>
      </w:r>
      <w:r w:rsidRPr="002C71E6">
        <w:rPr>
          <w:position w:val="-6"/>
          <w:sz w:val="26"/>
          <w:szCs w:val="26"/>
        </w:rPr>
        <w:object w:dxaOrig="541" w:dyaOrig="276" w14:anchorId="394F13E7">
          <v:shape id="_x0000_i2063" type="#_x0000_t75" style="width:27pt;height:13.2pt" o:ole="">
            <v:imagedata r:id="rId966" o:title=""/>
          </v:shape>
          <o:OLEObject Type="Embed" ProgID="Equation.DSMT4" ShapeID="_x0000_i2063" DrawAspect="Content" ObjectID="_1801669457" r:id="rId967"/>
        </w:object>
      </w:r>
      <w:r w:rsidRPr="002C71E6">
        <w:rPr>
          <w:sz w:val="26"/>
          <w:szCs w:val="26"/>
        </w:rPr>
        <w:t xml:space="preserve"> quả bóng tennis. Công ty này sở hữu một số máy móc, mỗi máy có thể sản xuất </w:t>
      </w:r>
      <w:r w:rsidRPr="002C71E6">
        <w:rPr>
          <w:position w:val="-6"/>
          <w:sz w:val="26"/>
          <w:szCs w:val="26"/>
        </w:rPr>
        <w:object w:dxaOrig="300" w:dyaOrig="276" w14:anchorId="29BB552B">
          <v:shape id="_x0000_i2064" type="#_x0000_t75" style="width:15pt;height:13.2pt" o:ole="">
            <v:imagedata r:id="rId968" o:title=""/>
          </v:shape>
          <o:OLEObject Type="Embed" ProgID="Equation.DSMT4" ShapeID="_x0000_i2064" DrawAspect="Content" ObjectID="_1801669458" r:id="rId969"/>
        </w:object>
      </w:r>
      <w:r w:rsidRPr="002C71E6">
        <w:rPr>
          <w:sz w:val="26"/>
          <w:szCs w:val="26"/>
        </w:rPr>
        <w:t xml:space="preserve"> quả bóng trong một giờ. Chi phí thiết lập các máy này là </w:t>
      </w:r>
      <w:r w:rsidRPr="002C71E6">
        <w:rPr>
          <w:position w:val="-6"/>
          <w:sz w:val="26"/>
          <w:szCs w:val="26"/>
        </w:rPr>
        <w:object w:dxaOrig="426" w:dyaOrig="276" w14:anchorId="12BF1AB5">
          <v:shape id="_x0000_i2065" type="#_x0000_t75" style="width:21.6pt;height:13.2pt" o:ole="">
            <v:imagedata r:id="rId970" o:title=""/>
          </v:shape>
          <o:OLEObject Type="Embed" ProgID="Equation.DSMT4" ShapeID="_x0000_i2065" DrawAspect="Content" ObjectID="_1801669459" r:id="rId971"/>
        </w:object>
      </w:r>
      <w:r w:rsidRPr="002C71E6">
        <w:rPr>
          <w:sz w:val="26"/>
          <w:szCs w:val="26"/>
        </w:rPr>
        <w:t xml:space="preserve"> nghìn đồng cho mỗi máy. Khi được thiết lập, hoạt động sản xuất sẽ hoàn toàn diễn ra tự động dưới sự giám sát. Số tiền phải trả cho người giám sát là </w:t>
      </w:r>
      <w:r w:rsidRPr="002C71E6">
        <w:rPr>
          <w:position w:val="-6"/>
          <w:sz w:val="26"/>
          <w:szCs w:val="26"/>
        </w:rPr>
        <w:object w:dxaOrig="415" w:dyaOrig="276" w14:anchorId="48703B30">
          <v:shape id="_x0000_i2066" type="#_x0000_t75" style="width:20.4pt;height:13.2pt" o:ole="">
            <v:imagedata r:id="rId972" o:title=""/>
          </v:shape>
          <o:OLEObject Type="Embed" ProgID="Equation.DSMT4" ShapeID="_x0000_i2066" DrawAspect="Content" ObjectID="_1801669460" r:id="rId973"/>
        </w:object>
      </w:r>
      <w:r w:rsidRPr="002C71E6">
        <w:rPr>
          <w:sz w:val="26"/>
          <w:szCs w:val="26"/>
        </w:rPr>
        <w:t xml:space="preserve"> nghìn đồng một giờ. Số máy móc công ty nên sử dụng là bao nhiêu để chi phí hoạt động là thấp nhất?</w:t>
      </w:r>
    </w:p>
    <w:p w14:paraId="01D631A2" w14:textId="77777777" w:rsidR="00CC41CE" w:rsidRPr="002C71E6" w:rsidRDefault="00CC41CE" w:rsidP="00CC41CE">
      <w:pPr>
        <w:tabs>
          <w:tab w:val="left" w:pos="0"/>
        </w:tabs>
        <w:spacing w:before="120" w:line="276" w:lineRule="auto"/>
        <w:rPr>
          <w:sz w:val="26"/>
          <w:szCs w:val="26"/>
        </w:rPr>
      </w:pPr>
      <w:r w:rsidRPr="002C71E6">
        <w:rPr>
          <w:b/>
          <w:sz w:val="26"/>
          <w:szCs w:val="26"/>
        </w:rPr>
        <w:t>Câu 6.</w:t>
      </w:r>
      <w:r w:rsidRPr="002C71E6">
        <w:rPr>
          <w:sz w:val="26"/>
          <w:szCs w:val="26"/>
        </w:rPr>
        <w:t xml:space="preserve"> Một công ty dược phẩm giới thiệu một dụng cụ để kiểm tra sớm bệnh sốt xuất huyết. Về báo cáo kiểm định chất lượng của sản phẩm, họ cho biết như sau: Số người được thử </w:t>
      </w:r>
      <w:proofErr w:type="gramStart"/>
      <w:r w:rsidRPr="002C71E6">
        <w:rPr>
          <w:sz w:val="26"/>
          <w:szCs w:val="26"/>
        </w:rPr>
        <w:t xml:space="preserve">là </w:t>
      </w:r>
      <w:proofErr w:type="gramEnd"/>
      <w:r w:rsidRPr="002C71E6">
        <w:rPr>
          <w:bCs/>
          <w:position w:val="-6"/>
          <w:sz w:val="26"/>
          <w:szCs w:val="26"/>
        </w:rPr>
        <w:object w:dxaOrig="600" w:dyaOrig="279" w14:anchorId="149B8B70">
          <v:shape id="_x0000_i2067" type="#_x0000_t75" style="width:30pt;height:13.8pt" o:ole="">
            <v:imagedata r:id="rId974" o:title=""/>
          </v:shape>
          <o:OLEObject Type="Embed" ProgID="Equation.DSMT4" ShapeID="_x0000_i2067" DrawAspect="Content" ObjectID="_1801669461" r:id="rId975"/>
        </w:object>
      </w:r>
      <w:r w:rsidRPr="002C71E6">
        <w:rPr>
          <w:sz w:val="26"/>
          <w:szCs w:val="26"/>
        </w:rPr>
        <w:t xml:space="preserve">, trong số đó có </w:t>
      </w:r>
      <w:r w:rsidRPr="002C71E6">
        <w:rPr>
          <w:bCs/>
          <w:position w:val="-6"/>
          <w:sz w:val="26"/>
          <w:szCs w:val="26"/>
        </w:rPr>
        <w:object w:dxaOrig="580" w:dyaOrig="279" w14:anchorId="2E4109DA">
          <v:shape id="_x0000_i2068" type="#_x0000_t75" style="width:29.4pt;height:13.8pt" o:ole="">
            <v:imagedata r:id="rId976" o:title=""/>
          </v:shape>
          <o:OLEObject Type="Embed" ProgID="Equation.DSMT4" ShapeID="_x0000_i2068" DrawAspect="Content" ObjectID="_1801669462" r:id="rId977"/>
        </w:object>
      </w:r>
      <w:r w:rsidRPr="002C71E6">
        <w:rPr>
          <w:sz w:val="26"/>
          <w:szCs w:val="26"/>
        </w:rPr>
        <w:t xml:space="preserve"> người đã bị nhiễm bệnh sốt xuất huyết và có </w:t>
      </w:r>
      <w:r w:rsidRPr="002C71E6">
        <w:rPr>
          <w:bCs/>
          <w:position w:val="-6"/>
          <w:sz w:val="26"/>
          <w:szCs w:val="26"/>
        </w:rPr>
        <w:object w:dxaOrig="620" w:dyaOrig="279" w14:anchorId="1023B296">
          <v:shape id="_x0000_i2069" type="#_x0000_t75" style="width:31.2pt;height:13.8pt" o:ole="">
            <v:imagedata r:id="rId978" o:title=""/>
          </v:shape>
          <o:OLEObject Type="Embed" ProgID="Equation.DSMT4" ShapeID="_x0000_i2069" DrawAspect="Content" ObjectID="_1801669463" r:id="rId979"/>
        </w:object>
      </w:r>
      <w:r w:rsidRPr="002C71E6">
        <w:rPr>
          <w:sz w:val="26"/>
          <w:szCs w:val="26"/>
        </w:rPr>
        <w:t xml:space="preserve">người không bị nhiễm bệnh sốt xuất huyết. Nhưng khi kiểm tra lại bằng dụng cụ của công ty, trong </w:t>
      </w:r>
      <w:r w:rsidRPr="002C71E6">
        <w:rPr>
          <w:bCs/>
          <w:position w:val="-6"/>
          <w:sz w:val="26"/>
          <w:szCs w:val="26"/>
        </w:rPr>
        <w:object w:dxaOrig="580" w:dyaOrig="279" w14:anchorId="4486D56C">
          <v:shape id="_x0000_i2070" type="#_x0000_t75" style="width:29.4pt;height:13.8pt" o:ole="">
            <v:imagedata r:id="rId976" o:title=""/>
          </v:shape>
          <o:OLEObject Type="Embed" ProgID="Equation.DSMT4" ShapeID="_x0000_i2070" DrawAspect="Content" ObjectID="_1801669464" r:id="rId980"/>
        </w:object>
      </w:r>
      <w:r w:rsidRPr="002C71E6">
        <w:rPr>
          <w:bCs/>
          <w:sz w:val="26"/>
          <w:szCs w:val="26"/>
        </w:rPr>
        <w:t xml:space="preserve"> </w:t>
      </w:r>
      <w:r w:rsidRPr="002C71E6">
        <w:rPr>
          <w:sz w:val="26"/>
          <w:szCs w:val="26"/>
        </w:rPr>
        <w:t xml:space="preserve">người đã bị nhiễm bệnh sốt xuất huyết, có </w:t>
      </w:r>
      <w:r w:rsidRPr="002C71E6">
        <w:rPr>
          <w:bCs/>
          <w:position w:val="-6"/>
          <w:sz w:val="26"/>
          <w:szCs w:val="26"/>
        </w:rPr>
        <w:object w:dxaOrig="520" w:dyaOrig="279" w14:anchorId="03B65B2B">
          <v:shape id="_x0000_i2071" type="#_x0000_t75" style="width:25.8pt;height:14.4pt" o:ole="">
            <v:imagedata r:id="rId981" o:title=""/>
          </v:shape>
          <o:OLEObject Type="Embed" ProgID="Equation.DSMT4" ShapeID="_x0000_i2071" DrawAspect="Content" ObjectID="_1801669465" r:id="rId982"/>
        </w:object>
      </w:r>
      <w:r w:rsidRPr="002C71E6">
        <w:rPr>
          <w:bCs/>
          <w:sz w:val="26"/>
          <w:szCs w:val="26"/>
        </w:rPr>
        <w:t xml:space="preserve"> </w:t>
      </w:r>
      <w:r w:rsidRPr="002C71E6">
        <w:rPr>
          <w:sz w:val="26"/>
          <w:szCs w:val="26"/>
        </w:rPr>
        <w:t xml:space="preserve">số người đó cho kết quả dương tính, còn lại cho kết quả âm tính. Trong </w:t>
      </w:r>
      <w:r w:rsidRPr="002C71E6">
        <w:rPr>
          <w:bCs/>
          <w:position w:val="-6"/>
          <w:sz w:val="26"/>
          <w:szCs w:val="26"/>
        </w:rPr>
        <w:object w:dxaOrig="620" w:dyaOrig="279" w14:anchorId="05D42650">
          <v:shape id="_x0000_i2072" type="#_x0000_t75" style="width:31.2pt;height:13.8pt" o:ole="">
            <v:imagedata r:id="rId978" o:title=""/>
          </v:shape>
          <o:OLEObject Type="Embed" ProgID="Equation.DSMT4" ShapeID="_x0000_i2072" DrawAspect="Content" ObjectID="_1801669466" r:id="rId983"/>
        </w:object>
      </w:r>
      <w:r w:rsidRPr="002C71E6">
        <w:rPr>
          <w:bCs/>
          <w:sz w:val="26"/>
          <w:szCs w:val="26"/>
        </w:rPr>
        <w:t xml:space="preserve"> </w:t>
      </w:r>
      <w:r w:rsidRPr="002C71E6">
        <w:rPr>
          <w:sz w:val="26"/>
          <w:szCs w:val="26"/>
        </w:rPr>
        <w:t xml:space="preserve">người không bị nhiễm bệnh sốt xuất huyết, có </w:t>
      </w:r>
      <w:r w:rsidRPr="002C71E6">
        <w:rPr>
          <w:bCs/>
          <w:position w:val="-6"/>
          <w:sz w:val="26"/>
          <w:szCs w:val="26"/>
        </w:rPr>
        <w:object w:dxaOrig="380" w:dyaOrig="279" w14:anchorId="36CE8C8D">
          <v:shape id="_x0000_i2073" type="#_x0000_t75" style="width:19.2pt;height:14.4pt" o:ole="">
            <v:imagedata r:id="rId984" o:title=""/>
          </v:shape>
          <o:OLEObject Type="Embed" ProgID="Equation.DSMT4" ShapeID="_x0000_i2073" DrawAspect="Content" ObjectID="_1801669467" r:id="rId985"/>
        </w:object>
      </w:r>
      <w:r w:rsidRPr="002C71E6">
        <w:rPr>
          <w:sz w:val="26"/>
          <w:szCs w:val="26"/>
        </w:rPr>
        <w:t>số người đó cho kết quả dương tính, còn lại cho kết quả âm tính. Xác suất mà một bệnh nhân với kết quả kiểm tra dương tính là bị nhiễm bệnh sốt xuất huyết bằng bao nhiêu? (</w:t>
      </w:r>
      <w:proofErr w:type="gramStart"/>
      <w:r w:rsidRPr="002C71E6">
        <w:rPr>
          <w:sz w:val="26"/>
          <w:szCs w:val="26"/>
        </w:rPr>
        <w:t>viết</w:t>
      </w:r>
      <w:proofErr w:type="gramEnd"/>
      <w:r w:rsidRPr="002C71E6">
        <w:rPr>
          <w:sz w:val="26"/>
          <w:szCs w:val="26"/>
        </w:rPr>
        <w:t xml:space="preserve"> kết quả dưới dạng số thập phân và làm tròn đến hàng phần trăm).</w:t>
      </w:r>
    </w:p>
    <w:p w14:paraId="68948621" w14:textId="5E106763" w:rsidR="00F31480" w:rsidRPr="002C71E6" w:rsidRDefault="00F31480" w:rsidP="00CC41CE">
      <w:pPr>
        <w:spacing w:after="160" w:line="259" w:lineRule="auto"/>
        <w:jc w:val="center"/>
        <w:rPr>
          <w:sz w:val="26"/>
          <w:szCs w:val="26"/>
        </w:rPr>
      </w:pPr>
      <w:r w:rsidRPr="002C71E6">
        <w:rPr>
          <w:b/>
          <w:sz w:val="26"/>
          <w:szCs w:val="26"/>
          <w:u w:val="single"/>
        </w:rPr>
        <w:t xml:space="preserve">ĐỀ </w:t>
      </w:r>
      <w:r w:rsidRPr="002C71E6">
        <w:rPr>
          <w:b/>
          <w:sz w:val="26"/>
          <w:szCs w:val="26"/>
          <w:u w:val="single"/>
          <w:lang w:val="vi-VN"/>
        </w:rPr>
        <w:t>SỐ 2</w:t>
      </w:r>
    </w:p>
    <w:p w14:paraId="666D6A76" w14:textId="77777777" w:rsidR="00AD4D76" w:rsidRPr="002C71E6" w:rsidRDefault="00AD4D76" w:rsidP="00AD4D76">
      <w:pPr>
        <w:rPr>
          <w:sz w:val="26"/>
          <w:szCs w:val="26"/>
        </w:rPr>
      </w:pPr>
      <w:r w:rsidRPr="002C71E6">
        <w:rPr>
          <w:b/>
          <w:sz w:val="26"/>
          <w:szCs w:val="26"/>
        </w:rPr>
        <w:t xml:space="preserve">PHẦN I. Câu trắc nghiệm nhiều phương </w:t>
      </w:r>
      <w:proofErr w:type="gramStart"/>
      <w:r w:rsidRPr="002C71E6">
        <w:rPr>
          <w:b/>
          <w:sz w:val="26"/>
          <w:szCs w:val="26"/>
        </w:rPr>
        <w:t>án</w:t>
      </w:r>
      <w:proofErr w:type="gramEnd"/>
      <w:r w:rsidRPr="002C71E6">
        <w:rPr>
          <w:b/>
          <w:sz w:val="26"/>
          <w:szCs w:val="26"/>
        </w:rPr>
        <w:t xml:space="preserve"> lựa chọn</w:t>
      </w:r>
      <w:r w:rsidRPr="002C71E6">
        <w:rPr>
          <w:sz w:val="26"/>
          <w:szCs w:val="26"/>
        </w:rPr>
        <w:t>. Thí sinh trả lời từ câu 1 đến câu 12. Mỗi câu hỏi thí sinh chỉ chọn một phương án.</w:t>
      </w:r>
    </w:p>
    <w:p w14:paraId="0E9A2F93" w14:textId="77777777" w:rsidR="00AD4D76" w:rsidRPr="002C71E6" w:rsidRDefault="00AD4D76" w:rsidP="00AD4D76">
      <w:pPr>
        <w:tabs>
          <w:tab w:val="left" w:pos="992"/>
        </w:tabs>
        <w:ind w:left="992" w:hanging="992"/>
        <w:jc w:val="both"/>
        <w:rPr>
          <w:sz w:val="26"/>
          <w:szCs w:val="26"/>
          <w:lang w:eastAsia="ko-KR"/>
        </w:rPr>
      </w:pPr>
      <w:r w:rsidRPr="002C71E6">
        <w:rPr>
          <w:b/>
          <w:sz w:val="26"/>
          <w:szCs w:val="26"/>
          <w:lang w:eastAsia="ko-KR"/>
        </w:rPr>
        <w:t>Câu 1.</w:t>
      </w:r>
      <w:r w:rsidRPr="002C71E6">
        <w:rPr>
          <w:b/>
          <w:sz w:val="26"/>
          <w:szCs w:val="26"/>
          <w:lang w:eastAsia="ko-KR"/>
        </w:rPr>
        <w:tab/>
      </w:r>
      <w:r w:rsidRPr="002C71E6">
        <w:rPr>
          <w:sz w:val="26"/>
          <w:szCs w:val="26"/>
        </w:rPr>
        <w:t xml:space="preserve">Họ nguyên hàm của hàm số: </w:t>
      </w:r>
      <w:r w:rsidRPr="002C71E6">
        <w:rPr>
          <w:position w:val="-24"/>
          <w:sz w:val="26"/>
          <w:szCs w:val="26"/>
        </w:rPr>
        <w:object w:dxaOrig="1500" w:dyaOrig="624" w14:anchorId="51209159">
          <v:shape id="_x0000_i1382" type="#_x0000_t75" style="width:75pt;height:31.2pt" o:ole="">
            <v:imagedata r:id="rId986" o:title=""/>
          </v:shape>
          <o:OLEObject Type="Embed" ProgID="Equation.DSMT4" ShapeID="_x0000_i1382" DrawAspect="Content" ObjectID="_1801669468" r:id="rId987"/>
        </w:object>
      </w:r>
      <w:r w:rsidRPr="002C71E6">
        <w:rPr>
          <w:sz w:val="26"/>
          <w:szCs w:val="26"/>
        </w:rPr>
        <w:t>là</w:t>
      </w:r>
    </w:p>
    <w:p w14:paraId="4C1FD3CC" w14:textId="77777777" w:rsidR="00AD4D76" w:rsidRPr="002C71E6" w:rsidRDefault="00AD4D76" w:rsidP="00AD4D76">
      <w:pPr>
        <w:tabs>
          <w:tab w:val="left" w:pos="3402"/>
          <w:tab w:val="left" w:pos="5669"/>
          <w:tab w:val="left" w:pos="7937"/>
        </w:tabs>
        <w:ind w:left="992"/>
        <w:jc w:val="both"/>
        <w:rPr>
          <w:sz w:val="26"/>
          <w:szCs w:val="26"/>
        </w:rPr>
      </w:pPr>
      <w:r w:rsidRPr="002C71E6">
        <w:rPr>
          <w:b/>
          <w:sz w:val="26"/>
          <w:szCs w:val="26"/>
        </w:rPr>
        <w:t xml:space="preserve">A. </w:t>
      </w:r>
      <w:r w:rsidRPr="002C71E6">
        <w:rPr>
          <w:position w:val="-24"/>
          <w:sz w:val="26"/>
          <w:szCs w:val="26"/>
        </w:rPr>
        <w:object w:dxaOrig="2664" w:dyaOrig="660" w14:anchorId="6974EBA1">
          <v:shape id="_x0000_i1383" type="#_x0000_t75" style="width:133.2pt;height:33pt" o:ole="">
            <v:imagedata r:id="rId988" o:title=""/>
          </v:shape>
          <o:OLEObject Type="Embed" ProgID="Equation.DSMT4" ShapeID="_x0000_i1383" DrawAspect="Content" ObjectID="_1801669469" r:id="rId989"/>
        </w:object>
      </w:r>
      <w:r w:rsidRPr="002C71E6">
        <w:rPr>
          <w:sz w:val="26"/>
          <w:szCs w:val="26"/>
        </w:rPr>
        <w:t>.</w:t>
      </w:r>
      <w:r w:rsidRPr="002C71E6">
        <w:rPr>
          <w:sz w:val="26"/>
          <w:szCs w:val="26"/>
        </w:rPr>
        <w:tab/>
      </w:r>
      <w:r w:rsidRPr="002C71E6">
        <w:rPr>
          <w:b/>
          <w:sz w:val="26"/>
          <w:szCs w:val="26"/>
        </w:rPr>
        <w:t xml:space="preserve">B. </w:t>
      </w:r>
      <w:r w:rsidRPr="002C71E6">
        <w:rPr>
          <w:position w:val="-24"/>
          <w:sz w:val="26"/>
          <w:szCs w:val="26"/>
        </w:rPr>
        <w:object w:dxaOrig="2664" w:dyaOrig="660" w14:anchorId="458079B2">
          <v:shape id="_x0000_i1384" type="#_x0000_t75" style="width:133.2pt;height:33pt" o:ole="">
            <v:imagedata r:id="rId990" o:title=""/>
          </v:shape>
          <o:OLEObject Type="Embed" ProgID="Equation.DSMT4" ShapeID="_x0000_i1384" DrawAspect="Content" ObjectID="_1801669470" r:id="rId991"/>
        </w:object>
      </w:r>
      <w:r w:rsidRPr="002C71E6">
        <w:rPr>
          <w:sz w:val="26"/>
          <w:szCs w:val="26"/>
        </w:rPr>
        <w:t>.</w:t>
      </w:r>
    </w:p>
    <w:p w14:paraId="7C0D1831" w14:textId="77777777" w:rsidR="00AD4D76" w:rsidRPr="002C71E6" w:rsidRDefault="00AD4D76" w:rsidP="00AD4D76">
      <w:pPr>
        <w:tabs>
          <w:tab w:val="left" w:pos="3402"/>
          <w:tab w:val="left" w:pos="5669"/>
          <w:tab w:val="left" w:pos="7937"/>
        </w:tabs>
        <w:ind w:left="992"/>
        <w:jc w:val="both"/>
        <w:rPr>
          <w:sz w:val="26"/>
          <w:szCs w:val="26"/>
        </w:rPr>
      </w:pPr>
      <w:r w:rsidRPr="002C71E6">
        <w:rPr>
          <w:b/>
          <w:sz w:val="26"/>
          <w:szCs w:val="26"/>
        </w:rPr>
        <w:t xml:space="preserve">C. </w:t>
      </w:r>
      <w:r w:rsidRPr="002C71E6">
        <w:rPr>
          <w:position w:val="-24"/>
          <w:sz w:val="26"/>
          <w:szCs w:val="26"/>
        </w:rPr>
        <w:object w:dxaOrig="2256" w:dyaOrig="624" w14:anchorId="6CC98551">
          <v:shape id="_x0000_i1385" type="#_x0000_t75" style="width:112.8pt;height:31.2pt" o:ole="">
            <v:imagedata r:id="rId992" o:title=""/>
          </v:shape>
          <o:OLEObject Type="Embed" ProgID="Equation.DSMT4" ShapeID="_x0000_i1385" DrawAspect="Content" ObjectID="_1801669471" r:id="rId993"/>
        </w:object>
      </w:r>
      <w:r w:rsidRPr="002C71E6">
        <w:rPr>
          <w:sz w:val="26"/>
          <w:szCs w:val="26"/>
        </w:rPr>
        <w:t>.</w:t>
      </w:r>
      <w:r w:rsidRPr="002C71E6">
        <w:rPr>
          <w:sz w:val="26"/>
          <w:szCs w:val="26"/>
        </w:rPr>
        <w:tab/>
      </w:r>
      <w:r w:rsidRPr="002C71E6">
        <w:rPr>
          <w:b/>
          <w:sz w:val="26"/>
          <w:szCs w:val="26"/>
        </w:rPr>
        <w:t xml:space="preserve">D. </w:t>
      </w:r>
      <w:r w:rsidRPr="002C71E6">
        <w:rPr>
          <w:position w:val="-24"/>
          <w:sz w:val="26"/>
          <w:szCs w:val="26"/>
        </w:rPr>
        <w:object w:dxaOrig="2724" w:dyaOrig="660" w14:anchorId="0A0C6499">
          <v:shape id="_x0000_i1386" type="#_x0000_t75" style="width:136.2pt;height:33pt" o:ole="">
            <v:imagedata r:id="rId994" o:title=""/>
          </v:shape>
          <o:OLEObject Type="Embed" ProgID="Equation.DSMT4" ShapeID="_x0000_i1386" DrawAspect="Content" ObjectID="_1801669472" r:id="rId995"/>
        </w:object>
      </w:r>
      <w:r w:rsidRPr="002C71E6">
        <w:rPr>
          <w:sz w:val="26"/>
          <w:szCs w:val="26"/>
        </w:rPr>
        <w:t>.</w:t>
      </w:r>
    </w:p>
    <w:p w14:paraId="1D65FCE6" w14:textId="77777777" w:rsidR="00AD4D76" w:rsidRPr="002C71E6" w:rsidRDefault="00AD4D76" w:rsidP="00AD4D76">
      <w:pPr>
        <w:tabs>
          <w:tab w:val="left" w:pos="992"/>
        </w:tabs>
        <w:ind w:left="992" w:hanging="992"/>
        <w:jc w:val="both"/>
        <w:rPr>
          <w:sz w:val="26"/>
          <w:szCs w:val="26"/>
          <w:lang w:eastAsia="ko-KR"/>
        </w:rPr>
      </w:pPr>
      <w:r w:rsidRPr="002C71E6">
        <w:rPr>
          <w:b/>
          <w:sz w:val="26"/>
          <w:szCs w:val="26"/>
          <w:lang w:eastAsia="ko-KR"/>
        </w:rPr>
        <w:t>Câu 2.</w:t>
      </w:r>
      <w:r w:rsidRPr="002C71E6">
        <w:rPr>
          <w:b/>
          <w:sz w:val="26"/>
          <w:szCs w:val="26"/>
          <w:lang w:eastAsia="ko-KR"/>
        </w:rPr>
        <w:tab/>
      </w:r>
      <w:r w:rsidRPr="002C71E6">
        <w:rPr>
          <w:sz w:val="26"/>
          <w:szCs w:val="26"/>
          <w:lang w:eastAsia="ko-KR"/>
        </w:rPr>
        <w:t xml:space="preserve">Cho hàm số </w:t>
      </w:r>
      <w:r w:rsidRPr="002C71E6">
        <w:rPr>
          <w:position w:val="-14"/>
          <w:sz w:val="26"/>
          <w:szCs w:val="26"/>
          <w:lang w:eastAsia="ko-KR"/>
        </w:rPr>
        <w:object w:dxaOrig="576" w:dyaOrig="396" w14:anchorId="187BF1EA">
          <v:shape id="_x0000_i1387" type="#_x0000_t75" style="width:28.8pt;height:19.8pt" o:ole="">
            <v:imagedata r:id="rId996" o:title=""/>
          </v:shape>
          <o:OLEObject Type="Embed" ProgID="Equation.DSMT4" ShapeID="_x0000_i1387" DrawAspect="Content" ObjectID="_1801669473" r:id="rId997"/>
        </w:object>
      </w:r>
      <w:r w:rsidRPr="002C71E6">
        <w:rPr>
          <w:sz w:val="26"/>
          <w:szCs w:val="26"/>
          <w:lang w:eastAsia="ko-KR"/>
        </w:rPr>
        <w:t xml:space="preserve">liên tục </w:t>
      </w:r>
      <w:proofErr w:type="gramStart"/>
      <w:r w:rsidRPr="002C71E6">
        <w:rPr>
          <w:sz w:val="26"/>
          <w:szCs w:val="26"/>
          <w:lang w:eastAsia="ko-KR"/>
        </w:rPr>
        <w:t xml:space="preserve">trên </w:t>
      </w:r>
      <w:proofErr w:type="gramEnd"/>
      <w:r w:rsidRPr="002C71E6">
        <w:rPr>
          <w:position w:val="-14"/>
          <w:sz w:val="26"/>
          <w:szCs w:val="26"/>
          <w:lang w:eastAsia="ko-KR"/>
        </w:rPr>
        <w:object w:dxaOrig="564" w:dyaOrig="396" w14:anchorId="65FC578D">
          <v:shape id="_x0000_i1388" type="#_x0000_t75" style="width:28.2pt;height:19.8pt" o:ole="">
            <v:imagedata r:id="rId998" o:title=""/>
          </v:shape>
          <o:OLEObject Type="Embed" ProgID="Equation.DSMT4" ShapeID="_x0000_i1388" DrawAspect="Content" ObjectID="_1801669474" r:id="rId999"/>
        </w:object>
      </w:r>
      <w:r w:rsidRPr="002C71E6">
        <w:rPr>
          <w:sz w:val="26"/>
          <w:szCs w:val="26"/>
          <w:lang w:eastAsia="ko-KR"/>
        </w:rPr>
        <w:t xml:space="preserve">. Diện tích S của </w:t>
      </w:r>
      <w:r w:rsidRPr="002C71E6">
        <w:rPr>
          <w:sz w:val="26"/>
          <w:szCs w:val="26"/>
          <w:lang w:val="nl-NL" w:eastAsia="ko-KR"/>
        </w:rPr>
        <w:t>hình</w:t>
      </w:r>
      <w:r w:rsidRPr="002C71E6">
        <w:rPr>
          <w:sz w:val="26"/>
          <w:szCs w:val="26"/>
          <w:lang w:eastAsia="ko-KR"/>
        </w:rPr>
        <w:t xml:space="preserve"> phẳng giới hạn bởi đồ thị hàm </w:t>
      </w:r>
      <w:proofErr w:type="gramStart"/>
      <w:r w:rsidRPr="002C71E6">
        <w:rPr>
          <w:sz w:val="26"/>
          <w:szCs w:val="26"/>
          <w:lang w:eastAsia="ko-KR"/>
        </w:rPr>
        <w:t xml:space="preserve">số </w:t>
      </w:r>
      <w:proofErr w:type="gramEnd"/>
      <w:r w:rsidRPr="002C71E6">
        <w:rPr>
          <w:position w:val="-14"/>
          <w:sz w:val="26"/>
          <w:szCs w:val="26"/>
          <w:lang w:eastAsia="ko-KR"/>
        </w:rPr>
        <w:object w:dxaOrig="576" w:dyaOrig="396" w14:anchorId="1CB7A93F">
          <v:shape id="_x0000_i1389" type="#_x0000_t75" style="width:28.8pt;height:19.8pt" o:ole="">
            <v:imagedata r:id="rId996" o:title=""/>
          </v:shape>
          <o:OLEObject Type="Embed" ProgID="Equation.DSMT4" ShapeID="_x0000_i1389" DrawAspect="Content" ObjectID="_1801669475" r:id="rId1000"/>
        </w:object>
      </w:r>
      <w:r w:rsidRPr="002C71E6">
        <w:rPr>
          <w:sz w:val="26"/>
          <w:szCs w:val="26"/>
          <w:lang w:eastAsia="ko-KR"/>
        </w:rPr>
        <w:t xml:space="preserve">, trục hoành và hai đường thẳng </w:t>
      </w:r>
      <w:r w:rsidRPr="002C71E6">
        <w:rPr>
          <w:position w:val="-14"/>
          <w:sz w:val="26"/>
          <w:szCs w:val="26"/>
          <w:lang w:eastAsia="ko-KR"/>
        </w:rPr>
        <w:object w:dxaOrig="1824" w:dyaOrig="396" w14:anchorId="4CE49460">
          <v:shape id="_x0000_i1390" type="#_x0000_t75" style="width:91.2pt;height:19.8pt" o:ole="">
            <v:imagedata r:id="rId1001" o:title=""/>
          </v:shape>
          <o:OLEObject Type="Embed" ProgID="Equation.DSMT4" ShapeID="_x0000_i1390" DrawAspect="Content" ObjectID="_1801669476" r:id="rId1002"/>
        </w:object>
      </w:r>
      <w:r w:rsidRPr="002C71E6">
        <w:rPr>
          <w:sz w:val="26"/>
          <w:szCs w:val="26"/>
          <w:lang w:eastAsia="ko-KR"/>
        </w:rPr>
        <w:t xml:space="preserve"> cho bởi công thức</w:t>
      </w:r>
    </w:p>
    <w:p w14:paraId="6CA3C903" w14:textId="77777777" w:rsidR="00AD4D76" w:rsidRPr="002C71E6" w:rsidRDefault="00AD4D76" w:rsidP="00AD4D76">
      <w:pPr>
        <w:tabs>
          <w:tab w:val="left" w:pos="3402"/>
          <w:tab w:val="left" w:pos="5669"/>
          <w:tab w:val="left" w:pos="7937"/>
        </w:tabs>
        <w:ind w:left="992"/>
        <w:jc w:val="both"/>
        <w:rPr>
          <w:sz w:val="26"/>
          <w:szCs w:val="26"/>
          <w:lang w:eastAsia="ko-KR"/>
        </w:rPr>
      </w:pPr>
      <w:r w:rsidRPr="002C71E6">
        <w:rPr>
          <w:b/>
          <w:sz w:val="26"/>
          <w:szCs w:val="26"/>
          <w:lang w:eastAsia="ko-KR"/>
        </w:rPr>
        <w:t xml:space="preserve">A. </w:t>
      </w:r>
      <w:r w:rsidRPr="002C71E6">
        <w:rPr>
          <w:position w:val="-32"/>
          <w:sz w:val="26"/>
          <w:szCs w:val="26"/>
          <w:lang w:eastAsia="ko-KR"/>
        </w:rPr>
        <w:object w:dxaOrig="1440" w:dyaOrig="744" w14:anchorId="781D1371">
          <v:shape id="_x0000_i1391" type="#_x0000_t75" style="width:1in;height:37.2pt" o:ole="">
            <v:imagedata r:id="rId1003" o:title=""/>
          </v:shape>
          <o:OLEObject Type="Embed" ProgID="Equation.DSMT4" ShapeID="_x0000_i1391" DrawAspect="Content" ObjectID="_1801669477" r:id="rId1004"/>
        </w:object>
      </w:r>
      <w:r w:rsidRPr="002C71E6">
        <w:rPr>
          <w:sz w:val="26"/>
          <w:szCs w:val="26"/>
          <w:lang w:eastAsia="ko-KR"/>
        </w:rPr>
        <w:tab/>
      </w:r>
      <w:r w:rsidRPr="002C71E6">
        <w:rPr>
          <w:b/>
          <w:sz w:val="26"/>
          <w:szCs w:val="26"/>
          <w:lang w:eastAsia="ko-KR"/>
        </w:rPr>
        <w:t xml:space="preserve">B. </w:t>
      </w:r>
      <w:r w:rsidRPr="002C71E6">
        <w:rPr>
          <w:position w:val="-32"/>
          <w:sz w:val="26"/>
          <w:szCs w:val="26"/>
          <w:lang w:eastAsia="ko-KR"/>
        </w:rPr>
        <w:object w:dxaOrig="1356" w:dyaOrig="744" w14:anchorId="0E7FDDD3">
          <v:shape id="_x0000_i1392" type="#_x0000_t75" style="width:67.8pt;height:37.2pt" o:ole="">
            <v:imagedata r:id="rId1005" o:title=""/>
          </v:shape>
          <o:OLEObject Type="Embed" ProgID="Equation.DSMT4" ShapeID="_x0000_i1392" DrawAspect="Content" ObjectID="_1801669478" r:id="rId1006"/>
        </w:object>
      </w:r>
      <w:r w:rsidRPr="002C71E6">
        <w:rPr>
          <w:sz w:val="26"/>
          <w:szCs w:val="26"/>
          <w:lang w:eastAsia="ko-KR"/>
        </w:rPr>
        <w:tab/>
      </w:r>
      <w:r w:rsidRPr="002C71E6">
        <w:rPr>
          <w:b/>
          <w:sz w:val="26"/>
          <w:szCs w:val="26"/>
          <w:lang w:eastAsia="ko-KR"/>
        </w:rPr>
        <w:t xml:space="preserve">C. </w:t>
      </w:r>
      <w:r w:rsidRPr="002C71E6">
        <w:rPr>
          <w:position w:val="-32"/>
          <w:sz w:val="26"/>
          <w:szCs w:val="26"/>
        </w:rPr>
        <w:object w:dxaOrig="1500" w:dyaOrig="744" w14:anchorId="5A6DA039">
          <v:shape id="_x0000_i1393" type="#_x0000_t75" style="width:75pt;height:37.2pt" o:ole="">
            <v:imagedata r:id="rId1007" o:title=""/>
          </v:shape>
          <o:OLEObject Type="Embed" ProgID="Equation.DSMT4" ShapeID="_x0000_i1393" DrawAspect="Content" ObjectID="_1801669479" r:id="rId1008"/>
        </w:object>
      </w:r>
      <w:r w:rsidRPr="002C71E6">
        <w:rPr>
          <w:sz w:val="26"/>
          <w:szCs w:val="26"/>
          <w:lang w:eastAsia="ko-KR"/>
        </w:rPr>
        <w:tab/>
      </w:r>
      <w:r w:rsidRPr="002C71E6">
        <w:rPr>
          <w:b/>
          <w:sz w:val="26"/>
          <w:szCs w:val="26"/>
          <w:lang w:eastAsia="ko-KR"/>
        </w:rPr>
        <w:t xml:space="preserve">D. </w:t>
      </w:r>
      <w:r w:rsidRPr="002C71E6">
        <w:rPr>
          <w:position w:val="-32"/>
          <w:sz w:val="26"/>
          <w:szCs w:val="26"/>
        </w:rPr>
        <w:object w:dxaOrig="1380" w:dyaOrig="756" w14:anchorId="3AA889DE">
          <v:shape id="_x0000_i1394" type="#_x0000_t75" style="width:69pt;height:37.8pt" o:ole="">
            <v:imagedata r:id="rId1009" o:title=""/>
          </v:shape>
          <o:OLEObject Type="Embed" ProgID="Equation.DSMT4" ShapeID="_x0000_i1394" DrawAspect="Content" ObjectID="_1801669480" r:id="rId1010"/>
        </w:object>
      </w:r>
    </w:p>
    <w:p w14:paraId="6263608A" w14:textId="77777777" w:rsidR="00AD4D76" w:rsidRPr="002C71E6" w:rsidRDefault="00AD4D76" w:rsidP="00AD4D76">
      <w:pPr>
        <w:tabs>
          <w:tab w:val="left" w:pos="992"/>
        </w:tabs>
        <w:ind w:left="992" w:hanging="992"/>
        <w:jc w:val="both"/>
        <w:rPr>
          <w:rFonts w:eastAsia="Calibri"/>
          <w:sz w:val="26"/>
          <w:szCs w:val="26"/>
        </w:rPr>
      </w:pPr>
      <w:r w:rsidRPr="002C71E6">
        <w:rPr>
          <w:rFonts w:eastAsia="Calibri"/>
          <w:b/>
          <w:sz w:val="26"/>
          <w:szCs w:val="26"/>
        </w:rPr>
        <w:t>Câu 3.</w:t>
      </w:r>
      <w:r w:rsidRPr="002C71E6">
        <w:rPr>
          <w:rFonts w:eastAsia="Calibri"/>
          <w:b/>
          <w:sz w:val="26"/>
          <w:szCs w:val="26"/>
        </w:rPr>
        <w:tab/>
      </w:r>
      <w:r w:rsidRPr="002C71E6">
        <w:rPr>
          <w:rFonts w:eastAsia="Calibri"/>
          <w:sz w:val="26"/>
          <w:szCs w:val="26"/>
        </w:rPr>
        <w:t xml:space="preserve">Bảng sau thống kê cân nặng của 50 quả xoài cát Hòa Lộc được lựa chọn ngẫu nhiên sau khi </w:t>
      </w:r>
      <w:proofErr w:type="gramStart"/>
      <w:r w:rsidRPr="002C71E6">
        <w:rPr>
          <w:rFonts w:eastAsia="Calibri"/>
          <w:sz w:val="26"/>
          <w:szCs w:val="26"/>
        </w:rPr>
        <w:t>thu</w:t>
      </w:r>
      <w:proofErr w:type="gramEnd"/>
      <w:r w:rsidRPr="002C71E6">
        <w:rPr>
          <w:rFonts w:eastAsia="Calibri"/>
          <w:sz w:val="26"/>
          <w:szCs w:val="26"/>
        </w:rPr>
        <w:t xml:space="preserve"> hoạch ở một nông trường như sau.</w:t>
      </w:r>
    </w:p>
    <w:p w14:paraId="197B7011" w14:textId="77777777" w:rsidR="00AD4D76" w:rsidRPr="002C71E6" w:rsidRDefault="00AD4D76" w:rsidP="00AD4D76">
      <w:pPr>
        <w:tabs>
          <w:tab w:val="left" w:pos="992"/>
        </w:tabs>
        <w:jc w:val="center"/>
        <w:rPr>
          <w:rFonts w:eastAsia="Calibri"/>
          <w:sz w:val="26"/>
          <w:szCs w:val="26"/>
        </w:rPr>
      </w:pPr>
      <w:r w:rsidRPr="002C71E6">
        <w:rPr>
          <w:rFonts w:eastAsia="Calibri"/>
          <w:noProof/>
          <w:sz w:val="26"/>
          <w:szCs w:val="26"/>
        </w:rPr>
        <w:drawing>
          <wp:inline distT="0" distB="0" distL="0" distR="0" wp14:anchorId="03CC7DC4" wp14:editId="570185CB">
            <wp:extent cx="5353050" cy="704850"/>
            <wp:effectExtent l="0" t="0" r="0" b="0"/>
            <wp:docPr id="865400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0085" name="Picture 3"/>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a:xfrm>
                      <a:off x="0" y="0"/>
                      <a:ext cx="5353050" cy="704850"/>
                    </a:xfrm>
                    <a:prstGeom prst="rect">
                      <a:avLst/>
                    </a:prstGeom>
                    <a:noFill/>
                    <a:ln>
                      <a:noFill/>
                    </a:ln>
                  </pic:spPr>
                </pic:pic>
              </a:graphicData>
            </a:graphic>
          </wp:inline>
        </w:drawing>
      </w:r>
    </w:p>
    <w:p w14:paraId="2F86FF2A" w14:textId="77777777" w:rsidR="00AD4D76" w:rsidRPr="002C71E6" w:rsidRDefault="00AD4D76" w:rsidP="00AD4D76">
      <w:pPr>
        <w:ind w:left="990"/>
        <w:rPr>
          <w:rFonts w:eastAsia="Calibri"/>
          <w:sz w:val="26"/>
          <w:szCs w:val="26"/>
        </w:rPr>
      </w:pPr>
      <w:r w:rsidRPr="002C71E6">
        <w:rPr>
          <w:rFonts w:eastAsia="Calibri"/>
          <w:sz w:val="26"/>
          <w:szCs w:val="26"/>
        </w:rPr>
        <w:t>Khoảng tứ phân vị của mẫu thống kê trên là</w:t>
      </w:r>
    </w:p>
    <w:p w14:paraId="68F7B091" w14:textId="77777777" w:rsidR="00AD4D76" w:rsidRPr="002C71E6" w:rsidRDefault="00AD4D76" w:rsidP="00AD4D76">
      <w:pPr>
        <w:tabs>
          <w:tab w:val="left" w:pos="3402"/>
          <w:tab w:val="left" w:pos="5669"/>
          <w:tab w:val="left" w:pos="7937"/>
        </w:tabs>
        <w:ind w:left="992"/>
        <w:jc w:val="both"/>
        <w:rPr>
          <w:rFonts w:eastAsia="Calibri"/>
          <w:sz w:val="26"/>
          <w:szCs w:val="26"/>
        </w:rPr>
      </w:pPr>
      <w:r w:rsidRPr="002C71E6">
        <w:rPr>
          <w:b/>
          <w:sz w:val="26"/>
          <w:szCs w:val="26"/>
        </w:rPr>
        <w:t xml:space="preserve">A. </w:t>
      </w:r>
      <w:r w:rsidRPr="002C71E6">
        <w:rPr>
          <w:position w:val="-10"/>
          <w:sz w:val="26"/>
          <w:szCs w:val="26"/>
        </w:rPr>
        <w:object w:dxaOrig="804" w:dyaOrig="324" w14:anchorId="6EBDD759">
          <v:shape id="_x0000_i1395" type="#_x0000_t75" style="width:40.2pt;height:16.2pt" o:ole="">
            <v:imagedata r:id="rId1012" o:title=""/>
          </v:shape>
          <o:OLEObject Type="Embed" ProgID="Equation.DSMT4" ShapeID="_x0000_i1395" DrawAspect="Content" ObjectID="_1801669481" r:id="rId1013"/>
        </w:object>
      </w:r>
      <w:r w:rsidRPr="002C71E6">
        <w:rPr>
          <w:sz w:val="26"/>
          <w:szCs w:val="26"/>
        </w:rPr>
        <w:tab/>
      </w:r>
      <w:r w:rsidRPr="002C71E6">
        <w:rPr>
          <w:b/>
          <w:sz w:val="26"/>
          <w:szCs w:val="26"/>
        </w:rPr>
        <w:t xml:space="preserve">B. </w:t>
      </w:r>
      <w:r w:rsidRPr="002C71E6">
        <w:rPr>
          <w:position w:val="-10"/>
          <w:sz w:val="26"/>
          <w:szCs w:val="26"/>
        </w:rPr>
        <w:object w:dxaOrig="804" w:dyaOrig="324" w14:anchorId="03FB5909">
          <v:shape id="_x0000_i1396" type="#_x0000_t75" style="width:40.2pt;height:16.2pt" o:ole="">
            <v:imagedata r:id="rId1014" o:title=""/>
          </v:shape>
          <o:OLEObject Type="Embed" ProgID="Equation.DSMT4" ShapeID="_x0000_i1396" DrawAspect="Content" ObjectID="_1801669482" r:id="rId1015"/>
        </w:object>
      </w:r>
      <w:r w:rsidRPr="002C71E6">
        <w:rPr>
          <w:sz w:val="26"/>
          <w:szCs w:val="26"/>
        </w:rPr>
        <w:tab/>
      </w:r>
      <w:r w:rsidRPr="002C71E6">
        <w:rPr>
          <w:b/>
          <w:sz w:val="26"/>
          <w:szCs w:val="26"/>
        </w:rPr>
        <w:t xml:space="preserve">C. </w:t>
      </w:r>
      <w:r w:rsidRPr="002C71E6">
        <w:rPr>
          <w:position w:val="-10"/>
          <w:sz w:val="26"/>
          <w:szCs w:val="26"/>
        </w:rPr>
        <w:object w:dxaOrig="624" w:dyaOrig="324" w14:anchorId="5C9370BB">
          <v:shape id="_x0000_i1397" type="#_x0000_t75" style="width:31.2pt;height:16.2pt" o:ole="">
            <v:imagedata r:id="rId1016" o:title=""/>
          </v:shape>
          <o:OLEObject Type="Embed" ProgID="Equation.DSMT4" ShapeID="_x0000_i1397" DrawAspect="Content" ObjectID="_1801669483" r:id="rId1017"/>
        </w:object>
      </w:r>
      <w:r w:rsidRPr="002C71E6">
        <w:rPr>
          <w:sz w:val="26"/>
          <w:szCs w:val="26"/>
        </w:rPr>
        <w:t>.</w:t>
      </w:r>
      <w:r w:rsidRPr="002C71E6">
        <w:rPr>
          <w:sz w:val="26"/>
          <w:szCs w:val="26"/>
        </w:rPr>
        <w:tab/>
      </w:r>
      <w:r w:rsidRPr="002C71E6">
        <w:rPr>
          <w:b/>
          <w:sz w:val="26"/>
          <w:szCs w:val="26"/>
        </w:rPr>
        <w:t xml:space="preserve">D. </w:t>
      </w:r>
      <w:r w:rsidRPr="002C71E6">
        <w:rPr>
          <w:position w:val="-10"/>
          <w:sz w:val="26"/>
          <w:szCs w:val="26"/>
        </w:rPr>
        <w:object w:dxaOrig="684" w:dyaOrig="324" w14:anchorId="1F589432">
          <v:shape id="_x0000_i1398" type="#_x0000_t75" style="width:34.2pt;height:16.2pt" o:ole="">
            <v:imagedata r:id="rId1018" o:title=""/>
          </v:shape>
          <o:OLEObject Type="Embed" ProgID="Equation.DSMT4" ShapeID="_x0000_i1398" DrawAspect="Content" ObjectID="_1801669484" r:id="rId1019"/>
        </w:object>
      </w:r>
      <w:r w:rsidRPr="002C71E6">
        <w:rPr>
          <w:sz w:val="26"/>
          <w:szCs w:val="26"/>
        </w:rPr>
        <w:t>.</w:t>
      </w:r>
    </w:p>
    <w:p w14:paraId="013DA15E" w14:textId="77777777" w:rsidR="00AD4D76" w:rsidRPr="002C71E6" w:rsidRDefault="00AD4D76" w:rsidP="00AD4D76">
      <w:pPr>
        <w:tabs>
          <w:tab w:val="left" w:pos="992"/>
        </w:tabs>
        <w:ind w:left="992" w:hanging="992"/>
        <w:jc w:val="both"/>
        <w:rPr>
          <w:sz w:val="26"/>
          <w:szCs w:val="26"/>
          <w:lang w:val="vi-VN"/>
        </w:rPr>
      </w:pPr>
      <w:r w:rsidRPr="002C71E6">
        <w:rPr>
          <w:b/>
          <w:sz w:val="26"/>
          <w:szCs w:val="26"/>
          <w:lang w:val="vi-VN"/>
        </w:rPr>
        <w:lastRenderedPageBreak/>
        <w:t>Câu 4.</w:t>
      </w:r>
      <w:r w:rsidRPr="002C71E6">
        <w:rPr>
          <w:b/>
          <w:sz w:val="26"/>
          <w:szCs w:val="26"/>
          <w:lang w:val="vi-VN"/>
        </w:rPr>
        <w:tab/>
      </w:r>
      <w:r w:rsidRPr="002C71E6">
        <w:rPr>
          <w:sz w:val="26"/>
          <w:szCs w:val="26"/>
          <w:lang w:val="vi-VN"/>
        </w:rPr>
        <w:t>Trong không gian</w:t>
      </w:r>
      <w:r w:rsidRPr="002C71E6">
        <w:rPr>
          <w:sz w:val="26"/>
          <w:szCs w:val="26"/>
          <w:lang w:val="nl-NL"/>
        </w:rPr>
        <w:t xml:space="preserve"> với hệ trục tọa độ</w:t>
      </w:r>
      <w:r w:rsidRPr="002C71E6">
        <w:rPr>
          <w:sz w:val="26"/>
          <w:szCs w:val="26"/>
          <w:lang w:val="vi-VN"/>
        </w:rPr>
        <w:t xml:space="preserve"> </w:t>
      </w:r>
      <w:r w:rsidRPr="002C71E6">
        <w:rPr>
          <w:position w:val="-10"/>
          <w:sz w:val="26"/>
          <w:szCs w:val="26"/>
        </w:rPr>
        <w:object w:dxaOrig="624" w:dyaOrig="324" w14:anchorId="243A08F9">
          <v:shape id="_x0000_i1399" type="#_x0000_t75" style="width:31.2pt;height:16.2pt" o:ole="">
            <v:imagedata r:id="rId1020" o:title=""/>
          </v:shape>
          <o:OLEObject Type="Embed" ProgID="Equation.DSMT4" ShapeID="_x0000_i1399" DrawAspect="Content" ObjectID="_1801669485" r:id="rId1021"/>
        </w:object>
      </w:r>
      <w:r w:rsidRPr="002C71E6">
        <w:rPr>
          <w:sz w:val="26"/>
          <w:szCs w:val="26"/>
          <w:lang w:val="vi-VN"/>
        </w:rPr>
        <w:t xml:space="preserve"> đường thẳng </w:t>
      </w:r>
      <w:r w:rsidRPr="002C71E6">
        <w:rPr>
          <w:position w:val="-24"/>
          <w:sz w:val="26"/>
          <w:szCs w:val="26"/>
        </w:rPr>
        <w:object w:dxaOrig="2256" w:dyaOrig="624" w14:anchorId="617704E2">
          <v:shape id="_x0000_i1400" type="#_x0000_t75" style="width:112.8pt;height:31.2pt" o:ole="">
            <v:imagedata r:id="rId1022" o:title=""/>
          </v:shape>
          <o:OLEObject Type="Embed" ProgID="Equation.DSMT4" ShapeID="_x0000_i1400" DrawAspect="Content" ObjectID="_1801669486" r:id="rId1023"/>
        </w:object>
      </w:r>
      <w:r w:rsidRPr="002C71E6">
        <w:rPr>
          <w:sz w:val="26"/>
          <w:szCs w:val="26"/>
          <w:lang w:val="vi-VN"/>
        </w:rPr>
        <w:t xml:space="preserve"> đi qua điểm nào dưới đây?</w:t>
      </w:r>
    </w:p>
    <w:p w14:paraId="34643BD6" w14:textId="77777777" w:rsidR="00AD4D76" w:rsidRPr="002C71E6" w:rsidRDefault="00AD4D76" w:rsidP="00AD4D76">
      <w:pPr>
        <w:tabs>
          <w:tab w:val="left" w:pos="1000"/>
          <w:tab w:val="left" w:pos="3420"/>
          <w:tab w:val="left" w:pos="6000"/>
          <w:tab w:val="left" w:pos="7920"/>
        </w:tabs>
        <w:jc w:val="both"/>
        <w:rPr>
          <w:b/>
          <w:sz w:val="26"/>
          <w:szCs w:val="26"/>
          <w:lang w:val="nl-NL"/>
        </w:rPr>
      </w:pPr>
      <w:r w:rsidRPr="002C71E6">
        <w:rPr>
          <w:b/>
          <w:sz w:val="26"/>
          <w:szCs w:val="26"/>
          <w:lang w:val="vi-VN"/>
        </w:rPr>
        <w:tab/>
        <w:t xml:space="preserve">A. </w:t>
      </w:r>
      <w:r w:rsidRPr="002C71E6">
        <w:rPr>
          <w:position w:val="-14"/>
          <w:sz w:val="26"/>
          <w:szCs w:val="26"/>
        </w:rPr>
        <w:object w:dxaOrig="1224" w:dyaOrig="396" w14:anchorId="2E03366F">
          <v:shape id="_x0000_i1401" type="#_x0000_t75" style="width:61.2pt;height:19.8pt" o:ole="">
            <v:imagedata r:id="rId1024" o:title=""/>
          </v:shape>
          <o:OLEObject Type="Embed" ProgID="Equation.DSMT4" ShapeID="_x0000_i1401" DrawAspect="Content" ObjectID="_1801669487" r:id="rId1025"/>
        </w:object>
      </w:r>
      <w:r w:rsidRPr="002C71E6">
        <w:rPr>
          <w:sz w:val="26"/>
          <w:szCs w:val="26"/>
        </w:rPr>
        <w:t>.</w:t>
      </w:r>
      <w:r w:rsidRPr="002C71E6">
        <w:rPr>
          <w:b/>
          <w:sz w:val="26"/>
          <w:szCs w:val="26"/>
        </w:rPr>
        <w:tab/>
      </w:r>
      <w:r w:rsidRPr="002C71E6">
        <w:rPr>
          <w:b/>
          <w:sz w:val="26"/>
          <w:szCs w:val="26"/>
          <w:lang w:val="vi-VN"/>
        </w:rPr>
        <w:t xml:space="preserve">B. </w:t>
      </w:r>
      <w:r w:rsidRPr="002C71E6">
        <w:rPr>
          <w:position w:val="-14"/>
          <w:sz w:val="26"/>
          <w:szCs w:val="26"/>
        </w:rPr>
        <w:object w:dxaOrig="1356" w:dyaOrig="396" w14:anchorId="4C4BFC1E">
          <v:shape id="_x0000_i1402" type="#_x0000_t75" style="width:67.8pt;height:19.8pt" o:ole="">
            <v:imagedata r:id="rId1026" o:title=""/>
          </v:shape>
          <o:OLEObject Type="Embed" ProgID="Equation.DSMT4" ShapeID="_x0000_i1402" DrawAspect="Content" ObjectID="_1801669488" r:id="rId1027"/>
        </w:object>
      </w:r>
      <w:r w:rsidRPr="002C71E6">
        <w:rPr>
          <w:sz w:val="26"/>
          <w:szCs w:val="26"/>
        </w:rPr>
        <w:t>.</w:t>
      </w:r>
      <w:r w:rsidRPr="002C71E6">
        <w:rPr>
          <w:sz w:val="26"/>
          <w:szCs w:val="26"/>
        </w:rPr>
        <w:tab/>
      </w:r>
      <w:r w:rsidRPr="002C71E6">
        <w:rPr>
          <w:b/>
          <w:sz w:val="26"/>
          <w:szCs w:val="26"/>
          <w:lang w:val="vi-VN"/>
        </w:rPr>
        <w:t xml:space="preserve">C. </w:t>
      </w:r>
      <w:r w:rsidRPr="002C71E6">
        <w:rPr>
          <w:position w:val="-14"/>
          <w:sz w:val="26"/>
          <w:szCs w:val="26"/>
        </w:rPr>
        <w:object w:dxaOrig="1056" w:dyaOrig="396" w14:anchorId="1A13E2CB">
          <v:shape id="_x0000_i1403" type="#_x0000_t75" style="width:52.8pt;height:19.8pt" o:ole="">
            <v:imagedata r:id="rId1028" o:title=""/>
          </v:shape>
          <o:OLEObject Type="Embed" ProgID="Equation.DSMT4" ShapeID="_x0000_i1403" DrawAspect="Content" ObjectID="_1801669489" r:id="rId1029"/>
        </w:object>
      </w:r>
      <w:r w:rsidRPr="002C71E6">
        <w:rPr>
          <w:sz w:val="26"/>
          <w:szCs w:val="26"/>
        </w:rPr>
        <w:t>.</w:t>
      </w:r>
      <w:r w:rsidRPr="002C71E6">
        <w:rPr>
          <w:b/>
          <w:sz w:val="26"/>
          <w:szCs w:val="26"/>
          <w:lang w:val="vi-VN"/>
        </w:rPr>
        <w:tab/>
        <w:t xml:space="preserve">D. </w:t>
      </w:r>
      <w:r w:rsidRPr="002C71E6">
        <w:rPr>
          <w:position w:val="-14"/>
          <w:sz w:val="26"/>
          <w:szCs w:val="26"/>
        </w:rPr>
        <w:object w:dxaOrig="1284" w:dyaOrig="396" w14:anchorId="07F03BB3">
          <v:shape id="_x0000_i1404" type="#_x0000_t75" style="width:64.2pt;height:19.8pt" o:ole="">
            <v:imagedata r:id="rId1030" o:title=""/>
          </v:shape>
          <o:OLEObject Type="Embed" ProgID="Equation.DSMT4" ShapeID="_x0000_i1404" DrawAspect="Content" ObjectID="_1801669490" r:id="rId1031"/>
        </w:object>
      </w:r>
      <w:r w:rsidRPr="002C71E6">
        <w:rPr>
          <w:sz w:val="26"/>
          <w:szCs w:val="26"/>
          <w:lang w:val="vi-VN"/>
        </w:rPr>
        <w:t>.</w:t>
      </w:r>
    </w:p>
    <w:p w14:paraId="04584C6D" w14:textId="77777777" w:rsidR="00AD4D76" w:rsidRPr="002C71E6" w:rsidRDefault="00AD4D76" w:rsidP="00AD4D76">
      <w:pPr>
        <w:tabs>
          <w:tab w:val="left" w:pos="992"/>
        </w:tabs>
        <w:ind w:left="992" w:hanging="992"/>
        <w:jc w:val="both"/>
        <w:rPr>
          <w:sz w:val="26"/>
          <w:szCs w:val="26"/>
        </w:rPr>
      </w:pPr>
      <w:r w:rsidRPr="002C71E6">
        <w:rPr>
          <w:b/>
          <w:sz w:val="26"/>
          <w:szCs w:val="26"/>
        </w:rPr>
        <w:t>Câu 5.</w:t>
      </w:r>
      <w:r w:rsidRPr="002C71E6">
        <w:rPr>
          <w:b/>
          <w:sz w:val="26"/>
          <w:szCs w:val="26"/>
        </w:rPr>
        <w:tab/>
      </w:r>
      <w:r w:rsidRPr="002C71E6">
        <w:rPr>
          <w:sz w:val="26"/>
          <w:szCs w:val="26"/>
        </w:rPr>
        <w:t>Đường cong như hình vẽ dưới đây là đồ thị của hàm số nào?</w:t>
      </w:r>
    </w:p>
    <w:p w14:paraId="4A789BBF" w14:textId="77777777" w:rsidR="00AD4D76" w:rsidRPr="002C71E6" w:rsidRDefault="00AD4D76" w:rsidP="00AD4D76">
      <w:pPr>
        <w:tabs>
          <w:tab w:val="left" w:pos="992"/>
        </w:tabs>
        <w:jc w:val="center"/>
        <w:rPr>
          <w:sz w:val="26"/>
          <w:szCs w:val="26"/>
        </w:rPr>
      </w:pPr>
      <w:r w:rsidRPr="002C71E6">
        <w:rPr>
          <w:noProof/>
          <w:sz w:val="26"/>
          <w:szCs w:val="26"/>
        </w:rPr>
        <w:drawing>
          <wp:inline distT="0" distB="0" distL="0" distR="0" wp14:anchorId="7076A26C" wp14:editId="1241F5BC">
            <wp:extent cx="1791970" cy="1622425"/>
            <wp:effectExtent l="0" t="0" r="0" b="0"/>
            <wp:docPr id="170935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59141" name="Picture 1"/>
                    <pic:cNvPicPr>
                      <a:picLocks noChangeAspect="1"/>
                    </pic:cNvPicPr>
                  </pic:nvPicPr>
                  <pic:blipFill>
                    <a:blip r:embed="rId1032"/>
                    <a:stretch>
                      <a:fillRect/>
                    </a:stretch>
                  </pic:blipFill>
                  <pic:spPr>
                    <a:xfrm>
                      <a:off x="0" y="0"/>
                      <a:ext cx="1796509" cy="1626839"/>
                    </a:xfrm>
                    <a:prstGeom prst="rect">
                      <a:avLst/>
                    </a:prstGeom>
                  </pic:spPr>
                </pic:pic>
              </a:graphicData>
            </a:graphic>
          </wp:inline>
        </w:drawing>
      </w:r>
    </w:p>
    <w:p w14:paraId="0FFBBBAE" w14:textId="77777777" w:rsidR="00AD4D76" w:rsidRPr="002C71E6" w:rsidRDefault="00AD4D76" w:rsidP="00AD4D76">
      <w:pPr>
        <w:tabs>
          <w:tab w:val="left" w:pos="3402"/>
          <w:tab w:val="left" w:pos="5669"/>
          <w:tab w:val="left" w:pos="7937"/>
        </w:tabs>
        <w:ind w:left="992"/>
        <w:jc w:val="both"/>
        <w:rPr>
          <w:sz w:val="26"/>
          <w:szCs w:val="26"/>
        </w:rPr>
      </w:pPr>
      <w:r w:rsidRPr="002C71E6">
        <w:rPr>
          <w:b/>
          <w:sz w:val="26"/>
          <w:szCs w:val="26"/>
        </w:rPr>
        <w:t xml:space="preserve">A. </w:t>
      </w:r>
      <w:r w:rsidRPr="002C71E6">
        <w:rPr>
          <w:position w:val="-24"/>
          <w:sz w:val="26"/>
          <w:szCs w:val="26"/>
        </w:rPr>
        <w:object w:dxaOrig="996" w:dyaOrig="624" w14:anchorId="262EED1D">
          <v:shape id="_x0000_i1405" type="#_x0000_t75" style="width:49.8pt;height:31.2pt" o:ole="">
            <v:imagedata r:id="rId1033" o:title=""/>
          </v:shape>
          <o:OLEObject Type="Embed" ProgID="Equation.DSMT4" ShapeID="_x0000_i1405" DrawAspect="Content" ObjectID="_1801669491" r:id="rId1034"/>
        </w:object>
      </w:r>
      <w:r w:rsidRPr="002C71E6">
        <w:rPr>
          <w:sz w:val="26"/>
          <w:szCs w:val="26"/>
        </w:rPr>
        <w:tab/>
      </w:r>
      <w:r w:rsidRPr="002C71E6">
        <w:rPr>
          <w:b/>
          <w:sz w:val="26"/>
          <w:szCs w:val="26"/>
        </w:rPr>
        <w:t xml:space="preserve">B. </w:t>
      </w:r>
      <w:r w:rsidRPr="002C71E6">
        <w:rPr>
          <w:position w:val="-24"/>
          <w:sz w:val="26"/>
          <w:szCs w:val="26"/>
        </w:rPr>
        <w:object w:dxaOrig="1584" w:dyaOrig="660" w14:anchorId="714B3604">
          <v:shape id="_x0000_i1406" type="#_x0000_t75" style="width:79.2pt;height:33pt" o:ole="">
            <v:imagedata r:id="rId1035" o:title=""/>
          </v:shape>
          <o:OLEObject Type="Embed" ProgID="Equation.DSMT4" ShapeID="_x0000_i1406" DrawAspect="Content" ObjectID="_1801669492" r:id="rId1036"/>
        </w:object>
      </w:r>
      <w:r w:rsidRPr="002C71E6">
        <w:rPr>
          <w:sz w:val="26"/>
          <w:szCs w:val="26"/>
        </w:rPr>
        <w:tab/>
      </w:r>
      <w:r w:rsidRPr="002C71E6">
        <w:rPr>
          <w:b/>
          <w:sz w:val="26"/>
          <w:szCs w:val="26"/>
        </w:rPr>
        <w:t xml:space="preserve">C. </w:t>
      </w:r>
      <w:r w:rsidRPr="002C71E6">
        <w:rPr>
          <w:position w:val="-24"/>
          <w:sz w:val="26"/>
          <w:szCs w:val="26"/>
        </w:rPr>
        <w:object w:dxaOrig="1716" w:dyaOrig="660" w14:anchorId="6D643867">
          <v:shape id="_x0000_i1407" type="#_x0000_t75" style="width:85.8pt;height:33pt" o:ole="">
            <v:imagedata r:id="rId1037" o:title=""/>
          </v:shape>
          <o:OLEObject Type="Embed" ProgID="Equation.DSMT4" ShapeID="_x0000_i1407" DrawAspect="Content" ObjectID="_1801669493" r:id="rId1038"/>
        </w:object>
      </w:r>
      <w:r w:rsidRPr="002C71E6">
        <w:rPr>
          <w:sz w:val="26"/>
          <w:szCs w:val="26"/>
        </w:rPr>
        <w:tab/>
      </w:r>
      <w:r w:rsidRPr="002C71E6">
        <w:rPr>
          <w:b/>
          <w:sz w:val="26"/>
          <w:szCs w:val="26"/>
        </w:rPr>
        <w:t xml:space="preserve">D. </w:t>
      </w:r>
      <w:r w:rsidRPr="002C71E6">
        <w:rPr>
          <w:position w:val="-24"/>
          <w:sz w:val="26"/>
          <w:szCs w:val="26"/>
        </w:rPr>
        <w:object w:dxaOrig="1584" w:dyaOrig="660" w14:anchorId="38D4B87C">
          <v:shape id="_x0000_i1408" type="#_x0000_t75" style="width:79.2pt;height:33pt" o:ole="">
            <v:imagedata r:id="rId1039" o:title=""/>
          </v:shape>
          <o:OLEObject Type="Embed" ProgID="Equation.DSMT4" ShapeID="_x0000_i1408" DrawAspect="Content" ObjectID="_1801669494" r:id="rId1040"/>
        </w:object>
      </w:r>
    </w:p>
    <w:p w14:paraId="475BB05E" w14:textId="77777777" w:rsidR="00AD4D76" w:rsidRPr="002C71E6" w:rsidRDefault="00AD4D76" w:rsidP="00AD4D76">
      <w:pPr>
        <w:tabs>
          <w:tab w:val="left" w:pos="992"/>
        </w:tabs>
        <w:ind w:left="992" w:hanging="992"/>
        <w:jc w:val="both"/>
        <w:rPr>
          <w:sz w:val="26"/>
          <w:szCs w:val="26"/>
        </w:rPr>
      </w:pPr>
      <w:r w:rsidRPr="002C71E6">
        <w:rPr>
          <w:b/>
          <w:sz w:val="26"/>
          <w:szCs w:val="26"/>
        </w:rPr>
        <w:t>Câu 6.</w:t>
      </w:r>
      <w:r w:rsidRPr="002C71E6">
        <w:rPr>
          <w:b/>
          <w:sz w:val="26"/>
          <w:szCs w:val="26"/>
        </w:rPr>
        <w:tab/>
      </w:r>
      <w:r w:rsidRPr="002C71E6">
        <w:rPr>
          <w:sz w:val="26"/>
          <w:szCs w:val="26"/>
        </w:rPr>
        <w:t xml:space="preserve">Nghiệm của bất phương trình </w:t>
      </w:r>
      <w:r w:rsidRPr="002C71E6">
        <w:rPr>
          <w:position w:val="-24"/>
          <w:sz w:val="26"/>
          <w:szCs w:val="26"/>
        </w:rPr>
        <w:object w:dxaOrig="816" w:dyaOrig="624" w14:anchorId="53B64AA2">
          <v:shape id="_x0000_i1409" type="#_x0000_t75" style="width:40.8pt;height:31.2pt" o:ole="">
            <v:imagedata r:id="rId1041" o:title=""/>
          </v:shape>
          <o:OLEObject Type="Embed" ProgID="Equation.DSMT4" ShapeID="_x0000_i1409" DrawAspect="Content" ObjectID="_1801669495" r:id="rId1042"/>
        </w:object>
      </w:r>
      <w:r w:rsidRPr="002C71E6">
        <w:rPr>
          <w:sz w:val="26"/>
          <w:szCs w:val="26"/>
        </w:rPr>
        <w:t xml:space="preserve"> là</w:t>
      </w:r>
    </w:p>
    <w:p w14:paraId="2389DBCB" w14:textId="77777777" w:rsidR="00AD4D76" w:rsidRPr="002C71E6" w:rsidRDefault="00AD4D76" w:rsidP="00AD4D76">
      <w:pPr>
        <w:tabs>
          <w:tab w:val="left" w:pos="3402"/>
          <w:tab w:val="left" w:pos="5669"/>
          <w:tab w:val="left" w:pos="7937"/>
        </w:tabs>
        <w:ind w:left="992"/>
        <w:jc w:val="both"/>
        <w:rPr>
          <w:sz w:val="26"/>
          <w:szCs w:val="26"/>
        </w:rPr>
      </w:pPr>
      <w:r w:rsidRPr="002C71E6">
        <w:rPr>
          <w:b/>
          <w:sz w:val="26"/>
          <w:szCs w:val="26"/>
        </w:rPr>
        <w:t xml:space="preserve">A. </w:t>
      </w:r>
      <w:r w:rsidRPr="002C71E6">
        <w:rPr>
          <w:position w:val="-12"/>
          <w:sz w:val="26"/>
          <w:szCs w:val="26"/>
        </w:rPr>
        <w:object w:dxaOrig="1044" w:dyaOrig="360" w14:anchorId="1359FDAC">
          <v:shape id="_x0000_i1410" type="#_x0000_t75" style="width:52.2pt;height:18pt" o:ole="">
            <v:imagedata r:id="rId1043" o:title=""/>
          </v:shape>
          <o:OLEObject Type="Embed" ProgID="Equation.DSMT4" ShapeID="_x0000_i1410" DrawAspect="Content" ObjectID="_1801669496" r:id="rId1044"/>
        </w:object>
      </w:r>
      <w:r w:rsidRPr="002C71E6">
        <w:rPr>
          <w:sz w:val="26"/>
          <w:szCs w:val="26"/>
        </w:rPr>
        <w:tab/>
      </w:r>
      <w:r w:rsidRPr="002C71E6">
        <w:rPr>
          <w:b/>
          <w:sz w:val="26"/>
          <w:szCs w:val="26"/>
        </w:rPr>
        <w:t xml:space="preserve">B. </w:t>
      </w:r>
      <w:r w:rsidRPr="002C71E6">
        <w:rPr>
          <w:position w:val="-12"/>
          <w:sz w:val="26"/>
          <w:szCs w:val="26"/>
        </w:rPr>
        <w:object w:dxaOrig="1044" w:dyaOrig="360" w14:anchorId="7E657AA2">
          <v:shape id="_x0000_i1411" type="#_x0000_t75" style="width:52.2pt;height:18pt" o:ole="">
            <v:imagedata r:id="rId1045" o:title=""/>
          </v:shape>
          <o:OLEObject Type="Embed" ProgID="Equation.DSMT4" ShapeID="_x0000_i1411" DrawAspect="Content" ObjectID="_1801669497" r:id="rId1046"/>
        </w:object>
      </w:r>
      <w:r w:rsidRPr="002C71E6">
        <w:rPr>
          <w:sz w:val="26"/>
          <w:szCs w:val="26"/>
        </w:rPr>
        <w:tab/>
      </w:r>
      <w:r w:rsidRPr="002C71E6">
        <w:rPr>
          <w:b/>
          <w:sz w:val="26"/>
          <w:szCs w:val="26"/>
        </w:rPr>
        <w:t xml:space="preserve">C. </w:t>
      </w:r>
      <w:r w:rsidRPr="002C71E6">
        <w:rPr>
          <w:position w:val="-12"/>
          <w:sz w:val="26"/>
          <w:szCs w:val="26"/>
        </w:rPr>
        <w:object w:dxaOrig="1044" w:dyaOrig="360" w14:anchorId="161EA02D">
          <v:shape id="_x0000_i1412" type="#_x0000_t75" style="width:52.2pt;height:18pt" o:ole="">
            <v:imagedata r:id="rId1047" o:title=""/>
          </v:shape>
          <o:OLEObject Type="Embed" ProgID="Equation.DSMT4" ShapeID="_x0000_i1412" DrawAspect="Content" ObjectID="_1801669498" r:id="rId1048"/>
        </w:object>
      </w:r>
      <w:r w:rsidRPr="002C71E6">
        <w:rPr>
          <w:sz w:val="26"/>
          <w:szCs w:val="26"/>
        </w:rPr>
        <w:tab/>
      </w:r>
      <w:r w:rsidRPr="002C71E6">
        <w:rPr>
          <w:b/>
          <w:sz w:val="26"/>
          <w:szCs w:val="26"/>
        </w:rPr>
        <w:t xml:space="preserve">D. </w:t>
      </w:r>
      <w:r w:rsidRPr="002C71E6">
        <w:rPr>
          <w:position w:val="-12"/>
          <w:sz w:val="26"/>
          <w:szCs w:val="26"/>
        </w:rPr>
        <w:object w:dxaOrig="1440" w:dyaOrig="360" w14:anchorId="2FF3939F">
          <v:shape id="_x0000_i1413" type="#_x0000_t75" style="width:1in;height:18pt" o:ole="">
            <v:imagedata r:id="rId1049" o:title=""/>
          </v:shape>
          <o:OLEObject Type="Embed" ProgID="Equation.DSMT4" ShapeID="_x0000_i1413" DrawAspect="Content" ObjectID="_1801669499" r:id="rId1050"/>
        </w:object>
      </w:r>
    </w:p>
    <w:p w14:paraId="7AC1C5D2" w14:textId="77777777" w:rsidR="00AD4D76" w:rsidRPr="002C71E6" w:rsidRDefault="00AD4D76" w:rsidP="00AD4D76">
      <w:pPr>
        <w:tabs>
          <w:tab w:val="left" w:pos="992"/>
        </w:tabs>
        <w:ind w:left="992" w:hanging="992"/>
        <w:jc w:val="both"/>
        <w:rPr>
          <w:sz w:val="26"/>
          <w:szCs w:val="26"/>
          <w:lang w:val="vi-VN"/>
        </w:rPr>
      </w:pPr>
      <w:r w:rsidRPr="002C71E6">
        <w:rPr>
          <w:b/>
          <w:sz w:val="26"/>
          <w:szCs w:val="26"/>
          <w:lang w:val="vi-VN"/>
        </w:rPr>
        <w:t>Câu 7.</w:t>
      </w:r>
      <w:r w:rsidRPr="002C71E6">
        <w:rPr>
          <w:b/>
          <w:sz w:val="26"/>
          <w:szCs w:val="26"/>
          <w:lang w:val="vi-VN"/>
        </w:rPr>
        <w:tab/>
      </w:r>
      <w:r w:rsidRPr="002C71E6">
        <w:rPr>
          <w:sz w:val="26"/>
          <w:szCs w:val="26"/>
          <w:lang w:val="nl-NL"/>
        </w:rPr>
        <w:t xml:space="preserve">Trong không gian với hệ trục tọa độ </w:t>
      </w:r>
      <w:r w:rsidRPr="002C71E6">
        <w:rPr>
          <w:position w:val="-10"/>
          <w:sz w:val="26"/>
          <w:szCs w:val="26"/>
        </w:rPr>
        <w:object w:dxaOrig="624" w:dyaOrig="324" w14:anchorId="2E731A39">
          <v:shape id="_x0000_i1414" type="#_x0000_t75" style="width:31.2pt;height:16.2pt" o:ole="">
            <v:imagedata r:id="rId1051" o:title=""/>
          </v:shape>
          <o:OLEObject Type="Embed" ProgID="Equation.DSMT4" ShapeID="_x0000_i1414" DrawAspect="Content" ObjectID="_1801669500" r:id="rId1052"/>
        </w:object>
      </w:r>
      <w:r w:rsidRPr="002C71E6">
        <w:rPr>
          <w:sz w:val="26"/>
          <w:szCs w:val="26"/>
          <w:lang w:val="vi-VN"/>
        </w:rPr>
        <w:t xml:space="preserve"> mặt phẳng đi qua điểm </w:t>
      </w:r>
      <w:r w:rsidRPr="002C71E6">
        <w:rPr>
          <w:position w:val="-14"/>
          <w:sz w:val="26"/>
          <w:szCs w:val="26"/>
        </w:rPr>
        <w:object w:dxaOrig="936" w:dyaOrig="396" w14:anchorId="10C1BFEC">
          <v:shape id="_x0000_i1415" type="#_x0000_t75" style="width:46.8pt;height:19.8pt" o:ole="">
            <v:imagedata r:id="rId1053" o:title=""/>
          </v:shape>
          <o:OLEObject Type="Embed" ProgID="Equation.DSMT4" ShapeID="_x0000_i1415" DrawAspect="Content" ObjectID="_1801669501" r:id="rId1054"/>
        </w:object>
      </w:r>
      <w:r w:rsidRPr="002C71E6">
        <w:rPr>
          <w:sz w:val="26"/>
          <w:szCs w:val="26"/>
          <w:lang w:val="vi-VN"/>
        </w:rPr>
        <w:t xml:space="preserve"> và có một vectơ pháp tuyến </w:t>
      </w:r>
      <w:r w:rsidRPr="002C71E6">
        <w:rPr>
          <w:position w:val="-14"/>
          <w:sz w:val="26"/>
          <w:szCs w:val="26"/>
        </w:rPr>
        <w:object w:dxaOrig="1356" w:dyaOrig="420" w14:anchorId="73EC7196">
          <v:shape id="_x0000_i1416" type="#_x0000_t75" style="width:67.8pt;height:21pt" o:ole="">
            <v:imagedata r:id="rId1055" o:title=""/>
          </v:shape>
          <o:OLEObject Type="Embed" ProgID="Equation.DSMT4" ShapeID="_x0000_i1416" DrawAspect="Content" ObjectID="_1801669502" r:id="rId1056"/>
        </w:object>
      </w:r>
      <w:r w:rsidRPr="002C71E6">
        <w:rPr>
          <w:sz w:val="26"/>
          <w:szCs w:val="26"/>
          <w:lang w:val="vi-VN"/>
        </w:rPr>
        <w:t xml:space="preserve"> có phương trình là</w:t>
      </w:r>
    </w:p>
    <w:p w14:paraId="76CF09A3" w14:textId="77777777" w:rsidR="00AD4D76" w:rsidRPr="002C71E6" w:rsidRDefault="00AD4D76" w:rsidP="00AD4D76">
      <w:pPr>
        <w:tabs>
          <w:tab w:val="left" w:pos="1000"/>
          <w:tab w:val="left" w:pos="6000"/>
        </w:tabs>
        <w:jc w:val="both"/>
        <w:rPr>
          <w:sz w:val="26"/>
          <w:szCs w:val="26"/>
          <w:lang w:val="vi-VN"/>
        </w:rPr>
      </w:pPr>
      <w:r w:rsidRPr="002C71E6">
        <w:rPr>
          <w:b/>
          <w:sz w:val="26"/>
          <w:szCs w:val="26"/>
          <w:lang w:val="vi-VN"/>
        </w:rPr>
        <w:tab/>
        <w:t xml:space="preserve">A. </w:t>
      </w:r>
      <w:r w:rsidRPr="002C71E6">
        <w:rPr>
          <w:position w:val="-10"/>
          <w:sz w:val="26"/>
          <w:szCs w:val="26"/>
        </w:rPr>
        <w:object w:dxaOrig="1656" w:dyaOrig="324" w14:anchorId="50CE71D1">
          <v:shape id="_x0000_i1417" type="#_x0000_t75" style="width:82.8pt;height:16.2pt" o:ole="">
            <v:imagedata r:id="rId1057" o:title=""/>
          </v:shape>
          <o:OLEObject Type="Embed" ProgID="Equation.DSMT4" ShapeID="_x0000_i1417" DrawAspect="Content" ObjectID="_1801669503" r:id="rId1058"/>
        </w:object>
      </w:r>
      <w:r w:rsidRPr="002C71E6">
        <w:rPr>
          <w:sz w:val="26"/>
          <w:szCs w:val="26"/>
          <w:lang w:val="vi-VN"/>
        </w:rPr>
        <w:t>.</w:t>
      </w:r>
      <w:r w:rsidRPr="002C71E6">
        <w:rPr>
          <w:b/>
          <w:sz w:val="26"/>
          <w:szCs w:val="26"/>
          <w:lang w:val="vi-VN"/>
        </w:rPr>
        <w:tab/>
        <w:t xml:space="preserve">B. </w:t>
      </w:r>
      <w:r w:rsidRPr="002C71E6">
        <w:rPr>
          <w:position w:val="-10"/>
          <w:sz w:val="26"/>
          <w:szCs w:val="26"/>
        </w:rPr>
        <w:object w:dxaOrig="1656" w:dyaOrig="324" w14:anchorId="1AF12F2D">
          <v:shape id="_x0000_i1418" type="#_x0000_t75" style="width:82.8pt;height:16.2pt" o:ole="">
            <v:imagedata r:id="rId1059" o:title=""/>
          </v:shape>
          <o:OLEObject Type="Embed" ProgID="Equation.DSMT4" ShapeID="_x0000_i1418" DrawAspect="Content" ObjectID="_1801669504" r:id="rId1060"/>
        </w:object>
      </w:r>
      <w:r w:rsidRPr="002C71E6">
        <w:rPr>
          <w:sz w:val="26"/>
          <w:szCs w:val="26"/>
          <w:lang w:val="vi-VN"/>
        </w:rPr>
        <w:t>.</w:t>
      </w:r>
    </w:p>
    <w:p w14:paraId="7FB1B842" w14:textId="77777777" w:rsidR="00AD4D76" w:rsidRPr="002C71E6" w:rsidRDefault="00AD4D76" w:rsidP="00AD4D76">
      <w:pPr>
        <w:tabs>
          <w:tab w:val="left" w:pos="1000"/>
          <w:tab w:val="left" w:pos="6000"/>
        </w:tabs>
        <w:jc w:val="both"/>
        <w:rPr>
          <w:sz w:val="26"/>
          <w:szCs w:val="26"/>
          <w:lang w:val="vi-VN"/>
        </w:rPr>
      </w:pPr>
      <w:r w:rsidRPr="002C71E6">
        <w:rPr>
          <w:b/>
          <w:sz w:val="26"/>
          <w:szCs w:val="26"/>
          <w:lang w:val="vi-VN"/>
        </w:rPr>
        <w:tab/>
        <w:t xml:space="preserve">C. </w:t>
      </w:r>
      <w:r w:rsidRPr="002C71E6">
        <w:rPr>
          <w:position w:val="-10"/>
          <w:sz w:val="26"/>
          <w:szCs w:val="26"/>
        </w:rPr>
        <w:object w:dxaOrig="1344" w:dyaOrig="324" w14:anchorId="31AB996E">
          <v:shape id="_x0000_i1419" type="#_x0000_t75" style="width:67.2pt;height:16.2pt" o:ole="">
            <v:imagedata r:id="rId1061" o:title=""/>
          </v:shape>
          <o:OLEObject Type="Embed" ProgID="Equation.DSMT4" ShapeID="_x0000_i1419" DrawAspect="Content" ObjectID="_1801669505" r:id="rId1062"/>
        </w:object>
      </w:r>
      <w:r w:rsidRPr="002C71E6">
        <w:rPr>
          <w:sz w:val="26"/>
          <w:szCs w:val="26"/>
          <w:lang w:val="vi-VN"/>
        </w:rPr>
        <w:t>.</w:t>
      </w:r>
      <w:r w:rsidRPr="002C71E6">
        <w:rPr>
          <w:b/>
          <w:sz w:val="26"/>
          <w:szCs w:val="26"/>
          <w:lang w:val="vi-VN"/>
        </w:rPr>
        <w:tab/>
        <w:t xml:space="preserve">D. </w:t>
      </w:r>
      <w:r w:rsidRPr="002C71E6">
        <w:rPr>
          <w:position w:val="-10"/>
          <w:sz w:val="26"/>
          <w:szCs w:val="26"/>
        </w:rPr>
        <w:object w:dxaOrig="1656" w:dyaOrig="324" w14:anchorId="1F29E0C3">
          <v:shape id="_x0000_i1420" type="#_x0000_t75" style="width:82.8pt;height:16.2pt" o:ole="">
            <v:imagedata r:id="rId1063" o:title=""/>
          </v:shape>
          <o:OLEObject Type="Embed" ProgID="Equation.DSMT4" ShapeID="_x0000_i1420" DrawAspect="Content" ObjectID="_1801669506" r:id="rId1064"/>
        </w:object>
      </w:r>
      <w:r w:rsidRPr="002C71E6">
        <w:rPr>
          <w:sz w:val="26"/>
          <w:szCs w:val="26"/>
          <w:lang w:val="vi-VN"/>
        </w:rPr>
        <w:t>.</w:t>
      </w:r>
    </w:p>
    <w:p w14:paraId="5FF6BA87" w14:textId="77777777" w:rsidR="00AD4D76" w:rsidRPr="002C71E6" w:rsidRDefault="00AD4D76" w:rsidP="00AD4D76">
      <w:pPr>
        <w:tabs>
          <w:tab w:val="left" w:pos="992"/>
        </w:tabs>
        <w:ind w:left="992" w:hanging="992"/>
        <w:jc w:val="both"/>
        <w:rPr>
          <w:b/>
          <w:sz w:val="26"/>
          <w:szCs w:val="26"/>
        </w:rPr>
      </w:pPr>
      <w:r w:rsidRPr="002C71E6">
        <w:rPr>
          <w:b/>
          <w:sz w:val="26"/>
          <w:szCs w:val="26"/>
        </w:rPr>
        <w:t>Câu 8.</w:t>
      </w:r>
      <w:r w:rsidRPr="002C71E6">
        <w:rPr>
          <w:b/>
          <w:sz w:val="26"/>
          <w:szCs w:val="26"/>
        </w:rPr>
        <w:tab/>
      </w:r>
      <w:r w:rsidRPr="002C71E6">
        <w:rPr>
          <w:sz w:val="26"/>
          <w:szCs w:val="26"/>
        </w:rPr>
        <w:t xml:space="preserve">Cho hình chóp </w:t>
      </w:r>
      <w:r w:rsidRPr="002C71E6">
        <w:rPr>
          <w:position w:val="-6"/>
          <w:sz w:val="26"/>
          <w:szCs w:val="26"/>
        </w:rPr>
        <w:object w:dxaOrig="924" w:dyaOrig="276" w14:anchorId="24A05D7A">
          <v:shape id="_x0000_i1421" type="#_x0000_t75" style="width:46.2pt;height:13.8pt" o:ole="">
            <v:imagedata r:id="rId1065" o:title=""/>
          </v:shape>
          <o:OLEObject Type="Embed" ProgID="Equation.DSMT4" ShapeID="_x0000_i1421" DrawAspect="Content" ObjectID="_1801669507" r:id="rId1066"/>
        </w:object>
      </w:r>
      <w:r w:rsidRPr="002C71E6">
        <w:rPr>
          <w:sz w:val="26"/>
          <w:szCs w:val="26"/>
        </w:rPr>
        <w:t xml:space="preserve"> có đáy </w:t>
      </w:r>
      <w:r w:rsidRPr="002C71E6">
        <w:rPr>
          <w:position w:val="-6"/>
          <w:sz w:val="26"/>
          <w:szCs w:val="26"/>
        </w:rPr>
        <w:object w:dxaOrig="720" w:dyaOrig="276" w14:anchorId="372ED37C">
          <v:shape id="_x0000_i1422" type="#_x0000_t75" style="width:36pt;height:13.8pt" o:ole="">
            <v:imagedata r:id="rId1067" o:title=""/>
          </v:shape>
          <o:OLEObject Type="Embed" ProgID="Equation.DSMT4" ShapeID="_x0000_i1422" DrawAspect="Content" ObjectID="_1801669508" r:id="rId1068"/>
        </w:object>
      </w:r>
      <w:r w:rsidRPr="002C71E6">
        <w:rPr>
          <w:sz w:val="26"/>
          <w:szCs w:val="26"/>
        </w:rPr>
        <w:t xml:space="preserve"> là hình vuông, cạnh bên </w:t>
      </w:r>
      <w:r w:rsidRPr="002C71E6">
        <w:rPr>
          <w:position w:val="-6"/>
          <w:sz w:val="26"/>
          <w:szCs w:val="26"/>
        </w:rPr>
        <w:object w:dxaOrig="336" w:dyaOrig="276" w14:anchorId="1A73FE70">
          <v:shape id="_x0000_i1423" type="#_x0000_t75" style="width:16.8pt;height:13.8pt" o:ole="">
            <v:imagedata r:id="rId1069" o:title=""/>
          </v:shape>
          <o:OLEObject Type="Embed" ProgID="Equation.DSMT4" ShapeID="_x0000_i1423" DrawAspect="Content" ObjectID="_1801669509" r:id="rId1070"/>
        </w:object>
      </w:r>
      <w:r w:rsidRPr="002C71E6">
        <w:rPr>
          <w:sz w:val="26"/>
          <w:szCs w:val="26"/>
        </w:rPr>
        <w:t xml:space="preserve"> vuông góc với đáy </w:t>
      </w:r>
      <w:r w:rsidRPr="002C71E6">
        <w:rPr>
          <w:position w:val="-14"/>
          <w:sz w:val="26"/>
          <w:szCs w:val="26"/>
        </w:rPr>
        <w:object w:dxaOrig="984" w:dyaOrig="396" w14:anchorId="6EF4BF9D">
          <v:shape id="_x0000_i1424" type="#_x0000_t75" style="width:49.2pt;height:19.8pt" o:ole="">
            <v:imagedata r:id="rId1071" o:title=""/>
          </v:shape>
          <o:OLEObject Type="Embed" ProgID="Equation.DSMT4" ShapeID="_x0000_i1424" DrawAspect="Content" ObjectID="_1801669510" r:id="rId1072"/>
        </w:object>
      </w:r>
      <w:r w:rsidRPr="002C71E6">
        <w:rPr>
          <w:sz w:val="26"/>
          <w:szCs w:val="26"/>
        </w:rPr>
        <w:t xml:space="preserve"> Phát biểu nào sau đây là </w:t>
      </w:r>
      <w:r w:rsidRPr="002C71E6">
        <w:rPr>
          <w:b/>
          <w:bCs/>
          <w:sz w:val="26"/>
          <w:szCs w:val="26"/>
        </w:rPr>
        <w:t>đúng</w:t>
      </w:r>
      <w:r w:rsidRPr="002C71E6">
        <w:rPr>
          <w:sz w:val="26"/>
          <w:szCs w:val="26"/>
        </w:rPr>
        <w:t>?</w:t>
      </w:r>
    </w:p>
    <w:p w14:paraId="175EC54E" w14:textId="77777777" w:rsidR="00AD4D76" w:rsidRPr="002C71E6" w:rsidRDefault="00AD4D76" w:rsidP="00AD4D76">
      <w:pPr>
        <w:tabs>
          <w:tab w:val="left" w:pos="1000"/>
          <w:tab w:val="left" w:pos="3500"/>
          <w:tab w:val="left" w:pos="6000"/>
          <w:tab w:val="left" w:pos="8500"/>
        </w:tabs>
        <w:jc w:val="both"/>
        <w:rPr>
          <w:b/>
          <w:sz w:val="26"/>
          <w:szCs w:val="26"/>
        </w:rPr>
      </w:pPr>
      <w:r w:rsidRPr="002C71E6">
        <w:rPr>
          <w:b/>
          <w:sz w:val="26"/>
          <w:szCs w:val="26"/>
        </w:rPr>
        <w:tab/>
        <w:t xml:space="preserve">A. </w:t>
      </w:r>
      <w:r w:rsidRPr="002C71E6">
        <w:rPr>
          <w:position w:val="-14"/>
          <w:sz w:val="26"/>
          <w:szCs w:val="26"/>
        </w:rPr>
        <w:object w:dxaOrig="1320" w:dyaOrig="396" w14:anchorId="3E67DB54">
          <v:shape id="_x0000_i1425" type="#_x0000_t75" style="width:66pt;height:19.8pt" o:ole="">
            <v:imagedata r:id="rId1073" o:title=""/>
          </v:shape>
          <o:OLEObject Type="Embed" ProgID="Equation.DSMT4" ShapeID="_x0000_i1425" DrawAspect="Content" ObjectID="_1801669511" r:id="rId1074"/>
        </w:object>
      </w:r>
      <w:r w:rsidRPr="002C71E6">
        <w:rPr>
          <w:sz w:val="26"/>
          <w:szCs w:val="26"/>
        </w:rPr>
        <w:t>.</w:t>
      </w:r>
      <w:r w:rsidRPr="002C71E6">
        <w:rPr>
          <w:b/>
          <w:sz w:val="26"/>
          <w:szCs w:val="26"/>
        </w:rPr>
        <w:tab/>
        <w:t xml:space="preserve">B. </w:t>
      </w:r>
      <w:r w:rsidRPr="002C71E6">
        <w:rPr>
          <w:position w:val="-14"/>
          <w:sz w:val="26"/>
          <w:szCs w:val="26"/>
        </w:rPr>
        <w:object w:dxaOrig="1296" w:dyaOrig="396" w14:anchorId="3155F192">
          <v:shape id="_x0000_i1426" type="#_x0000_t75" style="width:64.8pt;height:19.8pt" o:ole="">
            <v:imagedata r:id="rId1075" o:title=""/>
          </v:shape>
          <o:OLEObject Type="Embed" ProgID="Equation.DSMT4" ShapeID="_x0000_i1426" DrawAspect="Content" ObjectID="_1801669512" r:id="rId1076"/>
        </w:object>
      </w:r>
      <w:r w:rsidRPr="002C71E6">
        <w:rPr>
          <w:sz w:val="26"/>
          <w:szCs w:val="26"/>
        </w:rPr>
        <w:t>.</w:t>
      </w:r>
      <w:r w:rsidRPr="002C71E6">
        <w:rPr>
          <w:b/>
          <w:sz w:val="26"/>
          <w:szCs w:val="26"/>
        </w:rPr>
        <w:tab/>
        <w:t xml:space="preserve">C. </w:t>
      </w:r>
      <w:r w:rsidRPr="002C71E6">
        <w:rPr>
          <w:position w:val="-14"/>
          <w:sz w:val="26"/>
          <w:szCs w:val="26"/>
        </w:rPr>
        <w:object w:dxaOrig="1284" w:dyaOrig="396" w14:anchorId="49212F87">
          <v:shape id="_x0000_i1427" type="#_x0000_t75" style="width:64.2pt;height:19.8pt" o:ole="">
            <v:imagedata r:id="rId1077" o:title=""/>
          </v:shape>
          <o:OLEObject Type="Embed" ProgID="Equation.DSMT4" ShapeID="_x0000_i1427" DrawAspect="Content" ObjectID="_1801669513" r:id="rId1078"/>
        </w:object>
      </w:r>
      <w:r w:rsidRPr="002C71E6">
        <w:rPr>
          <w:sz w:val="26"/>
          <w:szCs w:val="26"/>
        </w:rPr>
        <w:t>.</w:t>
      </w:r>
      <w:r w:rsidRPr="002C71E6">
        <w:rPr>
          <w:b/>
          <w:sz w:val="26"/>
          <w:szCs w:val="26"/>
        </w:rPr>
        <w:tab/>
        <w:t xml:space="preserve">D. </w:t>
      </w:r>
      <w:r w:rsidRPr="002C71E6">
        <w:rPr>
          <w:position w:val="-14"/>
          <w:sz w:val="26"/>
          <w:szCs w:val="26"/>
        </w:rPr>
        <w:object w:dxaOrig="1344" w:dyaOrig="396" w14:anchorId="19291E72">
          <v:shape id="_x0000_i1428" type="#_x0000_t75" style="width:67.2pt;height:19.8pt" o:ole="">
            <v:imagedata r:id="rId1079" o:title=""/>
          </v:shape>
          <o:OLEObject Type="Embed" ProgID="Equation.DSMT4" ShapeID="_x0000_i1428" DrawAspect="Content" ObjectID="_1801669514" r:id="rId1080"/>
        </w:object>
      </w:r>
      <w:r w:rsidRPr="002C71E6">
        <w:rPr>
          <w:sz w:val="26"/>
          <w:szCs w:val="26"/>
        </w:rPr>
        <w:t>.</w:t>
      </w:r>
    </w:p>
    <w:p w14:paraId="29C40945" w14:textId="77777777" w:rsidR="00AD4D76" w:rsidRPr="002C71E6" w:rsidRDefault="00AD4D76" w:rsidP="00AD4D76">
      <w:pPr>
        <w:tabs>
          <w:tab w:val="left" w:pos="992"/>
        </w:tabs>
        <w:ind w:left="992" w:hanging="992"/>
        <w:jc w:val="both"/>
        <w:rPr>
          <w:sz w:val="26"/>
          <w:szCs w:val="26"/>
        </w:rPr>
      </w:pPr>
      <w:r w:rsidRPr="002C71E6">
        <w:rPr>
          <w:b/>
          <w:sz w:val="26"/>
          <w:szCs w:val="26"/>
        </w:rPr>
        <w:t>Câu 9.</w:t>
      </w:r>
      <w:r w:rsidRPr="002C71E6">
        <w:rPr>
          <w:b/>
          <w:sz w:val="26"/>
          <w:szCs w:val="26"/>
        </w:rPr>
        <w:tab/>
      </w:r>
      <w:r w:rsidRPr="002C71E6">
        <w:rPr>
          <w:sz w:val="26"/>
          <w:szCs w:val="26"/>
        </w:rPr>
        <w:t xml:space="preserve">Nếu </w:t>
      </w:r>
      <w:r w:rsidRPr="002C71E6">
        <w:rPr>
          <w:position w:val="-6"/>
          <w:sz w:val="26"/>
          <w:szCs w:val="26"/>
        </w:rPr>
        <w:object w:dxaOrig="804" w:dyaOrig="324" w14:anchorId="5981AB11">
          <v:shape id="_x0000_i1429" type="#_x0000_t75" style="width:40.2pt;height:16.2pt" o:ole="">
            <v:imagedata r:id="rId1081" o:title=""/>
          </v:shape>
          <o:OLEObject Type="Embed" ProgID="Equation.DSMT4" ShapeID="_x0000_i1429" DrawAspect="Content" ObjectID="_1801669515" r:id="rId1082"/>
        </w:object>
      </w:r>
      <w:r w:rsidRPr="002C71E6">
        <w:rPr>
          <w:sz w:val="26"/>
          <w:szCs w:val="26"/>
        </w:rPr>
        <w:t xml:space="preserve"> thì </w:t>
      </w:r>
      <w:r w:rsidRPr="002C71E6">
        <w:rPr>
          <w:position w:val="-4"/>
          <w:sz w:val="26"/>
          <w:szCs w:val="26"/>
        </w:rPr>
        <w:object w:dxaOrig="276" w:dyaOrig="300" w14:anchorId="5E8C9918">
          <v:shape id="_x0000_i1430" type="#_x0000_t75" style="width:13.8pt;height:15pt" o:ole="">
            <v:imagedata r:id="rId1083" o:title=""/>
          </v:shape>
          <o:OLEObject Type="Embed" ProgID="Equation.DSMT4" ShapeID="_x0000_i1430" DrawAspect="Content" ObjectID="_1801669516" r:id="rId1084"/>
        </w:object>
      </w:r>
      <w:r w:rsidRPr="002C71E6">
        <w:rPr>
          <w:sz w:val="26"/>
          <w:szCs w:val="26"/>
        </w:rPr>
        <w:t>bằng</w:t>
      </w:r>
    </w:p>
    <w:p w14:paraId="60A45DED" w14:textId="77777777" w:rsidR="00AD4D76" w:rsidRPr="002C71E6" w:rsidRDefault="00AD4D76" w:rsidP="00AD4D76">
      <w:pPr>
        <w:tabs>
          <w:tab w:val="left" w:pos="3402"/>
          <w:tab w:val="left" w:pos="5669"/>
          <w:tab w:val="left" w:pos="7937"/>
        </w:tabs>
        <w:ind w:left="992"/>
        <w:jc w:val="both"/>
        <w:rPr>
          <w:sz w:val="26"/>
          <w:szCs w:val="26"/>
        </w:rPr>
      </w:pPr>
      <w:r w:rsidRPr="002C71E6">
        <w:rPr>
          <w:b/>
          <w:sz w:val="26"/>
          <w:szCs w:val="26"/>
        </w:rPr>
        <w:t xml:space="preserve">A. </w:t>
      </w:r>
      <w:r w:rsidRPr="002C71E6">
        <w:rPr>
          <w:position w:val="-6"/>
          <w:sz w:val="26"/>
          <w:szCs w:val="26"/>
        </w:rPr>
        <w:object w:dxaOrig="240" w:dyaOrig="276" w14:anchorId="52DA1977">
          <v:shape id="_x0000_i1431" type="#_x0000_t75" style="width:12pt;height:13.8pt" o:ole="">
            <v:imagedata r:id="rId1085" o:title=""/>
          </v:shape>
          <o:OLEObject Type="Embed" ProgID="Equation.DSMT4" ShapeID="_x0000_i1431" DrawAspect="Content" ObjectID="_1801669517" r:id="rId1086"/>
        </w:object>
      </w:r>
      <w:r w:rsidRPr="002C71E6">
        <w:rPr>
          <w:sz w:val="26"/>
          <w:szCs w:val="26"/>
        </w:rPr>
        <w:tab/>
      </w:r>
      <w:r w:rsidRPr="002C71E6">
        <w:rPr>
          <w:b/>
          <w:sz w:val="26"/>
          <w:szCs w:val="26"/>
        </w:rPr>
        <w:t xml:space="preserve">B. </w:t>
      </w:r>
      <w:r w:rsidRPr="002C71E6">
        <w:rPr>
          <w:position w:val="-6"/>
          <w:sz w:val="26"/>
          <w:szCs w:val="26"/>
        </w:rPr>
        <w:object w:dxaOrig="240" w:dyaOrig="276" w14:anchorId="140FCBB7">
          <v:shape id="_x0000_i1432" type="#_x0000_t75" style="width:12pt;height:13.8pt" o:ole="">
            <v:imagedata r:id="rId1087" o:title=""/>
          </v:shape>
          <o:OLEObject Type="Embed" ProgID="Equation.DSMT4" ShapeID="_x0000_i1432" DrawAspect="Content" ObjectID="_1801669518" r:id="rId1088"/>
        </w:object>
      </w:r>
      <w:r w:rsidRPr="002C71E6">
        <w:rPr>
          <w:sz w:val="26"/>
          <w:szCs w:val="26"/>
        </w:rPr>
        <w:tab/>
      </w:r>
      <w:r w:rsidRPr="002C71E6">
        <w:rPr>
          <w:b/>
          <w:sz w:val="26"/>
          <w:szCs w:val="26"/>
        </w:rPr>
        <w:t xml:space="preserve">C. </w:t>
      </w:r>
      <w:r w:rsidRPr="002C71E6">
        <w:rPr>
          <w:position w:val="-6"/>
          <w:sz w:val="26"/>
          <w:szCs w:val="26"/>
        </w:rPr>
        <w:object w:dxaOrig="336" w:dyaOrig="276" w14:anchorId="3D06EB05">
          <v:shape id="_x0000_i1433" type="#_x0000_t75" style="width:16.8pt;height:13.8pt" o:ole="">
            <v:imagedata r:id="rId1089" o:title=""/>
          </v:shape>
          <o:OLEObject Type="Embed" ProgID="Equation.DSMT4" ShapeID="_x0000_i1433" DrawAspect="Content" ObjectID="_1801669519" r:id="rId1090"/>
        </w:object>
      </w:r>
      <w:r w:rsidRPr="002C71E6">
        <w:rPr>
          <w:sz w:val="26"/>
          <w:szCs w:val="26"/>
        </w:rPr>
        <w:tab/>
      </w:r>
      <w:r w:rsidRPr="002C71E6">
        <w:rPr>
          <w:b/>
          <w:sz w:val="26"/>
          <w:szCs w:val="26"/>
        </w:rPr>
        <w:t xml:space="preserve">D. </w:t>
      </w:r>
      <w:r w:rsidRPr="002C71E6">
        <w:rPr>
          <w:position w:val="-6"/>
          <w:sz w:val="26"/>
          <w:szCs w:val="26"/>
        </w:rPr>
        <w:object w:dxaOrig="240" w:dyaOrig="276" w14:anchorId="4D72F9DB">
          <v:shape id="_x0000_i1434" type="#_x0000_t75" style="width:12pt;height:13.8pt" o:ole="">
            <v:imagedata r:id="rId1091" o:title=""/>
          </v:shape>
          <o:OLEObject Type="Embed" ProgID="Equation.DSMT4" ShapeID="_x0000_i1434" DrawAspect="Content" ObjectID="_1801669520" r:id="rId1092"/>
        </w:object>
      </w:r>
    </w:p>
    <w:p w14:paraId="1CB44057" w14:textId="77777777" w:rsidR="00AD4D76" w:rsidRPr="002C71E6" w:rsidRDefault="00AD4D76" w:rsidP="00AD4D76">
      <w:pPr>
        <w:tabs>
          <w:tab w:val="left" w:pos="992"/>
        </w:tabs>
        <w:ind w:left="992" w:hanging="992"/>
        <w:jc w:val="both"/>
        <w:rPr>
          <w:sz w:val="26"/>
          <w:szCs w:val="26"/>
        </w:rPr>
      </w:pPr>
      <w:r w:rsidRPr="002C71E6">
        <w:rPr>
          <w:b/>
          <w:sz w:val="26"/>
          <w:szCs w:val="26"/>
        </w:rPr>
        <w:t>Câu 10.</w:t>
      </w:r>
      <w:r w:rsidRPr="002C71E6">
        <w:rPr>
          <w:b/>
          <w:sz w:val="26"/>
          <w:szCs w:val="26"/>
        </w:rPr>
        <w:tab/>
      </w:r>
      <w:r w:rsidRPr="002C71E6">
        <w:rPr>
          <w:sz w:val="26"/>
          <w:szCs w:val="26"/>
        </w:rPr>
        <w:t xml:space="preserve">Cho cấp số cộng </w:t>
      </w:r>
      <w:r w:rsidRPr="002C71E6">
        <w:rPr>
          <w:position w:val="-14"/>
          <w:sz w:val="26"/>
          <w:szCs w:val="26"/>
        </w:rPr>
        <w:object w:dxaOrig="480" w:dyaOrig="396" w14:anchorId="4EE814A2">
          <v:shape id="_x0000_i1435" type="#_x0000_t75" style="width:24pt;height:19.8pt" o:ole="">
            <v:imagedata r:id="rId1093" o:title=""/>
          </v:shape>
          <o:OLEObject Type="Embed" ProgID="Equation.DSMT4" ShapeID="_x0000_i1435" DrawAspect="Content" ObjectID="_1801669521" r:id="rId1094"/>
        </w:object>
      </w:r>
      <w:r w:rsidRPr="002C71E6">
        <w:rPr>
          <w:sz w:val="26"/>
          <w:szCs w:val="26"/>
        </w:rPr>
        <w:t xml:space="preserve"> biết </w:t>
      </w:r>
      <w:r w:rsidRPr="002C71E6">
        <w:rPr>
          <w:position w:val="-12"/>
          <w:sz w:val="26"/>
          <w:szCs w:val="26"/>
        </w:rPr>
        <w:object w:dxaOrig="684" w:dyaOrig="360" w14:anchorId="386C6F08">
          <v:shape id="_x0000_i1436" type="#_x0000_t75" style="width:34.2pt;height:18pt" o:ole="">
            <v:imagedata r:id="rId1095" o:title=""/>
          </v:shape>
          <o:OLEObject Type="Embed" ProgID="Equation.DSMT4" ShapeID="_x0000_i1436" DrawAspect="Content" ObjectID="_1801669522" r:id="rId1096"/>
        </w:object>
      </w:r>
      <w:r w:rsidRPr="002C71E6">
        <w:rPr>
          <w:sz w:val="26"/>
          <w:szCs w:val="26"/>
        </w:rPr>
        <w:t xml:space="preserve">công sai </w:t>
      </w:r>
      <w:r w:rsidRPr="002C71E6">
        <w:rPr>
          <w:position w:val="-6"/>
          <w:sz w:val="26"/>
          <w:szCs w:val="26"/>
        </w:rPr>
        <w:object w:dxaOrig="756" w:dyaOrig="276" w14:anchorId="32EC5A20">
          <v:shape id="_x0000_i1437" type="#_x0000_t75" style="width:37.8pt;height:13.8pt" o:ole="">
            <v:imagedata r:id="rId1097" o:title=""/>
          </v:shape>
          <o:OLEObject Type="Embed" ProgID="Equation.DSMT4" ShapeID="_x0000_i1437" DrawAspect="Content" ObjectID="_1801669523" r:id="rId1098"/>
        </w:object>
      </w:r>
      <w:r w:rsidRPr="002C71E6">
        <w:rPr>
          <w:sz w:val="26"/>
          <w:szCs w:val="26"/>
        </w:rPr>
        <w:t xml:space="preserve">Tổng </w:t>
      </w:r>
      <w:r w:rsidRPr="002C71E6">
        <w:rPr>
          <w:position w:val="-6"/>
          <w:sz w:val="26"/>
          <w:szCs w:val="26"/>
        </w:rPr>
        <w:object w:dxaOrig="276" w:dyaOrig="276" w14:anchorId="304A5DC2">
          <v:shape id="_x0000_i1438" type="#_x0000_t75" style="width:13.8pt;height:13.8pt" o:ole="">
            <v:imagedata r:id="rId1099" o:title=""/>
          </v:shape>
          <o:OLEObject Type="Embed" ProgID="Equation.DSMT4" ShapeID="_x0000_i1438" DrawAspect="Content" ObjectID="_1801669524" r:id="rId1100"/>
        </w:object>
      </w:r>
      <w:r w:rsidRPr="002C71E6">
        <w:rPr>
          <w:sz w:val="26"/>
          <w:szCs w:val="26"/>
        </w:rPr>
        <w:t xml:space="preserve"> số hạng đầu của cấp số cộng đó là</w:t>
      </w:r>
    </w:p>
    <w:p w14:paraId="4A150B05" w14:textId="77777777" w:rsidR="00AD4D76" w:rsidRPr="002C71E6" w:rsidRDefault="00AD4D76" w:rsidP="00AD4D76">
      <w:pPr>
        <w:tabs>
          <w:tab w:val="left" w:pos="3402"/>
          <w:tab w:val="left" w:pos="5669"/>
          <w:tab w:val="left" w:pos="7937"/>
        </w:tabs>
        <w:ind w:left="992"/>
        <w:jc w:val="both"/>
        <w:rPr>
          <w:sz w:val="26"/>
          <w:szCs w:val="26"/>
        </w:rPr>
      </w:pPr>
      <w:r w:rsidRPr="002C71E6">
        <w:rPr>
          <w:b/>
          <w:sz w:val="26"/>
          <w:szCs w:val="26"/>
        </w:rPr>
        <w:t xml:space="preserve">A. </w:t>
      </w:r>
      <w:r w:rsidRPr="002C71E6">
        <w:rPr>
          <w:position w:val="-6"/>
          <w:sz w:val="26"/>
          <w:szCs w:val="26"/>
        </w:rPr>
        <w:object w:dxaOrig="624" w:dyaOrig="276" w14:anchorId="2FFBB70A">
          <v:shape id="_x0000_i1439" type="#_x0000_t75" style="width:31.2pt;height:13.8pt" o:ole="">
            <v:imagedata r:id="rId1101" o:title=""/>
          </v:shape>
          <o:OLEObject Type="Embed" ProgID="Equation.DSMT4" ShapeID="_x0000_i1439" DrawAspect="Content" ObjectID="_1801669525" r:id="rId1102"/>
        </w:object>
      </w:r>
      <w:r w:rsidRPr="002C71E6">
        <w:rPr>
          <w:sz w:val="26"/>
          <w:szCs w:val="26"/>
        </w:rPr>
        <w:tab/>
      </w:r>
      <w:r w:rsidRPr="002C71E6">
        <w:rPr>
          <w:b/>
          <w:sz w:val="26"/>
          <w:szCs w:val="26"/>
        </w:rPr>
        <w:t xml:space="preserve">B. </w:t>
      </w:r>
      <w:r w:rsidRPr="002C71E6">
        <w:rPr>
          <w:position w:val="-6"/>
          <w:sz w:val="26"/>
          <w:szCs w:val="26"/>
        </w:rPr>
        <w:object w:dxaOrig="624" w:dyaOrig="276" w14:anchorId="66A9D31F">
          <v:shape id="_x0000_i1440" type="#_x0000_t75" style="width:31.2pt;height:13.8pt" o:ole="">
            <v:imagedata r:id="rId1103" o:title=""/>
          </v:shape>
          <o:OLEObject Type="Embed" ProgID="Equation.DSMT4" ShapeID="_x0000_i1440" DrawAspect="Content" ObjectID="_1801669526" r:id="rId1104"/>
        </w:object>
      </w:r>
      <w:r w:rsidRPr="002C71E6">
        <w:rPr>
          <w:sz w:val="26"/>
          <w:szCs w:val="26"/>
        </w:rPr>
        <w:tab/>
      </w:r>
      <w:r w:rsidRPr="002C71E6">
        <w:rPr>
          <w:b/>
          <w:sz w:val="26"/>
          <w:szCs w:val="26"/>
        </w:rPr>
        <w:t xml:space="preserve">C. </w:t>
      </w:r>
      <w:r w:rsidRPr="002C71E6">
        <w:rPr>
          <w:position w:val="-6"/>
          <w:sz w:val="26"/>
          <w:szCs w:val="26"/>
        </w:rPr>
        <w:object w:dxaOrig="480" w:dyaOrig="276" w14:anchorId="1C1539F6">
          <v:shape id="_x0000_i1441" type="#_x0000_t75" style="width:24pt;height:13.8pt" o:ole="">
            <v:imagedata r:id="rId1105" o:title=""/>
          </v:shape>
          <o:OLEObject Type="Embed" ProgID="Equation.DSMT4" ShapeID="_x0000_i1441" DrawAspect="Content" ObjectID="_1801669527" r:id="rId1106"/>
        </w:object>
      </w:r>
      <w:r w:rsidRPr="002C71E6">
        <w:rPr>
          <w:sz w:val="26"/>
          <w:szCs w:val="26"/>
        </w:rPr>
        <w:tab/>
      </w:r>
      <w:r w:rsidRPr="002C71E6">
        <w:rPr>
          <w:b/>
          <w:sz w:val="26"/>
          <w:szCs w:val="26"/>
        </w:rPr>
        <w:t xml:space="preserve">D. </w:t>
      </w:r>
      <w:r w:rsidRPr="002C71E6">
        <w:rPr>
          <w:position w:val="-6"/>
          <w:sz w:val="26"/>
          <w:szCs w:val="26"/>
        </w:rPr>
        <w:object w:dxaOrig="624" w:dyaOrig="276" w14:anchorId="755D42D8">
          <v:shape id="_x0000_i1442" type="#_x0000_t75" style="width:31.2pt;height:13.8pt" o:ole="">
            <v:imagedata r:id="rId1107" o:title=""/>
          </v:shape>
          <o:OLEObject Type="Embed" ProgID="Equation.DSMT4" ShapeID="_x0000_i1442" DrawAspect="Content" ObjectID="_1801669528" r:id="rId1108"/>
        </w:object>
      </w:r>
    </w:p>
    <w:p w14:paraId="24548840" w14:textId="77777777" w:rsidR="00AD4D76" w:rsidRPr="002C71E6" w:rsidRDefault="00AD4D76" w:rsidP="00AD4D76">
      <w:pPr>
        <w:tabs>
          <w:tab w:val="left" w:pos="992"/>
        </w:tabs>
        <w:ind w:left="992" w:hanging="992"/>
        <w:jc w:val="both"/>
        <w:rPr>
          <w:b/>
          <w:sz w:val="26"/>
          <w:szCs w:val="26"/>
          <w:lang w:val="fr-FR"/>
        </w:rPr>
      </w:pPr>
      <w:r w:rsidRPr="002C71E6">
        <w:rPr>
          <w:b/>
          <w:sz w:val="26"/>
          <w:szCs w:val="26"/>
          <w:lang w:val="fr-FR"/>
        </w:rPr>
        <w:t>Câu 11.</w:t>
      </w:r>
      <w:r w:rsidRPr="002C71E6">
        <w:rPr>
          <w:b/>
          <w:sz w:val="26"/>
          <w:szCs w:val="26"/>
          <w:lang w:val="fr-FR"/>
        </w:rPr>
        <w:tab/>
      </w:r>
      <w:r w:rsidRPr="002C71E6">
        <w:rPr>
          <w:sz w:val="26"/>
          <w:szCs w:val="26"/>
          <w:lang w:val="fr-FR"/>
        </w:rPr>
        <w:t xml:space="preserve">Cho hình lập phương </w:t>
      </w:r>
      <w:r w:rsidRPr="002C71E6">
        <w:rPr>
          <w:position w:val="-6"/>
          <w:sz w:val="26"/>
          <w:szCs w:val="26"/>
        </w:rPr>
        <w:object w:dxaOrig="1644" w:dyaOrig="276" w14:anchorId="15DA4651">
          <v:shape id="_x0000_i1443" type="#_x0000_t75" style="width:82.2pt;height:13.8pt" o:ole="">
            <v:imagedata r:id="rId1109" o:title=""/>
          </v:shape>
          <o:OLEObject Type="Embed" ProgID="Equation.DSMT4" ShapeID="_x0000_i1443" DrawAspect="Content" ObjectID="_1801669529" r:id="rId1110"/>
        </w:object>
      </w:r>
      <w:r w:rsidRPr="002C71E6">
        <w:rPr>
          <w:sz w:val="26"/>
          <w:szCs w:val="26"/>
          <w:lang w:val="fr-FR"/>
        </w:rPr>
        <w:t xml:space="preserve"> cạnh </w:t>
      </w:r>
      <w:r w:rsidRPr="002C71E6">
        <w:rPr>
          <w:position w:val="-6"/>
          <w:sz w:val="26"/>
          <w:szCs w:val="26"/>
        </w:rPr>
        <w:object w:dxaOrig="240" w:dyaOrig="216" w14:anchorId="71C84FFD">
          <v:shape id="_x0000_i1444" type="#_x0000_t75" style="width:12pt;height:10.8pt" o:ole="">
            <v:imagedata r:id="rId1111" o:title=""/>
          </v:shape>
          <o:OLEObject Type="Embed" ProgID="Equation.DSMT4" ShapeID="_x0000_i1444" DrawAspect="Content" ObjectID="_1801669530" r:id="rId1112"/>
        </w:object>
      </w:r>
      <w:r w:rsidRPr="002C71E6">
        <w:rPr>
          <w:sz w:val="26"/>
          <w:szCs w:val="26"/>
          <w:lang w:val="fr-FR"/>
        </w:rPr>
        <w:t xml:space="preserve">Khi đó </w:t>
      </w:r>
      <w:r w:rsidRPr="002C71E6">
        <w:rPr>
          <w:position w:val="-18"/>
          <w:sz w:val="26"/>
          <w:szCs w:val="26"/>
        </w:rPr>
        <w:object w:dxaOrig="1080" w:dyaOrig="480" w14:anchorId="2CB19073">
          <v:shape id="_x0000_i1445" type="#_x0000_t75" style="width:54pt;height:24pt" o:ole="">
            <v:imagedata r:id="rId1113" o:title=""/>
          </v:shape>
          <o:OLEObject Type="Embed" ProgID="Equation.DSMT4" ShapeID="_x0000_i1445" DrawAspect="Content" ObjectID="_1801669531" r:id="rId1114"/>
        </w:object>
      </w:r>
      <w:r w:rsidRPr="002C71E6">
        <w:rPr>
          <w:sz w:val="26"/>
          <w:szCs w:val="26"/>
          <w:lang w:val="fr-FR"/>
        </w:rPr>
        <w:t xml:space="preserve"> bằng</w:t>
      </w:r>
    </w:p>
    <w:p w14:paraId="59FBB306" w14:textId="77777777" w:rsidR="00AD4D76" w:rsidRPr="002C71E6" w:rsidRDefault="00AD4D76" w:rsidP="00AD4D76">
      <w:pPr>
        <w:tabs>
          <w:tab w:val="left" w:pos="1000"/>
          <w:tab w:val="left" w:pos="3500"/>
          <w:tab w:val="left" w:pos="6000"/>
          <w:tab w:val="left" w:pos="8500"/>
        </w:tabs>
        <w:jc w:val="both"/>
        <w:rPr>
          <w:b/>
          <w:sz w:val="26"/>
          <w:szCs w:val="26"/>
          <w:lang w:val="fr-FR"/>
        </w:rPr>
      </w:pPr>
      <w:r w:rsidRPr="002C71E6">
        <w:rPr>
          <w:b/>
          <w:sz w:val="26"/>
          <w:szCs w:val="26"/>
          <w:lang w:val="fr-FR"/>
        </w:rPr>
        <w:tab/>
        <w:t xml:space="preserve">A. </w:t>
      </w:r>
      <w:r w:rsidRPr="002C71E6">
        <w:rPr>
          <w:position w:val="-6"/>
          <w:sz w:val="26"/>
          <w:szCs w:val="26"/>
        </w:rPr>
        <w:object w:dxaOrig="324" w:dyaOrig="276" w14:anchorId="32FF6937">
          <v:shape id="_x0000_i1446" type="#_x0000_t75" style="width:16.2pt;height:13.8pt" o:ole="">
            <v:imagedata r:id="rId1115" o:title=""/>
          </v:shape>
          <o:OLEObject Type="Embed" ProgID="Equation.DSMT4" ShapeID="_x0000_i1446" DrawAspect="Content" ObjectID="_1801669532" r:id="rId1116"/>
        </w:object>
      </w:r>
      <w:r w:rsidRPr="002C71E6">
        <w:rPr>
          <w:sz w:val="26"/>
          <w:szCs w:val="26"/>
          <w:lang w:val="fr-FR"/>
        </w:rPr>
        <w:t>.</w:t>
      </w:r>
      <w:r w:rsidRPr="002C71E6">
        <w:rPr>
          <w:b/>
          <w:sz w:val="26"/>
          <w:szCs w:val="26"/>
          <w:lang w:val="fr-FR"/>
        </w:rPr>
        <w:tab/>
        <w:t xml:space="preserve">B. </w:t>
      </w:r>
      <w:r w:rsidRPr="002C71E6">
        <w:rPr>
          <w:position w:val="-24"/>
          <w:sz w:val="26"/>
          <w:szCs w:val="26"/>
        </w:rPr>
        <w:object w:dxaOrig="540" w:dyaOrig="684" w14:anchorId="0B7429DE">
          <v:shape id="_x0000_i1447" type="#_x0000_t75" style="width:27pt;height:34.2pt" o:ole="">
            <v:imagedata r:id="rId1117" o:title=""/>
          </v:shape>
          <o:OLEObject Type="Embed" ProgID="Equation.DSMT4" ShapeID="_x0000_i1447" DrawAspect="Content" ObjectID="_1801669533" r:id="rId1118"/>
        </w:object>
      </w:r>
      <w:r w:rsidRPr="002C71E6">
        <w:rPr>
          <w:sz w:val="26"/>
          <w:szCs w:val="26"/>
          <w:lang w:val="fr-FR"/>
        </w:rPr>
        <w:t>.</w:t>
      </w:r>
      <w:r w:rsidRPr="002C71E6">
        <w:rPr>
          <w:b/>
          <w:sz w:val="26"/>
          <w:szCs w:val="26"/>
          <w:lang w:val="fr-FR"/>
        </w:rPr>
        <w:tab/>
        <w:t xml:space="preserve">C. </w:t>
      </w:r>
      <w:r w:rsidRPr="002C71E6">
        <w:rPr>
          <w:position w:val="-6"/>
          <w:sz w:val="26"/>
          <w:szCs w:val="26"/>
        </w:rPr>
        <w:object w:dxaOrig="504" w:dyaOrig="336" w14:anchorId="0276D6AF">
          <v:shape id="_x0000_i1448" type="#_x0000_t75" style="width:25.2pt;height:16.8pt" o:ole="">
            <v:imagedata r:id="rId1119" o:title=""/>
          </v:shape>
          <o:OLEObject Type="Embed" ProgID="Equation.DSMT4" ShapeID="_x0000_i1448" DrawAspect="Content" ObjectID="_1801669534" r:id="rId1120"/>
        </w:object>
      </w:r>
      <w:r w:rsidRPr="002C71E6">
        <w:rPr>
          <w:sz w:val="26"/>
          <w:szCs w:val="26"/>
          <w:lang w:val="fr-FR"/>
        </w:rPr>
        <w:t>.</w:t>
      </w:r>
      <w:r w:rsidRPr="002C71E6">
        <w:rPr>
          <w:b/>
          <w:sz w:val="26"/>
          <w:szCs w:val="26"/>
          <w:lang w:val="fr-FR"/>
        </w:rPr>
        <w:tab/>
        <w:t xml:space="preserve">D. </w:t>
      </w:r>
      <w:r w:rsidRPr="002C71E6">
        <w:rPr>
          <w:position w:val="-8"/>
          <w:sz w:val="26"/>
          <w:szCs w:val="26"/>
        </w:rPr>
        <w:object w:dxaOrig="504" w:dyaOrig="360" w14:anchorId="2416B16C">
          <v:shape id="_x0000_i1449" type="#_x0000_t75" style="width:25.2pt;height:18pt" o:ole="">
            <v:imagedata r:id="rId1121" o:title=""/>
          </v:shape>
          <o:OLEObject Type="Embed" ProgID="Equation.DSMT4" ShapeID="_x0000_i1449" DrawAspect="Content" ObjectID="_1801669535" r:id="rId1122"/>
        </w:object>
      </w:r>
      <w:r w:rsidRPr="002C71E6">
        <w:rPr>
          <w:sz w:val="26"/>
          <w:szCs w:val="26"/>
          <w:lang w:val="fr-FR"/>
        </w:rPr>
        <w:t>.</w:t>
      </w:r>
    </w:p>
    <w:p w14:paraId="280FDABA" w14:textId="77777777" w:rsidR="00AD4D76" w:rsidRPr="002C71E6" w:rsidRDefault="00AD4D76" w:rsidP="00AD4D76">
      <w:pPr>
        <w:tabs>
          <w:tab w:val="left" w:pos="992"/>
        </w:tabs>
        <w:ind w:left="992" w:hanging="992"/>
        <w:jc w:val="both"/>
        <w:rPr>
          <w:sz w:val="26"/>
          <w:szCs w:val="26"/>
          <w:lang w:val="nl-NL"/>
        </w:rPr>
      </w:pPr>
      <w:r w:rsidRPr="002C71E6">
        <w:rPr>
          <w:b/>
          <w:sz w:val="26"/>
          <w:szCs w:val="26"/>
          <w:lang w:val="nl-NL"/>
        </w:rPr>
        <w:t>Câu 12.</w:t>
      </w:r>
      <w:r w:rsidRPr="002C71E6">
        <w:rPr>
          <w:b/>
          <w:sz w:val="26"/>
          <w:szCs w:val="26"/>
          <w:lang w:val="nl-NL"/>
        </w:rPr>
        <w:tab/>
      </w:r>
      <w:r w:rsidRPr="002C71E6">
        <w:rPr>
          <w:sz w:val="26"/>
          <w:szCs w:val="26"/>
          <w:lang w:val="nl-NL"/>
        </w:rPr>
        <w:t xml:space="preserve">Cho hàm số </w:t>
      </w:r>
      <w:r w:rsidRPr="002C71E6">
        <w:rPr>
          <w:position w:val="-14"/>
          <w:sz w:val="26"/>
          <w:szCs w:val="26"/>
        </w:rPr>
        <w:object w:dxaOrig="960" w:dyaOrig="396" w14:anchorId="15A13868">
          <v:shape id="_x0000_i1450" type="#_x0000_t75" style="width:48pt;height:19.8pt" o:ole="">
            <v:imagedata r:id="rId1123" o:title=""/>
          </v:shape>
          <o:OLEObject Type="Embed" ProgID="Equation.DSMT4" ShapeID="_x0000_i1450" DrawAspect="Content" ObjectID="_1801669536" r:id="rId1124"/>
        </w:object>
      </w:r>
      <w:r w:rsidRPr="002C71E6">
        <w:rPr>
          <w:sz w:val="26"/>
          <w:szCs w:val="26"/>
          <w:lang w:val="nl-NL"/>
        </w:rPr>
        <w:t xml:space="preserve"> liên tục trên </w:t>
      </w:r>
      <w:r w:rsidRPr="002C71E6">
        <w:rPr>
          <w:position w:val="-4"/>
          <w:sz w:val="26"/>
          <w:szCs w:val="26"/>
        </w:rPr>
        <w:object w:dxaOrig="264" w:dyaOrig="264" w14:anchorId="64FDB2CA">
          <v:shape id="_x0000_i1451" type="#_x0000_t75" style="width:13.2pt;height:13.2pt" o:ole="">
            <v:imagedata r:id="rId1125" o:title=""/>
          </v:shape>
          <o:OLEObject Type="Embed" ProgID="Equation.DSMT4" ShapeID="_x0000_i1451" DrawAspect="Content" ObjectID="_1801669537" r:id="rId1126"/>
        </w:object>
      </w:r>
      <w:r w:rsidRPr="002C71E6">
        <w:rPr>
          <w:sz w:val="26"/>
          <w:szCs w:val="26"/>
          <w:lang w:val="nl-NL"/>
        </w:rPr>
        <w:t>và có bảng biến thiên như sau</w:t>
      </w:r>
    </w:p>
    <w:p w14:paraId="0346DA7B" w14:textId="77777777" w:rsidR="00AD4D76" w:rsidRPr="002C71E6" w:rsidRDefault="00AD4D76" w:rsidP="00AD4D76">
      <w:pPr>
        <w:ind w:left="992"/>
        <w:jc w:val="center"/>
        <w:rPr>
          <w:sz w:val="26"/>
          <w:szCs w:val="26"/>
          <w:lang w:val="nl-NL"/>
        </w:rPr>
      </w:pPr>
      <w:r w:rsidRPr="002C71E6">
        <w:rPr>
          <w:noProof/>
          <w:sz w:val="26"/>
          <w:szCs w:val="26"/>
        </w:rPr>
        <w:drawing>
          <wp:inline distT="0" distB="0" distL="0" distR="0" wp14:anchorId="077CE160" wp14:editId="5CDEDC91">
            <wp:extent cx="3535680" cy="1203960"/>
            <wp:effectExtent l="0" t="0" r="7620" b="0"/>
            <wp:docPr id="1581440104" name="Picture 1581440104"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40104" name="Picture 1581440104" descr="Ảnh có chứa hàng, biểu đồ&#10;&#10;Mô tả được tạo tự động"/>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a:xfrm>
                      <a:off x="0" y="0"/>
                      <a:ext cx="3535680" cy="1203960"/>
                    </a:xfrm>
                    <a:prstGeom prst="rect">
                      <a:avLst/>
                    </a:prstGeom>
                    <a:noFill/>
                    <a:ln>
                      <a:noFill/>
                    </a:ln>
                  </pic:spPr>
                </pic:pic>
              </a:graphicData>
            </a:graphic>
          </wp:inline>
        </w:drawing>
      </w:r>
    </w:p>
    <w:p w14:paraId="50384A0B" w14:textId="77777777" w:rsidR="00AD4D76" w:rsidRPr="002C71E6" w:rsidRDefault="00AD4D76" w:rsidP="00AD4D76">
      <w:pPr>
        <w:pStyle w:val="ListParagraph"/>
        <w:spacing w:line="276" w:lineRule="auto"/>
        <w:ind w:left="992" w:hanging="2"/>
        <w:rPr>
          <w:b/>
          <w:sz w:val="26"/>
          <w:szCs w:val="26"/>
          <w:lang w:val="nl-NL"/>
        </w:rPr>
      </w:pPr>
      <w:r w:rsidRPr="002C71E6">
        <w:rPr>
          <w:sz w:val="26"/>
          <w:szCs w:val="26"/>
          <w:lang w:val="nl-NL"/>
        </w:rPr>
        <w:t>Hàm số đã cho đạt cực đại tại điểm</w:t>
      </w:r>
    </w:p>
    <w:p w14:paraId="1A7D6C08" w14:textId="77777777" w:rsidR="00AD4D76" w:rsidRPr="002C71E6" w:rsidRDefault="00AD4D76" w:rsidP="00AD4D76">
      <w:pPr>
        <w:pStyle w:val="ListParagraph"/>
        <w:tabs>
          <w:tab w:val="left" w:pos="3402"/>
          <w:tab w:val="left" w:pos="5669"/>
          <w:tab w:val="left" w:pos="7937"/>
        </w:tabs>
        <w:spacing w:line="276" w:lineRule="auto"/>
        <w:ind w:left="992"/>
        <w:jc w:val="both"/>
        <w:rPr>
          <w:b/>
          <w:sz w:val="26"/>
          <w:szCs w:val="26"/>
          <w:lang w:val="nl-NL"/>
        </w:rPr>
      </w:pPr>
      <w:r w:rsidRPr="002C71E6">
        <w:rPr>
          <w:b/>
          <w:sz w:val="26"/>
          <w:szCs w:val="26"/>
          <w:lang w:val="nl-NL"/>
        </w:rPr>
        <w:t xml:space="preserve">A. </w:t>
      </w:r>
      <w:r w:rsidRPr="002C71E6">
        <w:rPr>
          <w:position w:val="-6"/>
          <w:sz w:val="26"/>
          <w:szCs w:val="26"/>
        </w:rPr>
        <w:object w:dxaOrig="684" w:dyaOrig="276" w14:anchorId="73C0D462">
          <v:shape id="_x0000_i1452" type="#_x0000_t75" style="width:34.2pt;height:13.8pt" o:ole="">
            <v:imagedata r:id="rId1128" o:title=""/>
          </v:shape>
          <o:OLEObject Type="Embed" ProgID="Equation.DSMT4" ShapeID="_x0000_i1452" DrawAspect="Content" ObjectID="_1801669538" r:id="rId1129"/>
        </w:object>
      </w:r>
      <w:r w:rsidRPr="002C71E6">
        <w:rPr>
          <w:sz w:val="26"/>
          <w:szCs w:val="26"/>
          <w:lang w:val="nl-NL"/>
        </w:rPr>
        <w:t>.</w:t>
      </w:r>
      <w:r w:rsidRPr="002C71E6">
        <w:rPr>
          <w:b/>
          <w:sz w:val="26"/>
          <w:szCs w:val="26"/>
          <w:lang w:val="nl-NL"/>
        </w:rPr>
        <w:tab/>
        <w:t xml:space="preserve">B. </w:t>
      </w:r>
      <w:r w:rsidRPr="002C71E6">
        <w:rPr>
          <w:position w:val="-6"/>
          <w:sz w:val="26"/>
          <w:szCs w:val="26"/>
        </w:rPr>
        <w:object w:dxaOrig="564" w:dyaOrig="276" w14:anchorId="47A0AE1C">
          <v:shape id="_x0000_i1453" type="#_x0000_t75" style="width:28.2pt;height:13.8pt" o:ole="">
            <v:imagedata r:id="rId1130" o:title=""/>
          </v:shape>
          <o:OLEObject Type="Embed" ProgID="Equation.DSMT4" ShapeID="_x0000_i1453" DrawAspect="Content" ObjectID="_1801669539" r:id="rId1131"/>
        </w:object>
      </w:r>
      <w:r w:rsidRPr="002C71E6">
        <w:rPr>
          <w:sz w:val="26"/>
          <w:szCs w:val="26"/>
          <w:lang w:val="nl-NL"/>
        </w:rPr>
        <w:t>.</w:t>
      </w:r>
      <w:r w:rsidRPr="002C71E6">
        <w:rPr>
          <w:b/>
          <w:sz w:val="26"/>
          <w:szCs w:val="26"/>
          <w:lang w:val="nl-NL"/>
        </w:rPr>
        <w:tab/>
        <w:t xml:space="preserve">C. </w:t>
      </w:r>
      <w:r w:rsidRPr="002C71E6">
        <w:rPr>
          <w:position w:val="-6"/>
          <w:sz w:val="26"/>
          <w:szCs w:val="26"/>
        </w:rPr>
        <w:object w:dxaOrig="516" w:dyaOrig="276" w14:anchorId="7A444169">
          <v:shape id="_x0000_i1454" type="#_x0000_t75" style="width:25.8pt;height:13.8pt" o:ole="">
            <v:imagedata r:id="rId1132" o:title=""/>
          </v:shape>
          <o:OLEObject Type="Embed" ProgID="Equation.DSMT4" ShapeID="_x0000_i1454" DrawAspect="Content" ObjectID="_1801669540" r:id="rId1133"/>
        </w:object>
      </w:r>
      <w:r w:rsidRPr="002C71E6">
        <w:rPr>
          <w:sz w:val="26"/>
          <w:szCs w:val="26"/>
          <w:lang w:val="nl-NL"/>
        </w:rPr>
        <w:t>.</w:t>
      </w:r>
      <w:r w:rsidRPr="002C71E6">
        <w:rPr>
          <w:b/>
          <w:sz w:val="26"/>
          <w:szCs w:val="26"/>
          <w:lang w:val="nl-NL"/>
        </w:rPr>
        <w:tab/>
        <w:t xml:space="preserve">D. </w:t>
      </w:r>
      <w:r w:rsidRPr="002C71E6">
        <w:rPr>
          <w:position w:val="-6"/>
          <w:sz w:val="26"/>
          <w:szCs w:val="26"/>
        </w:rPr>
        <w:object w:dxaOrig="684" w:dyaOrig="276" w14:anchorId="278E3FCC">
          <v:shape id="_x0000_i1455" type="#_x0000_t75" style="width:34.2pt;height:13.8pt" o:ole="">
            <v:imagedata r:id="rId1134" o:title=""/>
          </v:shape>
          <o:OLEObject Type="Embed" ProgID="Equation.DSMT4" ShapeID="_x0000_i1455" DrawAspect="Content" ObjectID="_1801669541" r:id="rId1135"/>
        </w:object>
      </w:r>
      <w:r w:rsidRPr="002C71E6">
        <w:rPr>
          <w:sz w:val="26"/>
          <w:szCs w:val="26"/>
          <w:lang w:val="nl-NL"/>
        </w:rPr>
        <w:t>.</w:t>
      </w:r>
    </w:p>
    <w:p w14:paraId="58A625D4" w14:textId="77777777" w:rsidR="00AD4D76" w:rsidRPr="002C71E6" w:rsidRDefault="00AD4D76" w:rsidP="00AD4D76">
      <w:pPr>
        <w:rPr>
          <w:sz w:val="26"/>
          <w:szCs w:val="26"/>
        </w:rPr>
      </w:pPr>
    </w:p>
    <w:p w14:paraId="79061552" w14:textId="77777777" w:rsidR="00AD4D76" w:rsidRPr="002C71E6" w:rsidRDefault="00AD4D76" w:rsidP="00AD4D76">
      <w:pPr>
        <w:jc w:val="both"/>
        <w:rPr>
          <w:sz w:val="26"/>
          <w:szCs w:val="26"/>
        </w:rPr>
      </w:pPr>
      <w:r w:rsidRPr="002C71E6">
        <w:rPr>
          <w:b/>
          <w:sz w:val="26"/>
          <w:szCs w:val="26"/>
        </w:rPr>
        <w:t xml:space="preserve">PHẦN II. Câu trắc nghiệm đúng sai. </w:t>
      </w:r>
      <w:r w:rsidRPr="002C71E6">
        <w:rPr>
          <w:sz w:val="26"/>
          <w:szCs w:val="26"/>
        </w:rPr>
        <w:t xml:space="preserve">Thí sinh trả lời từ câu 1 đến câu 4. Trong mỗi ý </w:t>
      </w:r>
      <w:r w:rsidRPr="002C71E6">
        <w:rPr>
          <w:b/>
          <w:sz w:val="26"/>
          <w:szCs w:val="26"/>
        </w:rPr>
        <w:t>a)</w:t>
      </w:r>
      <w:r w:rsidRPr="002C71E6">
        <w:rPr>
          <w:sz w:val="26"/>
          <w:szCs w:val="26"/>
        </w:rPr>
        <w:t xml:space="preserve">, </w:t>
      </w:r>
      <w:r w:rsidRPr="002C71E6">
        <w:rPr>
          <w:b/>
          <w:sz w:val="26"/>
          <w:szCs w:val="26"/>
        </w:rPr>
        <w:t>b)</w:t>
      </w:r>
      <w:r w:rsidRPr="002C71E6">
        <w:rPr>
          <w:sz w:val="26"/>
          <w:szCs w:val="26"/>
        </w:rPr>
        <w:t xml:space="preserve">, </w:t>
      </w:r>
      <w:r w:rsidRPr="002C71E6">
        <w:rPr>
          <w:b/>
          <w:sz w:val="26"/>
          <w:szCs w:val="26"/>
        </w:rPr>
        <w:t>c)</w:t>
      </w:r>
      <w:r w:rsidRPr="002C71E6">
        <w:rPr>
          <w:sz w:val="26"/>
          <w:szCs w:val="26"/>
        </w:rPr>
        <w:t xml:space="preserve">, </w:t>
      </w:r>
      <w:r w:rsidRPr="002C71E6">
        <w:rPr>
          <w:b/>
          <w:sz w:val="26"/>
          <w:szCs w:val="26"/>
        </w:rPr>
        <w:t>d)</w:t>
      </w:r>
      <w:r w:rsidRPr="002C71E6">
        <w:rPr>
          <w:sz w:val="26"/>
          <w:szCs w:val="26"/>
        </w:rPr>
        <w:t xml:space="preserve"> ở mỗi câu, thí sinh chọn đúng hoặc sai.</w:t>
      </w:r>
    </w:p>
    <w:p w14:paraId="796CECC9" w14:textId="77777777" w:rsidR="00AD4D76" w:rsidRPr="002C71E6" w:rsidRDefault="00AD4D76" w:rsidP="00AD4D76">
      <w:pPr>
        <w:ind w:left="992" w:hanging="992"/>
        <w:jc w:val="both"/>
        <w:rPr>
          <w:b/>
          <w:sz w:val="26"/>
          <w:szCs w:val="26"/>
        </w:rPr>
      </w:pPr>
    </w:p>
    <w:p w14:paraId="62C4E0EA" w14:textId="77777777" w:rsidR="00AD4D76" w:rsidRPr="002C71E6" w:rsidRDefault="00AD4D76" w:rsidP="00AD4D76">
      <w:pPr>
        <w:ind w:left="992" w:hanging="992"/>
        <w:jc w:val="both"/>
        <w:rPr>
          <w:sz w:val="26"/>
          <w:szCs w:val="26"/>
        </w:rPr>
      </w:pPr>
      <w:r w:rsidRPr="002C71E6">
        <w:rPr>
          <w:b/>
          <w:sz w:val="26"/>
          <w:szCs w:val="26"/>
        </w:rPr>
        <w:t>Câu 1.</w:t>
      </w:r>
      <w:r w:rsidRPr="002C71E6">
        <w:rPr>
          <w:b/>
          <w:sz w:val="26"/>
          <w:szCs w:val="26"/>
        </w:rPr>
        <w:tab/>
      </w:r>
      <w:r w:rsidRPr="002C71E6">
        <w:rPr>
          <w:sz w:val="26"/>
          <w:szCs w:val="26"/>
        </w:rPr>
        <w:t xml:space="preserve">Một khu du lịch đang khai thác dịch vụ chèo thuyền và ngắm cảnh ven hồ. Hồ nước có dạng hình tròn tâm </w:t>
      </w:r>
      <w:r w:rsidRPr="002C71E6">
        <w:rPr>
          <w:position w:val="-6"/>
          <w:sz w:val="26"/>
          <w:szCs w:val="26"/>
        </w:rPr>
        <w:object w:dxaOrig="240" w:dyaOrig="276" w14:anchorId="17324942">
          <v:shape id="_x0000_i1456" type="#_x0000_t75" style="width:12pt;height:13.8pt" o:ole="">
            <v:imagedata r:id="rId1136" o:title=""/>
          </v:shape>
          <o:OLEObject Type="Embed" ProgID="Equation.DSMT4" ShapeID="_x0000_i1456" DrawAspect="Content" ObjectID="_1801669542" r:id="rId1137"/>
        </w:object>
      </w:r>
      <w:r w:rsidRPr="002C71E6">
        <w:rPr>
          <w:sz w:val="26"/>
          <w:szCs w:val="26"/>
        </w:rPr>
        <w:t xml:space="preserve"> với bán kính là </w:t>
      </w:r>
      <w:r w:rsidRPr="002C71E6">
        <w:rPr>
          <w:position w:val="-10"/>
          <w:sz w:val="26"/>
          <w:szCs w:val="26"/>
        </w:rPr>
        <w:object w:dxaOrig="456" w:dyaOrig="324" w14:anchorId="7F311BC6">
          <v:shape id="_x0000_i1457" type="#_x0000_t75" style="width:22.8pt;height:16.2pt" o:ole="">
            <v:imagedata r:id="rId1138" o:title=""/>
          </v:shape>
          <o:OLEObject Type="Embed" ProgID="Equation.DSMT4" ShapeID="_x0000_i1457" DrawAspect="Content" ObjectID="_1801669543" r:id="rId1139"/>
        </w:object>
      </w:r>
      <w:r w:rsidRPr="002C71E6">
        <w:rPr>
          <w:sz w:val="26"/>
          <w:szCs w:val="26"/>
        </w:rPr>
        <w:t xml:space="preserve"> và tại hai vị trí </w:t>
      </w:r>
      <w:r w:rsidRPr="002C71E6">
        <w:rPr>
          <w:position w:val="-10"/>
          <w:sz w:val="26"/>
          <w:szCs w:val="26"/>
        </w:rPr>
        <w:object w:dxaOrig="480" w:dyaOrig="324" w14:anchorId="1A0380FB">
          <v:shape id="_x0000_i1458" type="#_x0000_t75" style="width:24pt;height:16.2pt" o:ole="">
            <v:imagedata r:id="rId1140" o:title=""/>
          </v:shape>
          <o:OLEObject Type="Embed" ProgID="Equation.DSMT4" ShapeID="_x0000_i1458" DrawAspect="Content" ObjectID="_1801669544" r:id="rId1141"/>
        </w:object>
      </w:r>
      <w:r w:rsidRPr="002C71E6">
        <w:rPr>
          <w:sz w:val="26"/>
          <w:szCs w:val="26"/>
        </w:rPr>
        <w:t xml:space="preserve"> đối xứng nhau qua </w:t>
      </w:r>
      <w:r w:rsidRPr="002C71E6">
        <w:rPr>
          <w:position w:val="-6"/>
          <w:sz w:val="26"/>
          <w:szCs w:val="26"/>
        </w:rPr>
        <w:object w:dxaOrig="240" w:dyaOrig="276" w14:anchorId="1377CF04">
          <v:shape id="_x0000_i1459" type="#_x0000_t75" style="width:12pt;height:13.8pt" o:ole="">
            <v:imagedata r:id="rId1142" o:title=""/>
          </v:shape>
          <o:OLEObject Type="Embed" ProgID="Equation.DSMT4" ShapeID="_x0000_i1459" DrawAspect="Content" ObjectID="_1801669545" r:id="rId1143"/>
        </w:object>
      </w:r>
      <w:r w:rsidRPr="002C71E6">
        <w:rPr>
          <w:sz w:val="26"/>
          <w:szCs w:val="26"/>
        </w:rPr>
        <w:t xml:space="preserve"> người ta xây dựng nơi bán vé vào và nơi kết thúc thăm quan. Du khách sẽ được sử dụng dịch vụ chèo thuyền từ vị trí </w:t>
      </w:r>
      <w:r w:rsidRPr="002C71E6">
        <w:rPr>
          <w:position w:val="-4"/>
          <w:sz w:val="26"/>
          <w:szCs w:val="26"/>
        </w:rPr>
        <w:object w:dxaOrig="240" w:dyaOrig="264" w14:anchorId="764D77E9">
          <v:shape id="_x0000_i1460" type="#_x0000_t75" style="width:12pt;height:13.2pt" o:ole="">
            <v:imagedata r:id="rId1144" o:title=""/>
          </v:shape>
          <o:OLEObject Type="Embed" ProgID="Equation.DSMT4" ShapeID="_x0000_i1460" DrawAspect="Content" ObjectID="_1801669546" r:id="rId1145"/>
        </w:object>
      </w:r>
      <w:r w:rsidRPr="002C71E6">
        <w:rPr>
          <w:sz w:val="26"/>
          <w:szCs w:val="26"/>
        </w:rPr>
        <w:t xml:space="preserve"> đến vị trí </w:t>
      </w:r>
      <w:r w:rsidRPr="002C71E6">
        <w:rPr>
          <w:position w:val="-6"/>
          <w:sz w:val="26"/>
          <w:szCs w:val="26"/>
        </w:rPr>
        <w:object w:dxaOrig="240" w:dyaOrig="276" w14:anchorId="14FE0CF9">
          <v:shape id="_x0000_i1461" type="#_x0000_t75" style="width:12pt;height:13.8pt" o:ole="">
            <v:imagedata r:id="rId1146" o:title=""/>
          </v:shape>
          <o:OLEObject Type="Embed" ProgID="Equation.DSMT4" ShapeID="_x0000_i1461" DrawAspect="Content" ObjectID="_1801669547" r:id="rId1147"/>
        </w:object>
      </w:r>
      <w:r w:rsidRPr="002C71E6">
        <w:rPr>
          <w:sz w:val="26"/>
          <w:szCs w:val="26"/>
        </w:rPr>
        <w:t xml:space="preserve"> trên bờ hồ và sẽ có xe chở ngắm cảnh từ vị trí </w:t>
      </w:r>
      <w:r w:rsidRPr="002C71E6">
        <w:rPr>
          <w:position w:val="-6"/>
          <w:sz w:val="26"/>
          <w:szCs w:val="26"/>
        </w:rPr>
        <w:object w:dxaOrig="240" w:dyaOrig="276" w14:anchorId="71447283">
          <v:shape id="_x0000_i1462" type="#_x0000_t75" style="width:12pt;height:13.8pt" o:ole="">
            <v:imagedata r:id="rId1148" o:title=""/>
          </v:shape>
          <o:OLEObject Type="Embed" ProgID="Equation.DSMT4" ShapeID="_x0000_i1462" DrawAspect="Content" ObjectID="_1801669548" r:id="rId1149"/>
        </w:object>
      </w:r>
      <w:r w:rsidRPr="002C71E6">
        <w:rPr>
          <w:sz w:val="26"/>
          <w:szCs w:val="26"/>
        </w:rPr>
        <w:t xml:space="preserve"> men theo bờ hồ đến nơi kết thúc là </w:t>
      </w:r>
      <w:r w:rsidRPr="002C71E6">
        <w:rPr>
          <w:position w:val="-6"/>
          <w:sz w:val="26"/>
          <w:szCs w:val="26"/>
        </w:rPr>
        <w:object w:dxaOrig="276" w:dyaOrig="276" w14:anchorId="69EA056C">
          <v:shape id="_x0000_i1463" type="#_x0000_t75" style="width:13.8pt;height:13.8pt" o:ole="">
            <v:imagedata r:id="rId1150" o:title=""/>
          </v:shape>
          <o:OLEObject Type="Embed" ProgID="Equation.DSMT4" ShapeID="_x0000_i1463" DrawAspect="Content" ObjectID="_1801669549" r:id="rId1151"/>
        </w:object>
      </w:r>
      <w:r w:rsidRPr="002C71E6">
        <w:rPr>
          <w:sz w:val="26"/>
          <w:szCs w:val="26"/>
        </w:rPr>
        <w:t xml:space="preserve"> Biết rằng vận tốc chèo thuyền là </w:t>
      </w:r>
      <w:r w:rsidRPr="002C71E6">
        <w:rPr>
          <w:position w:val="-10"/>
          <w:sz w:val="26"/>
          <w:szCs w:val="26"/>
        </w:rPr>
        <w:object w:dxaOrig="624" w:dyaOrig="324" w14:anchorId="51DEE78F">
          <v:shape id="_x0000_i1464" type="#_x0000_t75" style="width:31.2pt;height:16.2pt" o:ole="">
            <v:imagedata r:id="rId1152" o:title=""/>
          </v:shape>
          <o:OLEObject Type="Embed" ProgID="Equation.DSMT4" ShapeID="_x0000_i1464" DrawAspect="Content" ObjectID="_1801669550" r:id="rId1153"/>
        </w:object>
      </w:r>
      <w:r w:rsidRPr="002C71E6">
        <w:rPr>
          <w:sz w:val="26"/>
          <w:szCs w:val="26"/>
        </w:rPr>
        <w:t xml:space="preserve"> mỗi phút và vận tốc xe chạy ngắm cảnh là </w:t>
      </w:r>
      <w:r w:rsidRPr="002C71E6">
        <w:rPr>
          <w:position w:val="-10"/>
          <w:sz w:val="26"/>
          <w:szCs w:val="26"/>
        </w:rPr>
        <w:object w:dxaOrig="636" w:dyaOrig="324" w14:anchorId="6F66454B">
          <v:shape id="_x0000_i1465" type="#_x0000_t75" style="width:31.8pt;height:16.2pt" o:ole="">
            <v:imagedata r:id="rId1154" o:title=""/>
          </v:shape>
          <o:OLEObject Type="Embed" ProgID="Equation.DSMT4" ShapeID="_x0000_i1465" DrawAspect="Content" ObjectID="_1801669551" r:id="rId1155"/>
        </w:object>
      </w:r>
      <w:r w:rsidRPr="002C71E6">
        <w:rPr>
          <w:sz w:val="26"/>
          <w:szCs w:val="26"/>
        </w:rPr>
        <w:t xml:space="preserve"> mỗi phút. Gọi </w:t>
      </w:r>
      <w:r w:rsidRPr="002C71E6">
        <w:rPr>
          <w:position w:val="-6"/>
          <w:sz w:val="26"/>
          <w:szCs w:val="26"/>
        </w:rPr>
        <w:object w:dxaOrig="204" w:dyaOrig="216" w14:anchorId="417D411D">
          <v:shape id="_x0000_i1466" type="#_x0000_t75" style="width:10.2pt;height:10.8pt" o:ole="">
            <v:imagedata r:id="rId1156" o:title=""/>
          </v:shape>
          <o:OLEObject Type="Embed" ProgID="Equation.DSMT4" ShapeID="_x0000_i1466" DrawAspect="Content" ObjectID="_1801669552" r:id="rId1157"/>
        </w:object>
      </w:r>
      <w:r w:rsidRPr="002C71E6">
        <w:rPr>
          <w:sz w:val="26"/>
          <w:szCs w:val="26"/>
        </w:rPr>
        <w:t xml:space="preserve"> (radian) là số đo góc </w:t>
      </w:r>
      <w:r w:rsidRPr="002C71E6">
        <w:rPr>
          <w:position w:val="-28"/>
          <w:sz w:val="26"/>
          <w:szCs w:val="26"/>
        </w:rPr>
        <w:object w:dxaOrig="1800" w:dyaOrig="684" w14:anchorId="7D37BA8A">
          <v:shape id="_x0000_i1467" type="#_x0000_t75" style="width:90pt;height:34.2pt" o:ole="">
            <v:imagedata r:id="rId1158" o:title=""/>
          </v:shape>
          <o:OLEObject Type="Embed" ProgID="Equation.DSMT4" ShapeID="_x0000_i1467" DrawAspect="Content" ObjectID="_1801669553" r:id="rId1159"/>
        </w:object>
      </w:r>
    </w:p>
    <w:p w14:paraId="35F561A0" w14:textId="77777777" w:rsidR="00AD4D76" w:rsidRPr="002C71E6" w:rsidRDefault="00AD4D76" w:rsidP="00AD4D76">
      <w:pPr>
        <w:ind w:left="992"/>
        <w:jc w:val="center"/>
        <w:rPr>
          <w:sz w:val="26"/>
          <w:szCs w:val="26"/>
        </w:rPr>
      </w:pPr>
      <w:r w:rsidRPr="002C71E6">
        <w:rPr>
          <w:noProof/>
          <w:sz w:val="26"/>
          <w:szCs w:val="26"/>
        </w:rPr>
        <w:drawing>
          <wp:inline distT="0" distB="0" distL="0" distR="0" wp14:anchorId="6CC08575" wp14:editId="30CCD117">
            <wp:extent cx="1746250" cy="1626235"/>
            <wp:effectExtent l="0" t="0" r="6350" b="0"/>
            <wp:docPr id="205406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61102" name="Picture 1"/>
                    <pic:cNvPicPr>
                      <a:picLocks noChangeAspect="1"/>
                    </pic:cNvPicPr>
                  </pic:nvPicPr>
                  <pic:blipFill>
                    <a:blip r:embed="rId1160"/>
                    <a:stretch>
                      <a:fillRect/>
                    </a:stretch>
                  </pic:blipFill>
                  <pic:spPr>
                    <a:xfrm>
                      <a:off x="0" y="0"/>
                      <a:ext cx="1751317" cy="1631089"/>
                    </a:xfrm>
                    <a:prstGeom prst="rect">
                      <a:avLst/>
                    </a:prstGeom>
                  </pic:spPr>
                </pic:pic>
              </a:graphicData>
            </a:graphic>
          </wp:inline>
        </w:drawing>
      </w:r>
    </w:p>
    <w:p w14:paraId="21AF1131" w14:textId="77777777" w:rsidR="00AD4D76" w:rsidRPr="002C71E6" w:rsidRDefault="00AD4D76" w:rsidP="00AD4D76">
      <w:pPr>
        <w:ind w:left="992"/>
        <w:jc w:val="both"/>
        <w:rPr>
          <w:sz w:val="26"/>
          <w:szCs w:val="26"/>
        </w:rPr>
      </w:pPr>
      <w:r w:rsidRPr="002C71E6">
        <w:rPr>
          <w:b/>
          <w:bCs/>
          <w:sz w:val="26"/>
          <w:szCs w:val="26"/>
        </w:rPr>
        <w:t>a)</w:t>
      </w:r>
      <w:r w:rsidRPr="002C71E6">
        <w:rPr>
          <w:sz w:val="26"/>
          <w:szCs w:val="26"/>
        </w:rPr>
        <w:t xml:space="preserve"> Khi </w:t>
      </w:r>
      <w:r w:rsidRPr="002C71E6">
        <w:rPr>
          <w:position w:val="-6"/>
          <w:sz w:val="26"/>
          <w:szCs w:val="26"/>
        </w:rPr>
        <w:object w:dxaOrig="564" w:dyaOrig="276" w14:anchorId="5DFC4B7F">
          <v:shape id="_x0000_i1468" type="#_x0000_t75" style="width:28.2pt;height:13.8pt" o:ole="">
            <v:imagedata r:id="rId1161" o:title=""/>
          </v:shape>
          <o:OLEObject Type="Embed" ProgID="Equation.DSMT4" ShapeID="_x0000_i1468" DrawAspect="Content" ObjectID="_1801669554" r:id="rId1162"/>
        </w:object>
      </w:r>
      <w:r w:rsidRPr="002C71E6">
        <w:rPr>
          <w:sz w:val="26"/>
          <w:szCs w:val="26"/>
        </w:rPr>
        <w:t xml:space="preserve"> thì thời gian đi từ </w:t>
      </w:r>
      <w:r w:rsidRPr="002C71E6">
        <w:rPr>
          <w:position w:val="-4"/>
          <w:sz w:val="26"/>
          <w:szCs w:val="26"/>
        </w:rPr>
        <w:object w:dxaOrig="240" w:dyaOrig="264" w14:anchorId="32E941A5">
          <v:shape id="_x0000_i1469" type="#_x0000_t75" style="width:12pt;height:13.2pt" o:ole="">
            <v:imagedata r:id="rId1163" o:title=""/>
          </v:shape>
          <o:OLEObject Type="Embed" ProgID="Equation.DSMT4" ShapeID="_x0000_i1469" DrawAspect="Content" ObjectID="_1801669555" r:id="rId1164"/>
        </w:object>
      </w:r>
      <w:r w:rsidRPr="002C71E6">
        <w:rPr>
          <w:sz w:val="26"/>
          <w:szCs w:val="26"/>
        </w:rPr>
        <w:t xml:space="preserve"> đến </w:t>
      </w:r>
      <w:r w:rsidRPr="002C71E6">
        <w:rPr>
          <w:position w:val="-4"/>
          <w:sz w:val="26"/>
          <w:szCs w:val="26"/>
        </w:rPr>
        <w:object w:dxaOrig="240" w:dyaOrig="264" w14:anchorId="3988301B">
          <v:shape id="_x0000_i1470" type="#_x0000_t75" style="width:12pt;height:13.2pt" o:ole="">
            <v:imagedata r:id="rId1165" o:title=""/>
          </v:shape>
          <o:OLEObject Type="Embed" ProgID="Equation.DSMT4" ShapeID="_x0000_i1470" DrawAspect="Content" ObjectID="_1801669556" r:id="rId1166"/>
        </w:object>
      </w:r>
      <w:r w:rsidRPr="002C71E6">
        <w:rPr>
          <w:sz w:val="26"/>
          <w:szCs w:val="26"/>
        </w:rPr>
        <w:t xml:space="preserve"> là </w:t>
      </w:r>
      <w:r w:rsidRPr="002C71E6">
        <w:rPr>
          <w:position w:val="-6"/>
          <w:sz w:val="26"/>
          <w:szCs w:val="26"/>
        </w:rPr>
        <w:object w:dxaOrig="324" w:dyaOrig="276" w14:anchorId="38AA5B7E">
          <v:shape id="_x0000_i1471" type="#_x0000_t75" style="width:16.2pt;height:13.8pt" o:ole="">
            <v:imagedata r:id="rId1167" o:title=""/>
          </v:shape>
          <o:OLEObject Type="Embed" ProgID="Equation.DSMT4" ShapeID="_x0000_i1471" DrawAspect="Content" ObjectID="_1801669557" r:id="rId1168"/>
        </w:object>
      </w:r>
      <w:r w:rsidRPr="002C71E6">
        <w:rPr>
          <w:sz w:val="26"/>
          <w:szCs w:val="26"/>
        </w:rPr>
        <w:t xml:space="preserve"> phút.</w:t>
      </w:r>
    </w:p>
    <w:p w14:paraId="54334503" w14:textId="77777777" w:rsidR="00AD4D76" w:rsidRPr="002C71E6" w:rsidRDefault="00AD4D76" w:rsidP="00AD4D76">
      <w:pPr>
        <w:ind w:left="992"/>
        <w:jc w:val="both"/>
        <w:rPr>
          <w:sz w:val="26"/>
          <w:szCs w:val="26"/>
        </w:rPr>
      </w:pPr>
      <w:r w:rsidRPr="002C71E6">
        <w:rPr>
          <w:b/>
          <w:bCs/>
          <w:sz w:val="26"/>
          <w:szCs w:val="26"/>
        </w:rPr>
        <w:t>b)</w:t>
      </w:r>
      <w:r w:rsidRPr="002C71E6">
        <w:rPr>
          <w:sz w:val="26"/>
          <w:szCs w:val="26"/>
        </w:rPr>
        <w:t xml:space="preserve"> Quãng đường </w:t>
      </w:r>
      <w:proofErr w:type="gramStart"/>
      <w:r w:rsidRPr="002C71E6">
        <w:rPr>
          <w:sz w:val="26"/>
          <w:szCs w:val="26"/>
        </w:rPr>
        <w:t>xe</w:t>
      </w:r>
      <w:proofErr w:type="gramEnd"/>
      <w:r w:rsidRPr="002C71E6">
        <w:rPr>
          <w:sz w:val="26"/>
          <w:szCs w:val="26"/>
        </w:rPr>
        <w:t xml:space="preserve"> chở đi ngắm cảnh là </w:t>
      </w:r>
      <w:r w:rsidRPr="002C71E6">
        <w:rPr>
          <w:position w:val="-10"/>
          <w:sz w:val="26"/>
          <w:szCs w:val="26"/>
        </w:rPr>
        <w:object w:dxaOrig="684" w:dyaOrig="324" w14:anchorId="7A84C8E3">
          <v:shape id="_x0000_i1472" type="#_x0000_t75" style="width:34.2pt;height:16.2pt" o:ole="">
            <v:imagedata r:id="rId1169" o:title=""/>
          </v:shape>
          <o:OLEObject Type="Embed" ProgID="Equation.DSMT4" ShapeID="_x0000_i1472" DrawAspect="Content" ObjectID="_1801669558" r:id="rId1170"/>
        </w:object>
      </w:r>
      <w:r w:rsidRPr="002C71E6">
        <w:rPr>
          <w:sz w:val="26"/>
          <w:szCs w:val="26"/>
        </w:rPr>
        <w:t xml:space="preserve"> (mét).</w:t>
      </w:r>
    </w:p>
    <w:p w14:paraId="4DEB777B" w14:textId="77777777" w:rsidR="00AD4D76" w:rsidRPr="002C71E6" w:rsidRDefault="00AD4D76" w:rsidP="00AD4D76">
      <w:pPr>
        <w:ind w:left="992"/>
        <w:jc w:val="both"/>
        <w:rPr>
          <w:sz w:val="26"/>
          <w:szCs w:val="26"/>
        </w:rPr>
      </w:pPr>
      <w:r w:rsidRPr="002C71E6">
        <w:rPr>
          <w:b/>
          <w:bCs/>
          <w:sz w:val="26"/>
          <w:szCs w:val="26"/>
        </w:rPr>
        <w:t>c)</w:t>
      </w:r>
      <w:r w:rsidRPr="002C71E6">
        <w:rPr>
          <w:sz w:val="26"/>
          <w:szCs w:val="26"/>
        </w:rPr>
        <w:t xml:space="preserve"> Thời gian đi từ </w:t>
      </w:r>
      <w:r w:rsidRPr="002C71E6">
        <w:rPr>
          <w:position w:val="-4"/>
          <w:sz w:val="26"/>
          <w:szCs w:val="26"/>
        </w:rPr>
        <w:object w:dxaOrig="240" w:dyaOrig="264" w14:anchorId="531B9DAE">
          <v:shape id="_x0000_i1473" type="#_x0000_t75" style="width:12pt;height:13.2pt" o:ole="">
            <v:imagedata r:id="rId1171" o:title=""/>
          </v:shape>
          <o:OLEObject Type="Embed" ProgID="Equation.DSMT4" ShapeID="_x0000_i1473" DrawAspect="Content" ObjectID="_1801669559" r:id="rId1172"/>
        </w:object>
      </w:r>
      <w:r w:rsidRPr="002C71E6">
        <w:rPr>
          <w:sz w:val="26"/>
          <w:szCs w:val="26"/>
        </w:rPr>
        <w:t xml:space="preserve"> đến </w:t>
      </w:r>
      <w:r w:rsidRPr="002C71E6">
        <w:rPr>
          <w:position w:val="-4"/>
          <w:sz w:val="26"/>
          <w:szCs w:val="26"/>
        </w:rPr>
        <w:object w:dxaOrig="240" w:dyaOrig="264" w14:anchorId="657D07BB">
          <v:shape id="_x0000_i1474" type="#_x0000_t75" style="width:12pt;height:13.2pt" o:ole="">
            <v:imagedata r:id="rId1173" o:title=""/>
          </v:shape>
          <o:OLEObject Type="Embed" ProgID="Equation.DSMT4" ShapeID="_x0000_i1474" DrawAspect="Content" ObjectID="_1801669560" r:id="rId1174"/>
        </w:object>
      </w:r>
      <w:r w:rsidRPr="002C71E6">
        <w:rPr>
          <w:sz w:val="26"/>
          <w:szCs w:val="26"/>
        </w:rPr>
        <w:t xml:space="preserve"> là </w:t>
      </w:r>
      <w:r w:rsidRPr="002C71E6">
        <w:rPr>
          <w:position w:val="-6"/>
          <w:sz w:val="26"/>
          <w:szCs w:val="26"/>
        </w:rPr>
        <w:object w:dxaOrig="1260" w:dyaOrig="276" w14:anchorId="089E83E1">
          <v:shape id="_x0000_i1475" type="#_x0000_t75" style="width:63pt;height:13.8pt" o:ole="">
            <v:imagedata r:id="rId1175" o:title=""/>
          </v:shape>
          <o:OLEObject Type="Embed" ProgID="Equation.DSMT4" ShapeID="_x0000_i1475" DrawAspect="Content" ObjectID="_1801669561" r:id="rId1176"/>
        </w:object>
      </w:r>
      <w:r w:rsidRPr="002C71E6">
        <w:rPr>
          <w:sz w:val="26"/>
          <w:szCs w:val="26"/>
        </w:rPr>
        <w:t xml:space="preserve"> (phút).</w:t>
      </w:r>
    </w:p>
    <w:p w14:paraId="5D537908" w14:textId="77777777" w:rsidR="00AD4D76" w:rsidRPr="002C71E6" w:rsidRDefault="00AD4D76" w:rsidP="00AD4D76">
      <w:pPr>
        <w:ind w:left="992"/>
        <w:jc w:val="both"/>
        <w:rPr>
          <w:sz w:val="26"/>
          <w:szCs w:val="26"/>
        </w:rPr>
      </w:pPr>
      <w:r w:rsidRPr="002C71E6">
        <w:rPr>
          <w:b/>
          <w:bCs/>
          <w:sz w:val="26"/>
          <w:szCs w:val="26"/>
        </w:rPr>
        <w:t>d)</w:t>
      </w:r>
      <w:r w:rsidRPr="002C71E6">
        <w:rPr>
          <w:sz w:val="26"/>
          <w:szCs w:val="26"/>
        </w:rPr>
        <w:t xml:space="preserve"> Thời gian đi từ </w:t>
      </w:r>
      <w:r w:rsidRPr="002C71E6">
        <w:rPr>
          <w:position w:val="-4"/>
          <w:sz w:val="26"/>
          <w:szCs w:val="26"/>
        </w:rPr>
        <w:object w:dxaOrig="240" w:dyaOrig="264" w14:anchorId="4435F447">
          <v:shape id="_x0000_i1476" type="#_x0000_t75" style="width:12pt;height:13.2pt" o:ole="">
            <v:imagedata r:id="rId1177" o:title=""/>
          </v:shape>
          <o:OLEObject Type="Embed" ProgID="Equation.DSMT4" ShapeID="_x0000_i1476" DrawAspect="Content" ObjectID="_1801669562" r:id="rId1178"/>
        </w:object>
      </w:r>
      <w:r w:rsidRPr="002C71E6">
        <w:rPr>
          <w:sz w:val="26"/>
          <w:szCs w:val="26"/>
        </w:rPr>
        <w:t xml:space="preserve"> đến </w:t>
      </w:r>
      <w:r w:rsidRPr="002C71E6">
        <w:rPr>
          <w:position w:val="-4"/>
          <w:sz w:val="26"/>
          <w:szCs w:val="26"/>
        </w:rPr>
        <w:object w:dxaOrig="240" w:dyaOrig="264" w14:anchorId="64E921B4">
          <v:shape id="_x0000_i1477" type="#_x0000_t75" style="width:12pt;height:13.2pt" o:ole="">
            <v:imagedata r:id="rId1179" o:title=""/>
          </v:shape>
          <o:OLEObject Type="Embed" ProgID="Equation.DSMT4" ShapeID="_x0000_i1477" DrawAspect="Content" ObjectID="_1801669563" r:id="rId1180"/>
        </w:object>
      </w:r>
      <w:r w:rsidRPr="002C71E6">
        <w:rPr>
          <w:sz w:val="26"/>
          <w:szCs w:val="26"/>
        </w:rPr>
        <w:t xml:space="preserve"> luôn ít hơn </w:t>
      </w:r>
      <w:r w:rsidRPr="002C71E6">
        <w:rPr>
          <w:position w:val="-4"/>
          <w:sz w:val="26"/>
          <w:szCs w:val="26"/>
        </w:rPr>
        <w:object w:dxaOrig="324" w:dyaOrig="264" w14:anchorId="5EBEF564">
          <v:shape id="_x0000_i1478" type="#_x0000_t75" style="width:16.2pt;height:13.2pt" o:ole="">
            <v:imagedata r:id="rId1181" o:title=""/>
          </v:shape>
          <o:OLEObject Type="Embed" ProgID="Equation.DSMT4" ShapeID="_x0000_i1478" DrawAspect="Content" ObjectID="_1801669564" r:id="rId1182"/>
        </w:object>
      </w:r>
      <w:r w:rsidRPr="002C71E6">
        <w:rPr>
          <w:sz w:val="26"/>
          <w:szCs w:val="26"/>
        </w:rPr>
        <w:t xml:space="preserve"> phút </w:t>
      </w:r>
      <w:r w:rsidRPr="002C71E6">
        <w:rPr>
          <w:position w:val="-6"/>
          <w:sz w:val="26"/>
          <w:szCs w:val="26"/>
        </w:rPr>
        <w:object w:dxaOrig="300" w:dyaOrig="276" w14:anchorId="5ED8F8F5">
          <v:shape id="_x0000_i1479" type="#_x0000_t75" style="width:15pt;height:13.8pt" o:ole="">
            <v:imagedata r:id="rId1183" o:title=""/>
          </v:shape>
          <o:OLEObject Type="Embed" ProgID="Equation.DSMT4" ShapeID="_x0000_i1479" DrawAspect="Content" ObjectID="_1801669565" r:id="rId1184"/>
        </w:object>
      </w:r>
      <w:r w:rsidRPr="002C71E6">
        <w:rPr>
          <w:sz w:val="26"/>
          <w:szCs w:val="26"/>
        </w:rPr>
        <w:t xml:space="preserve"> giây với mọi cách chọn vị trí điểm </w:t>
      </w:r>
      <w:r w:rsidRPr="002C71E6">
        <w:rPr>
          <w:position w:val="-6"/>
          <w:sz w:val="26"/>
          <w:szCs w:val="26"/>
        </w:rPr>
        <w:object w:dxaOrig="276" w:dyaOrig="276" w14:anchorId="44D3C3F8">
          <v:shape id="_x0000_i1480" type="#_x0000_t75" style="width:13.8pt;height:13.8pt" o:ole="">
            <v:imagedata r:id="rId1185" o:title=""/>
          </v:shape>
          <o:OLEObject Type="Embed" ProgID="Equation.DSMT4" ShapeID="_x0000_i1480" DrawAspect="Content" ObjectID="_1801669566" r:id="rId1186"/>
        </w:object>
      </w:r>
    </w:p>
    <w:p w14:paraId="66570F75" w14:textId="77777777" w:rsidR="00AD4D76" w:rsidRPr="002C71E6" w:rsidRDefault="00AD4D76" w:rsidP="00AD4D76">
      <w:pPr>
        <w:ind w:left="992"/>
        <w:jc w:val="both"/>
        <w:rPr>
          <w:sz w:val="26"/>
          <w:szCs w:val="26"/>
        </w:rPr>
      </w:pPr>
    </w:p>
    <w:p w14:paraId="34F8D665" w14:textId="77777777" w:rsidR="00AD4D76" w:rsidRPr="002C71E6" w:rsidRDefault="00AD4D76" w:rsidP="00AD4D76">
      <w:pPr>
        <w:ind w:left="992" w:hanging="992"/>
        <w:jc w:val="both"/>
        <w:rPr>
          <w:sz w:val="26"/>
          <w:szCs w:val="26"/>
          <w:lang w:val="vi-VN"/>
        </w:rPr>
      </w:pPr>
      <w:r w:rsidRPr="002C71E6">
        <w:rPr>
          <w:b/>
          <w:sz w:val="26"/>
          <w:szCs w:val="26"/>
          <w:lang w:val="vi-VN"/>
        </w:rPr>
        <w:t>Câu 2.</w:t>
      </w:r>
      <w:r w:rsidRPr="002C71E6">
        <w:rPr>
          <w:b/>
          <w:sz w:val="26"/>
          <w:szCs w:val="26"/>
          <w:lang w:val="vi-VN"/>
        </w:rPr>
        <w:tab/>
      </w:r>
      <w:r w:rsidRPr="002C71E6">
        <w:rPr>
          <w:sz w:val="26"/>
          <w:szCs w:val="26"/>
          <w:lang w:val="vi-VN"/>
        </w:rPr>
        <w:t>Để tham gia lễ hội hóa trang</w:t>
      </w:r>
      <w:r w:rsidRPr="002C71E6">
        <w:rPr>
          <w:sz w:val="26"/>
          <w:szCs w:val="26"/>
        </w:rPr>
        <w:t xml:space="preserve">, </w:t>
      </w:r>
      <w:r w:rsidRPr="002C71E6">
        <w:rPr>
          <w:sz w:val="26"/>
          <w:szCs w:val="26"/>
          <w:lang w:val="vi-VN"/>
        </w:rPr>
        <w:t xml:space="preserve">bạn </w:t>
      </w:r>
      <w:r w:rsidRPr="002C71E6">
        <w:rPr>
          <w:sz w:val="26"/>
          <w:szCs w:val="26"/>
        </w:rPr>
        <w:t xml:space="preserve">An </w:t>
      </w:r>
      <w:r w:rsidRPr="002C71E6">
        <w:rPr>
          <w:sz w:val="26"/>
          <w:szCs w:val="26"/>
          <w:lang w:val="vi-VN"/>
        </w:rPr>
        <w:t xml:space="preserve">dự định làm một chiếc mặt nạ nửa mặt bằng chất liệu giấy cứng. Hình dạng của chiếc mặt nạ được bạn thiết kế trên mặt phẳng tọa độ </w:t>
      </w:r>
      <w:r w:rsidRPr="002C71E6">
        <w:rPr>
          <w:position w:val="-10"/>
          <w:sz w:val="26"/>
          <w:szCs w:val="26"/>
        </w:rPr>
        <w:object w:dxaOrig="456" w:dyaOrig="324" w14:anchorId="0B11C954">
          <v:shape id="_x0000_i1481" type="#_x0000_t75" style="width:22.8pt;height:16.2pt" o:ole="">
            <v:imagedata r:id="rId1187" o:title=""/>
          </v:shape>
          <o:OLEObject Type="Embed" ProgID="Equation.DSMT4" ShapeID="_x0000_i1481" DrawAspect="Content" ObjectID="_1801669567" r:id="rId1188"/>
        </w:object>
      </w:r>
      <w:r w:rsidRPr="002C71E6">
        <w:rPr>
          <w:sz w:val="26"/>
          <w:szCs w:val="26"/>
          <w:lang w:val="vi-VN"/>
        </w:rPr>
        <w:t xml:space="preserve">, là phần hình phẳng giới hạn bởi hai đường parabol </w:t>
      </w:r>
      <w:r w:rsidRPr="002C71E6">
        <w:rPr>
          <w:position w:val="-14"/>
          <w:sz w:val="26"/>
          <w:szCs w:val="26"/>
        </w:rPr>
        <w:object w:dxaOrig="444" w:dyaOrig="396" w14:anchorId="446552E3">
          <v:shape id="_x0000_i1482" type="#_x0000_t75" style="width:22.2pt;height:19.8pt" o:ole="">
            <v:imagedata r:id="rId1189" o:title=""/>
          </v:shape>
          <o:OLEObject Type="Embed" ProgID="Equation.DSMT4" ShapeID="_x0000_i1482" DrawAspect="Content" ObjectID="_1801669568" r:id="rId1190"/>
        </w:object>
      </w:r>
      <w:r w:rsidRPr="002C71E6">
        <w:rPr>
          <w:sz w:val="26"/>
          <w:szCs w:val="26"/>
          <w:lang w:val="vi-VN"/>
        </w:rPr>
        <w:t xml:space="preserve">, </w:t>
      </w:r>
      <w:r w:rsidRPr="002C71E6">
        <w:rPr>
          <w:position w:val="-14"/>
          <w:sz w:val="26"/>
          <w:szCs w:val="26"/>
        </w:rPr>
        <w:object w:dxaOrig="480" w:dyaOrig="396" w14:anchorId="7E29B138">
          <v:shape id="_x0000_i1483" type="#_x0000_t75" style="width:24pt;height:19.8pt" o:ole="">
            <v:imagedata r:id="rId1191" o:title=""/>
          </v:shape>
          <o:OLEObject Type="Embed" ProgID="Equation.DSMT4" ShapeID="_x0000_i1483" DrawAspect="Content" ObjectID="_1801669569" r:id="rId1192"/>
        </w:object>
      </w:r>
      <w:r w:rsidRPr="002C71E6">
        <w:rPr>
          <w:sz w:val="26"/>
          <w:szCs w:val="26"/>
          <w:lang w:val="vi-VN"/>
        </w:rPr>
        <w:t xml:space="preserve"> lần lượt có đỉnh là gốc tọa độ </w:t>
      </w:r>
      <w:r w:rsidRPr="002C71E6">
        <w:rPr>
          <w:position w:val="-6"/>
          <w:sz w:val="26"/>
          <w:szCs w:val="26"/>
        </w:rPr>
        <w:object w:dxaOrig="240" w:dyaOrig="276" w14:anchorId="20809A9F">
          <v:shape id="_x0000_i1484" type="#_x0000_t75" style="width:12pt;height:13.8pt" o:ole="">
            <v:imagedata r:id="rId1193" o:title=""/>
          </v:shape>
          <o:OLEObject Type="Embed" ProgID="Equation.DSMT4" ShapeID="_x0000_i1484" DrawAspect="Content" ObjectID="_1801669570" r:id="rId1194"/>
        </w:object>
      </w:r>
      <w:r w:rsidRPr="002C71E6">
        <w:rPr>
          <w:sz w:val="26"/>
          <w:szCs w:val="26"/>
          <w:lang w:val="vi-VN"/>
        </w:rPr>
        <w:t xml:space="preserve"> và điểm có tọa độ </w:t>
      </w:r>
      <w:r w:rsidRPr="002C71E6">
        <w:rPr>
          <w:position w:val="-14"/>
          <w:sz w:val="26"/>
          <w:szCs w:val="26"/>
        </w:rPr>
        <w:object w:dxaOrig="600" w:dyaOrig="396" w14:anchorId="00B8812F">
          <v:shape id="_x0000_i1485" type="#_x0000_t75" style="width:30pt;height:19.8pt" o:ole="">
            <v:imagedata r:id="rId1195" o:title=""/>
          </v:shape>
          <o:OLEObject Type="Embed" ProgID="Equation.DSMT4" ShapeID="_x0000_i1485" DrawAspect="Content" ObjectID="_1801669571" r:id="rId1196"/>
        </w:object>
      </w:r>
      <w:r w:rsidRPr="002C71E6">
        <w:rPr>
          <w:sz w:val="26"/>
          <w:szCs w:val="26"/>
          <w:lang w:val="vi-VN"/>
        </w:rPr>
        <w:t xml:space="preserve">, cùng nhận trục </w:t>
      </w:r>
      <w:r w:rsidRPr="002C71E6">
        <w:rPr>
          <w:position w:val="-10"/>
          <w:sz w:val="26"/>
          <w:szCs w:val="26"/>
        </w:rPr>
        <w:object w:dxaOrig="360" w:dyaOrig="324" w14:anchorId="41409D20">
          <v:shape id="_x0000_i1486" type="#_x0000_t75" style="width:18pt;height:16.2pt" o:ole="">
            <v:imagedata r:id="rId1197" o:title=""/>
          </v:shape>
          <o:OLEObject Type="Embed" ProgID="Equation.DSMT4" ShapeID="_x0000_i1486" DrawAspect="Content" ObjectID="_1801669572" r:id="rId1198"/>
        </w:object>
      </w:r>
      <w:r w:rsidRPr="002C71E6">
        <w:rPr>
          <w:sz w:val="26"/>
          <w:szCs w:val="26"/>
          <w:lang w:val="vi-VN"/>
        </w:rPr>
        <w:t xml:space="preserve"> làm trục đối xứng và cùng đi qua điểm </w:t>
      </w:r>
      <w:r w:rsidRPr="002C71E6">
        <w:rPr>
          <w:position w:val="-14"/>
          <w:sz w:val="26"/>
          <w:szCs w:val="26"/>
        </w:rPr>
        <w:object w:dxaOrig="864" w:dyaOrig="396" w14:anchorId="66D89F2E">
          <v:shape id="_x0000_i1487" type="#_x0000_t75" style="width:43.2pt;height:19.8pt" o:ole="">
            <v:imagedata r:id="rId1199" o:title=""/>
          </v:shape>
          <o:OLEObject Type="Embed" ProgID="Equation.DSMT4" ShapeID="_x0000_i1487" DrawAspect="Content" ObjectID="_1801669573" r:id="rId1200"/>
        </w:object>
      </w:r>
      <w:r w:rsidRPr="002C71E6">
        <w:rPr>
          <w:sz w:val="26"/>
          <w:szCs w:val="26"/>
          <w:lang w:val="vi-VN"/>
        </w:rPr>
        <w:t>.</w:t>
      </w:r>
      <w:r w:rsidRPr="002C71E6">
        <w:rPr>
          <w:sz w:val="26"/>
          <w:szCs w:val="26"/>
        </w:rPr>
        <w:t xml:space="preserve"> Mỗi đơn vị trên các trục tọa độ có độ dài </w:t>
      </w:r>
      <w:r w:rsidRPr="002C71E6">
        <w:rPr>
          <w:position w:val="-6"/>
          <w:sz w:val="26"/>
          <w:szCs w:val="26"/>
        </w:rPr>
        <w:object w:dxaOrig="504" w:dyaOrig="276" w14:anchorId="1F5F82C0">
          <v:shape id="_x0000_i1488" type="#_x0000_t75" style="width:25.2pt;height:13.8pt" o:ole="">
            <v:imagedata r:id="rId1201" o:title=""/>
          </v:shape>
          <o:OLEObject Type="Embed" ProgID="Equation.DSMT4" ShapeID="_x0000_i1488" DrawAspect="Content" ObjectID="_1801669574" r:id="rId1202"/>
        </w:object>
      </w:r>
      <w:r w:rsidRPr="002C71E6">
        <w:rPr>
          <w:sz w:val="26"/>
          <w:szCs w:val="26"/>
        </w:rPr>
        <w:t xml:space="preserve"> </w:t>
      </w:r>
      <w:r w:rsidRPr="002C71E6">
        <w:rPr>
          <w:sz w:val="26"/>
          <w:szCs w:val="26"/>
          <w:lang w:val="vi-VN"/>
        </w:rPr>
        <w:t xml:space="preserve">Sau đó, bạn vẽ hai hình thoi bằng nhau có độ dài các đường chéo là </w:t>
      </w:r>
      <w:r w:rsidRPr="002C71E6">
        <w:rPr>
          <w:position w:val="-6"/>
          <w:sz w:val="26"/>
          <w:szCs w:val="26"/>
        </w:rPr>
        <w:object w:dxaOrig="756" w:dyaOrig="336" w14:anchorId="2E27CDD4">
          <v:shape id="_x0000_i1489" type="#_x0000_t75" style="width:37.8pt;height:16.8pt" o:ole="">
            <v:imagedata r:id="rId1203" o:title=""/>
          </v:shape>
          <o:OLEObject Type="Embed" ProgID="Equation.DSMT4" ShapeID="_x0000_i1489" DrawAspect="Content" ObjectID="_1801669575" r:id="rId1204"/>
        </w:object>
      </w:r>
      <w:r w:rsidRPr="002C71E6">
        <w:rPr>
          <w:sz w:val="26"/>
          <w:szCs w:val="26"/>
          <w:lang w:val="vi-VN"/>
        </w:rPr>
        <w:t xml:space="preserve"> và </w:t>
      </w:r>
      <w:r w:rsidRPr="002C71E6">
        <w:rPr>
          <w:position w:val="-6"/>
          <w:sz w:val="26"/>
          <w:szCs w:val="26"/>
        </w:rPr>
        <w:object w:dxaOrig="756" w:dyaOrig="336" w14:anchorId="480FFBD5">
          <v:shape id="_x0000_i1490" type="#_x0000_t75" style="width:37.8pt;height:16.8pt" o:ole="">
            <v:imagedata r:id="rId1205" o:title=""/>
          </v:shape>
          <o:OLEObject Type="Embed" ProgID="Equation.DSMT4" ShapeID="_x0000_i1490" DrawAspect="Content" ObjectID="_1801669576" r:id="rId1206"/>
        </w:object>
      </w:r>
      <w:r w:rsidRPr="002C71E6">
        <w:rPr>
          <w:sz w:val="26"/>
          <w:szCs w:val="26"/>
          <w:lang w:val="vi-VN"/>
        </w:rPr>
        <w:t xml:space="preserve"> để khoét làm mắt.</w:t>
      </w:r>
    </w:p>
    <w:p w14:paraId="4945A0D4" w14:textId="77777777" w:rsidR="00AD4D76" w:rsidRPr="002C71E6" w:rsidRDefault="00AD4D76" w:rsidP="00AD4D76">
      <w:pPr>
        <w:ind w:left="992"/>
        <w:jc w:val="center"/>
        <w:rPr>
          <w:sz w:val="26"/>
          <w:szCs w:val="26"/>
        </w:rPr>
      </w:pPr>
      <w:r w:rsidRPr="002C71E6">
        <w:rPr>
          <w:noProof/>
          <w:sz w:val="26"/>
          <w:szCs w:val="26"/>
        </w:rPr>
        <w:drawing>
          <wp:inline distT="0" distB="0" distL="0" distR="0" wp14:anchorId="3C7E354C" wp14:editId="50CF8B8F">
            <wp:extent cx="3590925" cy="2373630"/>
            <wp:effectExtent l="0" t="0" r="9525" b="7620"/>
            <wp:docPr id="399552101" name="Picture 1" descr="A diagram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52101" name="Picture 1" descr="A diagram of a face&#10;&#10;Description automatically generated"/>
                    <pic:cNvPicPr>
                      <a:picLocks noChangeAspect="1"/>
                    </pic:cNvPicPr>
                  </pic:nvPicPr>
                  <pic:blipFill>
                    <a:blip r:embed="rId1207"/>
                    <a:stretch>
                      <a:fillRect/>
                    </a:stretch>
                  </pic:blipFill>
                  <pic:spPr>
                    <a:xfrm>
                      <a:off x="0" y="0"/>
                      <a:ext cx="3629529" cy="2398970"/>
                    </a:xfrm>
                    <a:prstGeom prst="rect">
                      <a:avLst/>
                    </a:prstGeom>
                  </pic:spPr>
                </pic:pic>
              </a:graphicData>
            </a:graphic>
          </wp:inline>
        </w:drawing>
      </w:r>
    </w:p>
    <w:p w14:paraId="0F37D171" w14:textId="77777777" w:rsidR="00AD4D76" w:rsidRPr="002C71E6" w:rsidRDefault="00AD4D76" w:rsidP="00AD4D76">
      <w:pPr>
        <w:ind w:left="992"/>
        <w:rPr>
          <w:sz w:val="26"/>
          <w:szCs w:val="26"/>
        </w:rPr>
      </w:pPr>
      <w:r w:rsidRPr="002C71E6">
        <w:rPr>
          <w:b/>
          <w:bCs/>
          <w:sz w:val="26"/>
          <w:szCs w:val="26"/>
        </w:rPr>
        <w:t>a)</w:t>
      </w:r>
      <w:r w:rsidRPr="002C71E6">
        <w:rPr>
          <w:sz w:val="26"/>
          <w:szCs w:val="26"/>
        </w:rPr>
        <w:t xml:space="preserve"> Diện tích hai hình thoi được khoét để làm mắt là: </w:t>
      </w:r>
      <w:r w:rsidRPr="002C71E6">
        <w:rPr>
          <w:position w:val="-6"/>
          <w:sz w:val="26"/>
          <w:szCs w:val="26"/>
        </w:rPr>
        <w:object w:dxaOrig="696" w:dyaOrig="324" w14:anchorId="283CEE9A">
          <v:shape id="_x0000_i1491" type="#_x0000_t75" style="width:34.8pt;height:16.2pt" o:ole="">
            <v:imagedata r:id="rId1208" o:title=""/>
          </v:shape>
          <o:OLEObject Type="Embed" ProgID="Equation.DSMT4" ShapeID="_x0000_i1491" DrawAspect="Content" ObjectID="_1801669577" r:id="rId1209"/>
        </w:object>
      </w:r>
    </w:p>
    <w:p w14:paraId="6B6A8928" w14:textId="77777777" w:rsidR="00AD4D76" w:rsidRPr="002C71E6" w:rsidRDefault="00AD4D76" w:rsidP="00AD4D76">
      <w:pPr>
        <w:ind w:left="992"/>
        <w:rPr>
          <w:sz w:val="26"/>
          <w:szCs w:val="26"/>
        </w:rPr>
      </w:pPr>
      <w:r w:rsidRPr="002C71E6">
        <w:rPr>
          <w:b/>
          <w:bCs/>
          <w:sz w:val="26"/>
          <w:szCs w:val="26"/>
        </w:rPr>
        <w:t>b)</w:t>
      </w:r>
      <w:r w:rsidRPr="002C71E6">
        <w:rPr>
          <w:sz w:val="26"/>
          <w:szCs w:val="26"/>
        </w:rPr>
        <w:t xml:space="preserve"> P</w:t>
      </w:r>
      <w:r w:rsidRPr="002C71E6">
        <w:rPr>
          <w:sz w:val="26"/>
          <w:szCs w:val="26"/>
          <w:lang w:val="vi-VN"/>
        </w:rPr>
        <w:t xml:space="preserve">hương trình của parabol </w:t>
      </w:r>
      <w:r w:rsidRPr="002C71E6">
        <w:rPr>
          <w:position w:val="-24"/>
          <w:sz w:val="26"/>
          <w:szCs w:val="26"/>
        </w:rPr>
        <w:object w:dxaOrig="1464" w:dyaOrig="624" w14:anchorId="449A43B7">
          <v:shape id="_x0000_i1492" type="#_x0000_t75" style="width:73.2pt;height:31.2pt" o:ole="">
            <v:imagedata r:id="rId1210" o:title=""/>
          </v:shape>
          <o:OLEObject Type="Embed" ProgID="Equation.DSMT4" ShapeID="_x0000_i1492" DrawAspect="Content" ObjectID="_1801669578" r:id="rId1211"/>
        </w:object>
      </w:r>
      <w:r w:rsidRPr="002C71E6">
        <w:rPr>
          <w:sz w:val="26"/>
          <w:szCs w:val="26"/>
        </w:rPr>
        <w:t xml:space="preserve"> và </w:t>
      </w:r>
      <w:r w:rsidRPr="002C71E6">
        <w:rPr>
          <w:sz w:val="26"/>
          <w:szCs w:val="26"/>
          <w:lang w:val="vi-VN"/>
        </w:rPr>
        <w:t xml:space="preserve">phương trình của </w:t>
      </w:r>
      <w:proofErr w:type="gramStart"/>
      <w:r w:rsidRPr="002C71E6">
        <w:rPr>
          <w:sz w:val="26"/>
          <w:szCs w:val="26"/>
          <w:lang w:val="vi-VN"/>
        </w:rPr>
        <w:t xml:space="preserve">parabol </w:t>
      </w:r>
      <w:proofErr w:type="gramEnd"/>
      <w:r w:rsidRPr="002C71E6">
        <w:rPr>
          <w:position w:val="-24"/>
          <w:sz w:val="26"/>
          <w:szCs w:val="26"/>
        </w:rPr>
        <w:object w:dxaOrig="1860" w:dyaOrig="624" w14:anchorId="6D249F0A">
          <v:shape id="_x0000_i1493" type="#_x0000_t75" style="width:93pt;height:31.2pt" o:ole="">
            <v:imagedata r:id="rId1212" o:title=""/>
          </v:shape>
          <o:OLEObject Type="Embed" ProgID="Equation.DSMT4" ShapeID="_x0000_i1493" DrawAspect="Content" ObjectID="_1801669579" r:id="rId1213"/>
        </w:object>
      </w:r>
      <w:r w:rsidRPr="002C71E6">
        <w:rPr>
          <w:sz w:val="26"/>
          <w:szCs w:val="26"/>
        </w:rPr>
        <w:t>.</w:t>
      </w:r>
    </w:p>
    <w:p w14:paraId="711CAAB4" w14:textId="77777777" w:rsidR="00AD4D76" w:rsidRPr="002C71E6" w:rsidRDefault="00AD4D76" w:rsidP="00AD4D76">
      <w:pPr>
        <w:ind w:left="992"/>
        <w:rPr>
          <w:sz w:val="26"/>
          <w:szCs w:val="26"/>
        </w:rPr>
      </w:pPr>
      <w:r w:rsidRPr="002C71E6">
        <w:rPr>
          <w:b/>
          <w:bCs/>
          <w:sz w:val="26"/>
          <w:szCs w:val="26"/>
        </w:rPr>
        <w:t>c)</w:t>
      </w:r>
      <w:r w:rsidRPr="002C71E6">
        <w:rPr>
          <w:sz w:val="26"/>
          <w:szCs w:val="26"/>
        </w:rPr>
        <w:t xml:space="preserve"> Diện tích phần hình phẳng giới hạn bởi </w:t>
      </w:r>
      <w:r w:rsidRPr="002C71E6">
        <w:rPr>
          <w:position w:val="-14"/>
          <w:sz w:val="26"/>
          <w:szCs w:val="26"/>
        </w:rPr>
        <w:object w:dxaOrig="444" w:dyaOrig="396" w14:anchorId="30F6417D">
          <v:shape id="_x0000_i1494" type="#_x0000_t75" style="width:22.2pt;height:19.8pt" o:ole="">
            <v:imagedata r:id="rId1214" o:title=""/>
          </v:shape>
          <o:OLEObject Type="Embed" ProgID="Equation.DSMT4" ShapeID="_x0000_i1494" DrawAspect="Content" ObjectID="_1801669580" r:id="rId1215"/>
        </w:object>
      </w:r>
      <w:r w:rsidRPr="002C71E6">
        <w:rPr>
          <w:sz w:val="26"/>
          <w:szCs w:val="26"/>
        </w:rPr>
        <w:t xml:space="preserve"> và </w:t>
      </w:r>
      <w:r w:rsidRPr="002C71E6">
        <w:rPr>
          <w:position w:val="-14"/>
          <w:sz w:val="26"/>
          <w:szCs w:val="26"/>
        </w:rPr>
        <w:object w:dxaOrig="480" w:dyaOrig="396" w14:anchorId="723B1FD0">
          <v:shape id="_x0000_i1495" type="#_x0000_t75" style="width:24pt;height:19.8pt" o:ole="">
            <v:imagedata r:id="rId1216" o:title=""/>
          </v:shape>
          <o:OLEObject Type="Embed" ProgID="Equation.DSMT4" ShapeID="_x0000_i1495" DrawAspect="Content" ObjectID="_1801669581" r:id="rId1217"/>
        </w:object>
      </w:r>
      <w:r w:rsidRPr="002C71E6">
        <w:rPr>
          <w:sz w:val="26"/>
          <w:szCs w:val="26"/>
        </w:rPr>
        <w:t xml:space="preserve"> là: </w:t>
      </w:r>
      <w:r w:rsidRPr="002C71E6">
        <w:rPr>
          <w:position w:val="-24"/>
          <w:sz w:val="26"/>
          <w:szCs w:val="26"/>
        </w:rPr>
        <w:object w:dxaOrig="360" w:dyaOrig="624" w14:anchorId="614072BC">
          <v:shape id="_x0000_i1496" type="#_x0000_t75" style="width:18pt;height:31.2pt" o:ole="">
            <v:imagedata r:id="rId1218" o:title=""/>
          </v:shape>
          <o:OLEObject Type="Embed" ProgID="Equation.DSMT4" ShapeID="_x0000_i1496" DrawAspect="Content" ObjectID="_1801669582" r:id="rId1219"/>
        </w:object>
      </w:r>
      <w:r w:rsidRPr="002C71E6">
        <w:rPr>
          <w:sz w:val="26"/>
          <w:szCs w:val="26"/>
        </w:rPr>
        <w:t>(đơn vị diện tích).</w:t>
      </w:r>
    </w:p>
    <w:p w14:paraId="73CDC03C" w14:textId="77777777" w:rsidR="00AD4D76" w:rsidRPr="002C71E6" w:rsidRDefault="00AD4D76" w:rsidP="00AD4D76">
      <w:pPr>
        <w:ind w:left="992"/>
        <w:jc w:val="both"/>
        <w:rPr>
          <w:sz w:val="26"/>
          <w:szCs w:val="26"/>
        </w:rPr>
      </w:pPr>
      <w:r w:rsidRPr="002C71E6">
        <w:rPr>
          <w:b/>
          <w:bCs/>
          <w:sz w:val="26"/>
          <w:szCs w:val="26"/>
        </w:rPr>
        <w:t>d)</w:t>
      </w:r>
      <w:r w:rsidRPr="002C71E6">
        <w:rPr>
          <w:sz w:val="26"/>
          <w:szCs w:val="26"/>
        </w:rPr>
        <w:t xml:space="preserve"> </w:t>
      </w:r>
      <w:r w:rsidRPr="002C71E6">
        <w:rPr>
          <w:sz w:val="26"/>
          <w:szCs w:val="26"/>
          <w:lang w:val="vi-VN"/>
        </w:rPr>
        <w:t xml:space="preserve">Diện tích giấy được bạn </w:t>
      </w:r>
      <w:proofErr w:type="gramStart"/>
      <w:r w:rsidRPr="002C71E6">
        <w:rPr>
          <w:sz w:val="26"/>
          <w:szCs w:val="26"/>
        </w:rPr>
        <w:t>An</w:t>
      </w:r>
      <w:proofErr w:type="gramEnd"/>
      <w:r w:rsidRPr="002C71E6">
        <w:rPr>
          <w:sz w:val="26"/>
          <w:szCs w:val="26"/>
          <w:lang w:val="vi-VN"/>
        </w:rPr>
        <w:t xml:space="preserve"> sử dụng để làm chiếc mặt nạ này là </w:t>
      </w:r>
      <w:r w:rsidRPr="002C71E6">
        <w:rPr>
          <w:position w:val="-6"/>
          <w:sz w:val="26"/>
          <w:szCs w:val="26"/>
        </w:rPr>
        <w:object w:dxaOrig="864" w:dyaOrig="324" w14:anchorId="007E8006">
          <v:shape id="_x0000_i1497" type="#_x0000_t75" style="width:43.2pt;height:16.2pt" o:ole="">
            <v:imagedata r:id="rId1220" o:title=""/>
          </v:shape>
          <o:OLEObject Type="Embed" ProgID="Equation.DSMT4" ShapeID="_x0000_i1497" DrawAspect="Content" ObjectID="_1801669583" r:id="rId1221"/>
        </w:object>
      </w:r>
    </w:p>
    <w:p w14:paraId="3754BFF3" w14:textId="77777777" w:rsidR="00AD4D76" w:rsidRPr="002C71E6" w:rsidRDefault="00AD4D76" w:rsidP="00AD4D76">
      <w:pPr>
        <w:ind w:left="992"/>
        <w:jc w:val="both"/>
        <w:rPr>
          <w:sz w:val="26"/>
          <w:szCs w:val="26"/>
        </w:rPr>
      </w:pPr>
    </w:p>
    <w:p w14:paraId="49549462" w14:textId="77777777" w:rsidR="00AD4D76" w:rsidRPr="002C71E6" w:rsidRDefault="00AD4D76" w:rsidP="00AD4D76">
      <w:pPr>
        <w:ind w:left="992" w:hanging="992"/>
        <w:jc w:val="both"/>
        <w:rPr>
          <w:b/>
          <w:bCs/>
          <w:sz w:val="26"/>
          <w:szCs w:val="26"/>
        </w:rPr>
      </w:pPr>
      <w:r w:rsidRPr="002C71E6">
        <w:rPr>
          <w:b/>
          <w:bCs/>
          <w:sz w:val="26"/>
          <w:szCs w:val="26"/>
        </w:rPr>
        <w:t>Câu 3.</w:t>
      </w:r>
      <w:r w:rsidRPr="002C71E6">
        <w:rPr>
          <w:b/>
          <w:bCs/>
          <w:sz w:val="26"/>
          <w:szCs w:val="26"/>
        </w:rPr>
        <w:tab/>
      </w:r>
      <w:r w:rsidRPr="002C71E6">
        <w:rPr>
          <w:sz w:val="26"/>
          <w:szCs w:val="26"/>
          <w:lang w:val="nl-NL"/>
        </w:rPr>
        <w:t>T</w:t>
      </w:r>
      <w:r w:rsidRPr="002C71E6">
        <w:rPr>
          <w:rFonts w:eastAsia="Georgia"/>
          <w:sz w:val="26"/>
          <w:szCs w:val="26"/>
        </w:rPr>
        <w:t xml:space="preserve">rong một trường trung học phổ thông, tỉ lệ học sinh nữ là </w:t>
      </w:r>
      <w:r w:rsidRPr="002C71E6">
        <w:rPr>
          <w:position w:val="-6"/>
          <w:sz w:val="26"/>
          <w:szCs w:val="26"/>
        </w:rPr>
        <w:object w:dxaOrig="564" w:dyaOrig="276" w14:anchorId="100224F9">
          <v:shape id="_x0000_i1498" type="#_x0000_t75" style="width:28.2pt;height:13.8pt" o:ole="">
            <v:imagedata r:id="rId1222" o:title=""/>
          </v:shape>
          <o:OLEObject Type="Embed" ProgID="Equation.DSMT4" ShapeID="_x0000_i1498" DrawAspect="Content" ObjectID="_1801669584" r:id="rId1223"/>
        </w:object>
      </w:r>
      <w:r w:rsidRPr="002C71E6">
        <w:rPr>
          <w:rFonts w:eastAsia="Georgia"/>
          <w:sz w:val="26"/>
          <w:szCs w:val="26"/>
        </w:rPr>
        <w:t xml:space="preserve"> Ti lệ học sinh nữ và ti lệ học sinh nam tham gia câu lạc bộ Toán học lần lượt là </w:t>
      </w:r>
      <w:r w:rsidRPr="002C71E6">
        <w:rPr>
          <w:position w:val="-6"/>
          <w:sz w:val="26"/>
          <w:szCs w:val="26"/>
        </w:rPr>
        <w:object w:dxaOrig="504" w:dyaOrig="276" w14:anchorId="3D51202D">
          <v:shape id="_x0000_i1499" type="#_x0000_t75" style="width:25.2pt;height:13.8pt" o:ole="">
            <v:imagedata r:id="rId1224" o:title=""/>
          </v:shape>
          <o:OLEObject Type="Embed" ProgID="Equation.DSMT4" ShapeID="_x0000_i1499" DrawAspect="Content" ObjectID="_1801669585" r:id="rId1225"/>
        </w:object>
      </w:r>
      <w:r w:rsidRPr="002C71E6">
        <w:rPr>
          <w:rFonts w:eastAsia="Georgia"/>
          <w:sz w:val="26"/>
          <w:szCs w:val="26"/>
        </w:rPr>
        <w:t xml:space="preserve"> và </w:t>
      </w:r>
      <w:r w:rsidRPr="002C71E6">
        <w:rPr>
          <w:position w:val="-6"/>
          <w:sz w:val="26"/>
          <w:szCs w:val="26"/>
        </w:rPr>
        <w:object w:dxaOrig="504" w:dyaOrig="276" w14:anchorId="6C4C3AC5">
          <v:shape id="_x0000_i1500" type="#_x0000_t75" style="width:25.2pt;height:13.8pt" o:ole="">
            <v:imagedata r:id="rId1226" o:title=""/>
          </v:shape>
          <o:OLEObject Type="Embed" ProgID="Equation.DSMT4" ShapeID="_x0000_i1500" DrawAspect="Content" ObjectID="_1801669586" r:id="rId1227"/>
        </w:object>
      </w:r>
      <w:r w:rsidRPr="002C71E6">
        <w:rPr>
          <w:rFonts w:eastAsia="Georgia"/>
          <w:sz w:val="26"/>
          <w:szCs w:val="26"/>
        </w:rPr>
        <w:t xml:space="preserve">. Chọn ngẫu nhiên một học sinh của trường. Xét các biến cố: </w:t>
      </w:r>
      <w:r w:rsidRPr="002C71E6">
        <w:rPr>
          <w:sz w:val="26"/>
          <w:szCs w:val="26"/>
        </w:rPr>
        <w:t>A là biến cố “Học sinh được chọn là học sinh nữ” và B là biến cố “Học sinh được chọn tham gia câu lạc bộ Toán học”.</w:t>
      </w:r>
    </w:p>
    <w:p w14:paraId="4CCD5BE7" w14:textId="77777777" w:rsidR="00AD4D76" w:rsidRPr="002C71E6" w:rsidRDefault="00AD4D76" w:rsidP="00AD4D76">
      <w:pPr>
        <w:ind w:left="992"/>
        <w:jc w:val="both"/>
        <w:rPr>
          <w:sz w:val="26"/>
          <w:szCs w:val="26"/>
        </w:rPr>
      </w:pPr>
      <w:r w:rsidRPr="002C71E6">
        <w:rPr>
          <w:rFonts w:eastAsia="Calibri"/>
          <w:b/>
          <w:bCs/>
          <w:sz w:val="26"/>
          <w:szCs w:val="26"/>
        </w:rPr>
        <w:t>a)</w:t>
      </w:r>
      <w:r w:rsidRPr="002C71E6">
        <w:rPr>
          <w:rFonts w:eastAsia="Calibri"/>
          <w:sz w:val="26"/>
          <w:szCs w:val="26"/>
        </w:rPr>
        <w:t xml:space="preserve"> </w:t>
      </w:r>
      <w:r w:rsidRPr="002C71E6">
        <w:rPr>
          <w:rFonts w:eastAsia="Georgia"/>
          <w:sz w:val="26"/>
          <w:szCs w:val="26"/>
        </w:rPr>
        <w:t xml:space="preserve">Xác suất chọn được học sinh là nữ là </w:t>
      </w:r>
      <w:r w:rsidRPr="002C71E6">
        <w:rPr>
          <w:position w:val="-14"/>
          <w:sz w:val="26"/>
          <w:szCs w:val="26"/>
        </w:rPr>
        <w:object w:dxaOrig="1344" w:dyaOrig="396" w14:anchorId="4377869C">
          <v:shape id="_x0000_i1501" type="#_x0000_t75" style="width:67.2pt;height:19.8pt" o:ole="">
            <v:imagedata r:id="rId1228" o:title=""/>
          </v:shape>
          <o:OLEObject Type="Embed" ProgID="Equation.DSMT4" ShapeID="_x0000_i1501" DrawAspect="Content" ObjectID="_1801669587" r:id="rId1229"/>
        </w:object>
      </w:r>
    </w:p>
    <w:p w14:paraId="7D4B80C2" w14:textId="77777777" w:rsidR="00AD4D76" w:rsidRPr="002C71E6" w:rsidRDefault="00AD4D76" w:rsidP="00AD4D76">
      <w:pPr>
        <w:ind w:left="992"/>
        <w:jc w:val="both"/>
        <w:rPr>
          <w:rFonts w:eastAsia="Calibri"/>
          <w:sz w:val="26"/>
          <w:szCs w:val="26"/>
        </w:rPr>
      </w:pPr>
      <w:r w:rsidRPr="002C71E6">
        <w:rPr>
          <w:rFonts w:eastAsia="Calibri"/>
          <w:b/>
          <w:bCs/>
          <w:sz w:val="26"/>
          <w:szCs w:val="26"/>
        </w:rPr>
        <w:t>b)</w:t>
      </w:r>
      <w:r w:rsidRPr="002C71E6">
        <w:rPr>
          <w:rFonts w:eastAsia="Calibri"/>
          <w:sz w:val="26"/>
          <w:szCs w:val="26"/>
        </w:rPr>
        <w:t xml:space="preserve"> </w:t>
      </w:r>
      <w:r w:rsidRPr="002C71E6">
        <w:rPr>
          <w:rFonts w:eastAsia="Georgia"/>
          <w:sz w:val="26"/>
          <w:szCs w:val="26"/>
        </w:rPr>
        <w:t xml:space="preserve">Xác suất chọn được học sinh tham gia câu lạc bộ Toán, biết rằng học sinh đó là nam, là </w:t>
      </w:r>
      <w:r w:rsidRPr="002C71E6">
        <w:rPr>
          <w:position w:val="-10"/>
          <w:sz w:val="26"/>
          <w:szCs w:val="26"/>
        </w:rPr>
        <w:object w:dxaOrig="1560" w:dyaOrig="384" w14:anchorId="5B73F001">
          <v:shape id="_x0000_i1502" type="#_x0000_t75" style="width:78pt;height:19.2pt" o:ole="">
            <v:imagedata r:id="rId1230" o:title=""/>
          </v:shape>
          <o:OLEObject Type="Embed" ProgID="Equation.DSMT4" ShapeID="_x0000_i1502" DrawAspect="Content" ObjectID="_1801669588" r:id="rId1231"/>
        </w:object>
      </w:r>
    </w:p>
    <w:p w14:paraId="54979C7E" w14:textId="77777777" w:rsidR="00AD4D76" w:rsidRPr="002C71E6" w:rsidRDefault="00AD4D76" w:rsidP="00AD4D76">
      <w:pPr>
        <w:ind w:left="992"/>
        <w:jc w:val="both"/>
        <w:rPr>
          <w:sz w:val="26"/>
          <w:szCs w:val="26"/>
        </w:rPr>
      </w:pPr>
      <w:r w:rsidRPr="002C71E6">
        <w:rPr>
          <w:rFonts w:eastAsia="Georgia"/>
          <w:b/>
          <w:bCs/>
          <w:sz w:val="26"/>
          <w:szCs w:val="26"/>
        </w:rPr>
        <w:t>c)</w:t>
      </w:r>
      <w:r w:rsidRPr="002C71E6">
        <w:rPr>
          <w:rFonts w:eastAsia="Georgia"/>
          <w:sz w:val="26"/>
          <w:szCs w:val="26"/>
        </w:rPr>
        <w:t xml:space="preserve"> Xác suất chọn được học sinh có tham gia câu lạc bộ Toán học là </w:t>
      </w:r>
      <w:r w:rsidRPr="002C71E6">
        <w:rPr>
          <w:position w:val="-10"/>
          <w:sz w:val="26"/>
          <w:szCs w:val="26"/>
        </w:rPr>
        <w:object w:dxaOrig="1524" w:dyaOrig="324" w14:anchorId="09CB2E55">
          <v:shape id="_x0000_i1503" type="#_x0000_t75" style="width:76.2pt;height:16.2pt" o:ole="">
            <v:imagedata r:id="rId1232" o:title=""/>
          </v:shape>
          <o:OLEObject Type="Embed" ProgID="Equation.DSMT4" ShapeID="_x0000_i1503" DrawAspect="Content" ObjectID="_1801669589" r:id="rId1233"/>
        </w:object>
      </w:r>
    </w:p>
    <w:p w14:paraId="575B7E17" w14:textId="77777777" w:rsidR="00AD4D76" w:rsidRPr="002C71E6" w:rsidRDefault="00AD4D76" w:rsidP="00AD4D76">
      <w:pPr>
        <w:ind w:left="992"/>
        <w:jc w:val="both"/>
        <w:rPr>
          <w:rFonts w:eastAsia="Georgia"/>
          <w:sz w:val="26"/>
          <w:szCs w:val="26"/>
        </w:rPr>
      </w:pPr>
      <w:r w:rsidRPr="002C71E6">
        <w:rPr>
          <w:b/>
          <w:bCs/>
          <w:sz w:val="26"/>
          <w:szCs w:val="26"/>
        </w:rPr>
        <w:t>d)</w:t>
      </w:r>
      <w:r w:rsidRPr="002C71E6">
        <w:rPr>
          <w:sz w:val="26"/>
          <w:szCs w:val="26"/>
        </w:rPr>
        <w:t xml:space="preserve"> </w:t>
      </w:r>
      <w:r w:rsidRPr="002C71E6">
        <w:rPr>
          <w:rFonts w:eastAsia="Georgia"/>
          <w:sz w:val="26"/>
          <w:szCs w:val="26"/>
        </w:rPr>
        <w:t xml:space="preserve">Giả sử học sinh được chọn là nữ. Xác suất chọn được học sinh có tham gia câu lạc bộ Toán học là </w:t>
      </w:r>
      <w:r w:rsidRPr="002C71E6">
        <w:rPr>
          <w:position w:val="-14"/>
          <w:sz w:val="26"/>
          <w:szCs w:val="26"/>
        </w:rPr>
        <w:object w:dxaOrig="1644" w:dyaOrig="396" w14:anchorId="52BD2FCB">
          <v:shape id="_x0000_i1504" type="#_x0000_t75" style="width:82.2pt;height:19.8pt" o:ole="">
            <v:imagedata r:id="rId1234" o:title=""/>
          </v:shape>
          <o:OLEObject Type="Embed" ProgID="Equation.DSMT4" ShapeID="_x0000_i1504" DrawAspect="Content" ObjectID="_1801669590" r:id="rId1235"/>
        </w:object>
      </w:r>
      <w:r w:rsidRPr="002C71E6">
        <w:rPr>
          <w:sz w:val="26"/>
          <w:szCs w:val="26"/>
        </w:rPr>
        <w:t xml:space="preserve">(kết quả làm tròn đến </w:t>
      </w:r>
      <w:r w:rsidRPr="002C71E6">
        <w:rPr>
          <w:sz w:val="26"/>
          <w:szCs w:val="26"/>
          <w:lang w:val="pt-BR"/>
        </w:rPr>
        <w:t>kết quả làm tròn đến hàng phần trăm</w:t>
      </w:r>
      <w:r w:rsidRPr="002C71E6">
        <w:rPr>
          <w:sz w:val="26"/>
          <w:szCs w:val="26"/>
        </w:rPr>
        <w:t>)</w:t>
      </w:r>
    </w:p>
    <w:p w14:paraId="6C011CE8" w14:textId="77777777" w:rsidR="00AD4D76" w:rsidRPr="002C71E6" w:rsidRDefault="00AD4D76" w:rsidP="00AD4D76">
      <w:pPr>
        <w:ind w:left="992" w:hanging="992"/>
        <w:jc w:val="both"/>
        <w:rPr>
          <w:sz w:val="26"/>
          <w:szCs w:val="26"/>
        </w:rPr>
      </w:pPr>
      <w:r w:rsidRPr="002C71E6">
        <w:rPr>
          <w:b/>
          <w:sz w:val="26"/>
          <w:szCs w:val="26"/>
        </w:rPr>
        <w:t>Câu 4.</w:t>
      </w:r>
      <w:r w:rsidRPr="002C71E6">
        <w:rPr>
          <w:b/>
          <w:sz w:val="26"/>
          <w:szCs w:val="26"/>
        </w:rPr>
        <w:tab/>
      </w:r>
      <w:r w:rsidRPr="002C71E6">
        <w:rPr>
          <w:sz w:val="26"/>
          <w:szCs w:val="26"/>
        </w:rPr>
        <w:t xml:space="preserve">Trong không gian với hệ tọa độ </w:t>
      </w:r>
      <w:r w:rsidRPr="002C71E6">
        <w:rPr>
          <w:position w:val="-10"/>
          <w:sz w:val="26"/>
          <w:szCs w:val="26"/>
        </w:rPr>
        <w:object w:dxaOrig="624" w:dyaOrig="324" w14:anchorId="3EDF7270">
          <v:shape id="_x0000_i1505" type="#_x0000_t75" style="width:31.2pt;height:16.2pt" o:ole="">
            <v:imagedata r:id="rId1236" o:title=""/>
          </v:shape>
          <o:OLEObject Type="Embed" ProgID="Equation.DSMT4" ShapeID="_x0000_i1505" DrawAspect="Content" ObjectID="_1801669591" r:id="rId1237"/>
        </w:object>
      </w:r>
      <w:r w:rsidRPr="002C71E6">
        <w:rPr>
          <w:sz w:val="26"/>
          <w:szCs w:val="26"/>
        </w:rPr>
        <w:t xml:space="preserve"> cho điểm </w:t>
      </w:r>
      <w:r w:rsidRPr="002C71E6">
        <w:rPr>
          <w:position w:val="-14"/>
          <w:sz w:val="26"/>
          <w:szCs w:val="26"/>
        </w:rPr>
        <w:object w:dxaOrig="876" w:dyaOrig="396" w14:anchorId="1D35F78D">
          <v:shape id="_x0000_i1506" type="#_x0000_t75" style="width:43.8pt;height:19.8pt" o:ole="">
            <v:imagedata r:id="rId1238" o:title=""/>
          </v:shape>
          <o:OLEObject Type="Embed" ProgID="Equation.DSMT4" ShapeID="_x0000_i1506" DrawAspect="Content" ObjectID="_1801669592" r:id="rId1239"/>
        </w:object>
      </w:r>
      <w:r w:rsidRPr="002C71E6">
        <w:rPr>
          <w:sz w:val="26"/>
          <w:szCs w:val="26"/>
        </w:rPr>
        <w:t xml:space="preserve"> và đường thẳng </w:t>
      </w:r>
      <w:r w:rsidRPr="002C71E6">
        <w:rPr>
          <w:position w:val="-50"/>
          <w:sz w:val="26"/>
          <w:szCs w:val="26"/>
        </w:rPr>
        <w:object w:dxaOrig="2124" w:dyaOrig="1116" w14:anchorId="3A668CED">
          <v:shape id="_x0000_i1507" type="#_x0000_t75" style="width:106.2pt;height:55.8pt" o:ole="">
            <v:imagedata r:id="rId1240" o:title=""/>
          </v:shape>
          <o:OLEObject Type="Embed" ProgID="Equation.DSMT4" ShapeID="_x0000_i1507" DrawAspect="Content" ObjectID="_1801669593" r:id="rId1241"/>
        </w:object>
      </w:r>
      <w:r w:rsidRPr="002C71E6">
        <w:rPr>
          <w:sz w:val="26"/>
          <w:szCs w:val="26"/>
        </w:rPr>
        <w:t xml:space="preserve"> Một mặt phẳng </w:t>
      </w:r>
      <w:r w:rsidRPr="002C71E6">
        <w:rPr>
          <w:position w:val="-14"/>
          <w:sz w:val="26"/>
          <w:szCs w:val="26"/>
        </w:rPr>
        <w:object w:dxaOrig="420" w:dyaOrig="396" w14:anchorId="0B393C7D">
          <v:shape id="_x0000_i1508" type="#_x0000_t75" style="width:21pt;height:19.8pt" o:ole="">
            <v:imagedata r:id="rId1242" o:title=""/>
          </v:shape>
          <o:OLEObject Type="Embed" ProgID="Equation.DSMT4" ShapeID="_x0000_i1508" DrawAspect="Content" ObjectID="_1801669594" r:id="rId1243"/>
        </w:object>
      </w:r>
      <w:r w:rsidRPr="002C71E6">
        <w:rPr>
          <w:sz w:val="26"/>
          <w:szCs w:val="26"/>
        </w:rPr>
        <w:t xml:space="preserve"> thay đổi chứa </w:t>
      </w:r>
      <w:r w:rsidRPr="002C71E6">
        <w:rPr>
          <w:position w:val="-6"/>
          <w:sz w:val="26"/>
          <w:szCs w:val="26"/>
        </w:rPr>
        <w:object w:dxaOrig="264" w:dyaOrig="276" w14:anchorId="2DD23977">
          <v:shape id="_x0000_i1509" type="#_x0000_t75" style="width:13.2pt;height:13.8pt" o:ole="">
            <v:imagedata r:id="rId1244" o:title=""/>
          </v:shape>
          <o:OLEObject Type="Embed" ProgID="Equation.DSMT4" ShapeID="_x0000_i1509" DrawAspect="Content" ObjectID="_1801669595" r:id="rId1245"/>
        </w:object>
      </w:r>
    </w:p>
    <w:p w14:paraId="01BEE759" w14:textId="77777777" w:rsidR="00AD4D76" w:rsidRPr="002C71E6" w:rsidRDefault="00AD4D76" w:rsidP="00AD4D76">
      <w:pPr>
        <w:ind w:left="992"/>
        <w:jc w:val="both"/>
        <w:rPr>
          <w:sz w:val="26"/>
          <w:szCs w:val="26"/>
        </w:rPr>
      </w:pPr>
      <w:r w:rsidRPr="002C71E6">
        <w:rPr>
          <w:b/>
          <w:bCs/>
          <w:sz w:val="26"/>
          <w:szCs w:val="26"/>
        </w:rPr>
        <w:t xml:space="preserve">a) </w:t>
      </w:r>
      <w:r w:rsidRPr="002C71E6">
        <w:rPr>
          <w:position w:val="-6"/>
          <w:sz w:val="26"/>
          <w:szCs w:val="26"/>
        </w:rPr>
        <w:object w:dxaOrig="216" w:dyaOrig="276" w14:anchorId="74F34A97">
          <v:shape id="_x0000_i1510" type="#_x0000_t75" style="width:10.8pt;height:13.8pt" o:ole="">
            <v:imagedata r:id="rId1246" o:title=""/>
          </v:shape>
          <o:OLEObject Type="Embed" ProgID="Equation.DSMT4" ShapeID="_x0000_i1510" DrawAspect="Content" ObjectID="_1801669596" r:id="rId1247"/>
        </w:object>
      </w:r>
      <w:r w:rsidRPr="002C71E6">
        <w:rPr>
          <w:sz w:val="26"/>
          <w:szCs w:val="26"/>
        </w:rPr>
        <w:t xml:space="preserve"> </w:t>
      </w:r>
      <w:proofErr w:type="gramStart"/>
      <w:r w:rsidRPr="002C71E6">
        <w:rPr>
          <w:sz w:val="26"/>
          <w:szCs w:val="26"/>
        </w:rPr>
        <w:t>nhận</w:t>
      </w:r>
      <w:proofErr w:type="gramEnd"/>
      <w:r w:rsidRPr="002C71E6">
        <w:rPr>
          <w:sz w:val="26"/>
          <w:szCs w:val="26"/>
        </w:rPr>
        <w:t xml:space="preserve"> véc tơ </w:t>
      </w:r>
      <w:r w:rsidRPr="002C71E6">
        <w:rPr>
          <w:position w:val="-14"/>
          <w:sz w:val="26"/>
          <w:szCs w:val="26"/>
        </w:rPr>
        <w:object w:dxaOrig="1236" w:dyaOrig="420" w14:anchorId="3481842F">
          <v:shape id="_x0000_i1511" type="#_x0000_t75" style="width:61.8pt;height:21pt" o:ole="">
            <v:imagedata r:id="rId1248" o:title=""/>
          </v:shape>
          <o:OLEObject Type="Embed" ProgID="Equation.DSMT4" ShapeID="_x0000_i1511" DrawAspect="Content" ObjectID="_1801669597" r:id="rId1249"/>
        </w:object>
      </w:r>
      <w:r w:rsidRPr="002C71E6">
        <w:rPr>
          <w:sz w:val="26"/>
          <w:szCs w:val="26"/>
        </w:rPr>
        <w:t xml:space="preserve"> làm một véc tơ chỉ phương.</w:t>
      </w:r>
    </w:p>
    <w:p w14:paraId="13BDE693" w14:textId="77777777" w:rsidR="00AD4D76" w:rsidRPr="002C71E6" w:rsidRDefault="00AD4D76" w:rsidP="00AD4D76">
      <w:pPr>
        <w:ind w:left="992"/>
        <w:jc w:val="both"/>
        <w:rPr>
          <w:sz w:val="26"/>
          <w:szCs w:val="26"/>
        </w:rPr>
      </w:pPr>
      <w:r w:rsidRPr="002C71E6">
        <w:rPr>
          <w:b/>
          <w:bCs/>
          <w:sz w:val="26"/>
          <w:szCs w:val="26"/>
        </w:rPr>
        <w:t>b)</w:t>
      </w:r>
      <w:r w:rsidRPr="002C71E6">
        <w:rPr>
          <w:sz w:val="26"/>
          <w:szCs w:val="26"/>
        </w:rPr>
        <w:t xml:space="preserve"> Mặt phẳng qua </w:t>
      </w:r>
      <w:r w:rsidRPr="002C71E6">
        <w:rPr>
          <w:position w:val="-4"/>
          <w:sz w:val="26"/>
          <w:szCs w:val="26"/>
        </w:rPr>
        <w:object w:dxaOrig="240" w:dyaOrig="264" w14:anchorId="67B8C654">
          <v:shape id="_x0000_i1512" type="#_x0000_t75" style="width:12pt;height:13.2pt" o:ole="">
            <v:imagedata r:id="rId1250" o:title=""/>
          </v:shape>
          <o:OLEObject Type="Embed" ProgID="Equation.DSMT4" ShapeID="_x0000_i1512" DrawAspect="Content" ObjectID="_1801669598" r:id="rId1251"/>
        </w:object>
      </w:r>
      <w:r w:rsidRPr="002C71E6">
        <w:rPr>
          <w:sz w:val="26"/>
          <w:szCs w:val="26"/>
        </w:rPr>
        <w:t xml:space="preserve"> và vuông góc với </w:t>
      </w:r>
      <w:r w:rsidRPr="002C71E6">
        <w:rPr>
          <w:position w:val="-6"/>
          <w:sz w:val="26"/>
          <w:szCs w:val="26"/>
        </w:rPr>
        <w:object w:dxaOrig="216" w:dyaOrig="276" w14:anchorId="369D7AC1">
          <v:shape id="_x0000_i1513" type="#_x0000_t75" style="width:10.8pt;height:13.8pt" o:ole="">
            <v:imagedata r:id="rId1252" o:title=""/>
          </v:shape>
          <o:OLEObject Type="Embed" ProgID="Equation.DSMT4" ShapeID="_x0000_i1513" DrawAspect="Content" ObjectID="_1801669599" r:id="rId1253"/>
        </w:object>
      </w:r>
      <w:r w:rsidRPr="002C71E6">
        <w:rPr>
          <w:sz w:val="26"/>
          <w:szCs w:val="26"/>
        </w:rPr>
        <w:t xml:space="preserve"> có phương trình là </w:t>
      </w:r>
      <w:r w:rsidRPr="002C71E6">
        <w:rPr>
          <w:position w:val="-10"/>
          <w:sz w:val="26"/>
          <w:szCs w:val="26"/>
        </w:rPr>
        <w:object w:dxaOrig="1836" w:dyaOrig="324" w14:anchorId="527B09B7">
          <v:shape id="_x0000_i1514" type="#_x0000_t75" style="width:91.8pt;height:16.2pt" o:ole="">
            <v:imagedata r:id="rId1254" o:title=""/>
          </v:shape>
          <o:OLEObject Type="Embed" ProgID="Equation.DSMT4" ShapeID="_x0000_i1514" DrawAspect="Content" ObjectID="_1801669600" r:id="rId1255"/>
        </w:object>
      </w:r>
    </w:p>
    <w:p w14:paraId="77435371" w14:textId="77777777" w:rsidR="00AD4D76" w:rsidRPr="002C71E6" w:rsidRDefault="00AD4D76" w:rsidP="00AD4D76">
      <w:pPr>
        <w:ind w:left="992"/>
        <w:jc w:val="both"/>
        <w:rPr>
          <w:sz w:val="26"/>
          <w:szCs w:val="26"/>
        </w:rPr>
      </w:pPr>
      <w:r w:rsidRPr="002C71E6">
        <w:rPr>
          <w:b/>
          <w:bCs/>
          <w:sz w:val="26"/>
          <w:szCs w:val="26"/>
        </w:rPr>
        <w:t>c)</w:t>
      </w:r>
      <w:r w:rsidRPr="002C71E6">
        <w:rPr>
          <w:sz w:val="26"/>
          <w:szCs w:val="26"/>
        </w:rPr>
        <w:t xml:space="preserve"> Điểm </w:t>
      </w:r>
      <w:r w:rsidRPr="002C71E6">
        <w:rPr>
          <w:position w:val="-14"/>
          <w:sz w:val="26"/>
          <w:szCs w:val="26"/>
        </w:rPr>
        <w:object w:dxaOrig="1104" w:dyaOrig="396" w14:anchorId="553095E2">
          <v:shape id="_x0000_i1515" type="#_x0000_t75" style="width:55.2pt;height:19.8pt" o:ole="">
            <v:imagedata r:id="rId1256" o:title=""/>
          </v:shape>
          <o:OLEObject Type="Embed" ProgID="Equation.DSMT4" ShapeID="_x0000_i1515" DrawAspect="Content" ObjectID="_1801669601" r:id="rId1257"/>
        </w:object>
      </w:r>
      <w:r w:rsidRPr="002C71E6">
        <w:rPr>
          <w:sz w:val="26"/>
          <w:szCs w:val="26"/>
        </w:rPr>
        <w:t xml:space="preserve"> là hình chiếu vuông góc của </w:t>
      </w:r>
      <w:r w:rsidRPr="002C71E6">
        <w:rPr>
          <w:position w:val="-4"/>
          <w:sz w:val="26"/>
          <w:szCs w:val="26"/>
        </w:rPr>
        <w:object w:dxaOrig="240" w:dyaOrig="264" w14:anchorId="43F2E83A">
          <v:shape id="_x0000_i1516" type="#_x0000_t75" style="width:12pt;height:13.2pt" o:ole="">
            <v:imagedata r:id="rId1258" o:title=""/>
          </v:shape>
          <o:OLEObject Type="Embed" ProgID="Equation.DSMT4" ShapeID="_x0000_i1516" DrawAspect="Content" ObjectID="_1801669602" r:id="rId1259"/>
        </w:object>
      </w:r>
      <w:r w:rsidRPr="002C71E6">
        <w:rPr>
          <w:sz w:val="26"/>
          <w:szCs w:val="26"/>
        </w:rPr>
        <w:t xml:space="preserve"> lên đường thẳng </w:t>
      </w:r>
      <w:r w:rsidRPr="002C71E6">
        <w:rPr>
          <w:position w:val="-6"/>
          <w:sz w:val="26"/>
          <w:szCs w:val="26"/>
        </w:rPr>
        <w:object w:dxaOrig="264" w:dyaOrig="276" w14:anchorId="58C3CCD7">
          <v:shape id="_x0000_i1517" type="#_x0000_t75" style="width:13.2pt;height:13.8pt" o:ole="">
            <v:imagedata r:id="rId1260" o:title=""/>
          </v:shape>
          <o:OLEObject Type="Embed" ProgID="Equation.DSMT4" ShapeID="_x0000_i1517" DrawAspect="Content" ObjectID="_1801669603" r:id="rId1261"/>
        </w:object>
      </w:r>
    </w:p>
    <w:p w14:paraId="685F58D5" w14:textId="7A844F53" w:rsidR="00AD4D76" w:rsidRPr="002C71E6" w:rsidRDefault="00AD4D76" w:rsidP="00AD4D76">
      <w:pPr>
        <w:ind w:left="992"/>
        <w:jc w:val="both"/>
        <w:rPr>
          <w:sz w:val="26"/>
          <w:szCs w:val="26"/>
        </w:rPr>
      </w:pPr>
      <w:r w:rsidRPr="002C71E6">
        <w:rPr>
          <w:b/>
          <w:bCs/>
          <w:sz w:val="26"/>
          <w:szCs w:val="26"/>
        </w:rPr>
        <w:t>d)</w:t>
      </w:r>
      <w:r w:rsidRPr="002C71E6">
        <w:rPr>
          <w:sz w:val="26"/>
          <w:szCs w:val="26"/>
        </w:rPr>
        <w:t xml:space="preserve"> Khi khoảng cách từ điểm </w:t>
      </w:r>
      <w:r w:rsidRPr="002C71E6">
        <w:rPr>
          <w:position w:val="-4"/>
          <w:sz w:val="26"/>
          <w:szCs w:val="26"/>
        </w:rPr>
        <w:object w:dxaOrig="240" w:dyaOrig="264" w14:anchorId="6A9630CA">
          <v:shape id="_x0000_i1518" type="#_x0000_t75" style="width:12pt;height:13.2pt" o:ole="">
            <v:imagedata r:id="rId1262" o:title=""/>
          </v:shape>
          <o:OLEObject Type="Embed" ProgID="Equation.DSMT4" ShapeID="_x0000_i1518" DrawAspect="Content" ObjectID="_1801669604" r:id="rId1263"/>
        </w:object>
      </w:r>
      <w:r w:rsidRPr="002C71E6">
        <w:rPr>
          <w:sz w:val="26"/>
          <w:szCs w:val="26"/>
        </w:rPr>
        <w:t xml:space="preserve"> đến mặt phẳng </w:t>
      </w:r>
      <w:r w:rsidRPr="002C71E6">
        <w:rPr>
          <w:position w:val="-14"/>
          <w:sz w:val="26"/>
          <w:szCs w:val="26"/>
        </w:rPr>
        <w:object w:dxaOrig="420" w:dyaOrig="396" w14:anchorId="1EDAA9AD">
          <v:shape id="_x0000_i1519" type="#_x0000_t75" style="width:21pt;height:19.8pt" o:ole="">
            <v:imagedata r:id="rId1264" o:title=""/>
          </v:shape>
          <o:OLEObject Type="Embed" ProgID="Equation.DSMT4" ShapeID="_x0000_i1519" DrawAspect="Content" ObjectID="_1801669605" r:id="rId1265"/>
        </w:object>
      </w:r>
      <w:r w:rsidRPr="002C71E6">
        <w:rPr>
          <w:sz w:val="26"/>
          <w:szCs w:val="26"/>
        </w:rPr>
        <w:t xml:space="preserve"> đạt giá trị lớn nhất thì </w:t>
      </w:r>
      <w:r w:rsidRPr="002C71E6">
        <w:rPr>
          <w:position w:val="-14"/>
          <w:sz w:val="26"/>
          <w:szCs w:val="26"/>
        </w:rPr>
        <w:object w:dxaOrig="420" w:dyaOrig="396" w14:anchorId="45AC01BA">
          <v:shape id="_x0000_i1520" type="#_x0000_t75" style="width:21pt;height:19.8pt" o:ole="">
            <v:imagedata r:id="rId1266" o:title=""/>
          </v:shape>
          <o:OLEObject Type="Embed" ProgID="Equation.DSMT4" ShapeID="_x0000_i1520" DrawAspect="Content" ObjectID="_1801669606" r:id="rId1267"/>
        </w:object>
      </w:r>
      <w:r w:rsidRPr="002C71E6">
        <w:rPr>
          <w:sz w:val="26"/>
          <w:szCs w:val="26"/>
        </w:rPr>
        <w:t xml:space="preserve"> đi qua gốc tọa độ </w:t>
      </w:r>
      <w:r w:rsidRPr="002C71E6">
        <w:rPr>
          <w:position w:val="-6"/>
          <w:sz w:val="26"/>
          <w:szCs w:val="26"/>
        </w:rPr>
        <w:object w:dxaOrig="276" w:dyaOrig="276" w14:anchorId="72CB1907">
          <v:shape id="_x0000_i1521" type="#_x0000_t75" style="width:13.8pt;height:13.8pt" o:ole="">
            <v:imagedata r:id="rId1268" o:title=""/>
          </v:shape>
          <o:OLEObject Type="Embed" ProgID="Equation.DSMT4" ShapeID="_x0000_i1521" DrawAspect="Content" ObjectID="_1801669607" r:id="rId1269"/>
        </w:object>
      </w:r>
    </w:p>
    <w:p w14:paraId="2CDFD652" w14:textId="77777777" w:rsidR="00AD4D76" w:rsidRPr="002C71E6" w:rsidRDefault="00AD4D76" w:rsidP="00AD4D76">
      <w:pPr>
        <w:rPr>
          <w:sz w:val="26"/>
          <w:szCs w:val="26"/>
        </w:rPr>
      </w:pPr>
      <w:r w:rsidRPr="002C71E6">
        <w:rPr>
          <w:b/>
          <w:sz w:val="26"/>
          <w:szCs w:val="26"/>
        </w:rPr>
        <w:t xml:space="preserve">PHẦN III. Câu trắc nghiệm trả lời ngắn. </w:t>
      </w:r>
      <w:r w:rsidRPr="002C71E6">
        <w:rPr>
          <w:sz w:val="26"/>
          <w:szCs w:val="26"/>
        </w:rPr>
        <w:t>Thí sinh trả lời từ câu 1 đến câu 6.</w:t>
      </w:r>
    </w:p>
    <w:p w14:paraId="222DD3B2" w14:textId="77777777" w:rsidR="00AD4D76" w:rsidRPr="002C71E6" w:rsidRDefault="00AD4D76" w:rsidP="00AD4D76">
      <w:pPr>
        <w:ind w:left="992" w:hanging="992"/>
        <w:jc w:val="both"/>
        <w:rPr>
          <w:sz w:val="26"/>
          <w:szCs w:val="26"/>
        </w:rPr>
      </w:pPr>
      <w:r w:rsidRPr="002C71E6">
        <w:rPr>
          <w:rFonts w:eastAsia="Calibri"/>
          <w:b/>
          <w:sz w:val="26"/>
          <w:szCs w:val="26"/>
        </w:rPr>
        <w:t>Câu 1.</w:t>
      </w:r>
      <w:r w:rsidRPr="002C71E6">
        <w:rPr>
          <w:rFonts w:eastAsia="Calibri"/>
          <w:b/>
          <w:sz w:val="26"/>
          <w:szCs w:val="26"/>
        </w:rPr>
        <w:tab/>
      </w:r>
      <w:r w:rsidRPr="002C71E6">
        <w:rPr>
          <w:bCs/>
          <w:sz w:val="26"/>
          <w:szCs w:val="26"/>
        </w:rPr>
        <w:t xml:space="preserve">Cho hình chóp tứ giác </w:t>
      </w:r>
      <w:r w:rsidRPr="002C71E6">
        <w:rPr>
          <w:position w:val="-6"/>
          <w:sz w:val="26"/>
          <w:szCs w:val="26"/>
        </w:rPr>
        <w:object w:dxaOrig="924" w:dyaOrig="276" w14:anchorId="748C2749">
          <v:shape id="_x0000_i1522" type="#_x0000_t75" style="width:46.2pt;height:13.8pt" o:ole="">
            <v:imagedata r:id="rId1270" o:title=""/>
          </v:shape>
          <o:OLEObject Type="Embed" ProgID="Equation.DSMT4" ShapeID="_x0000_i1522" DrawAspect="Content" ObjectID="_1801669608" r:id="rId1271"/>
        </w:object>
      </w:r>
      <w:r w:rsidRPr="002C71E6">
        <w:rPr>
          <w:bCs/>
          <w:sz w:val="26"/>
          <w:szCs w:val="26"/>
        </w:rPr>
        <w:t xml:space="preserve">có đáy là hình vuông, tam giác </w:t>
      </w:r>
      <w:r w:rsidRPr="002C71E6">
        <w:rPr>
          <w:position w:val="-6"/>
          <w:sz w:val="26"/>
          <w:szCs w:val="26"/>
        </w:rPr>
        <w:object w:dxaOrig="504" w:dyaOrig="276" w14:anchorId="3FCC2490">
          <v:shape id="_x0000_i1523" type="#_x0000_t75" style="width:25.2pt;height:13.8pt" o:ole="">
            <v:imagedata r:id="rId1272" o:title=""/>
          </v:shape>
          <o:OLEObject Type="Embed" ProgID="Equation.DSMT4" ShapeID="_x0000_i1523" DrawAspect="Content" ObjectID="_1801669609" r:id="rId1273"/>
        </w:object>
      </w:r>
      <w:r w:rsidRPr="002C71E6">
        <w:rPr>
          <w:sz w:val="26"/>
          <w:szCs w:val="26"/>
        </w:rPr>
        <w:t xml:space="preserve"> là tam giác </w:t>
      </w:r>
      <w:r w:rsidRPr="002C71E6">
        <w:rPr>
          <w:bCs/>
          <w:sz w:val="26"/>
          <w:szCs w:val="26"/>
        </w:rPr>
        <w:t xml:space="preserve">đều và nằm trong mặt phẳng vuông góc với đáy. Biết khoảng cách từ điểm </w:t>
      </w:r>
      <w:r w:rsidRPr="002C71E6">
        <w:rPr>
          <w:position w:val="-4"/>
          <w:sz w:val="26"/>
          <w:szCs w:val="26"/>
        </w:rPr>
        <w:object w:dxaOrig="240" w:dyaOrig="264" w14:anchorId="15A38AB2">
          <v:shape id="_x0000_i1524" type="#_x0000_t75" style="width:12pt;height:13.2pt" o:ole="">
            <v:imagedata r:id="rId1274" o:title=""/>
          </v:shape>
          <o:OLEObject Type="Embed" ProgID="Equation.DSMT4" ShapeID="_x0000_i1524" DrawAspect="Content" ObjectID="_1801669610" r:id="rId1275"/>
        </w:object>
      </w:r>
      <w:r w:rsidRPr="002C71E6">
        <w:rPr>
          <w:bCs/>
          <w:sz w:val="26"/>
          <w:szCs w:val="26"/>
        </w:rPr>
        <w:t xml:space="preserve"> đến mặt phẳng </w:t>
      </w:r>
      <w:r w:rsidRPr="002C71E6">
        <w:rPr>
          <w:position w:val="-14"/>
          <w:sz w:val="26"/>
          <w:szCs w:val="26"/>
        </w:rPr>
        <w:object w:dxaOrig="720" w:dyaOrig="396" w14:anchorId="3E0C9519">
          <v:shape id="_x0000_i1525" type="#_x0000_t75" style="width:36pt;height:19.8pt" o:ole="">
            <v:imagedata r:id="rId1276" o:title=""/>
          </v:shape>
          <o:OLEObject Type="Embed" ProgID="Equation.DSMT4" ShapeID="_x0000_i1525" DrawAspect="Content" ObjectID="_1801669611" r:id="rId1277"/>
        </w:object>
      </w:r>
      <w:r w:rsidRPr="002C71E6">
        <w:rPr>
          <w:bCs/>
          <w:sz w:val="26"/>
          <w:szCs w:val="26"/>
        </w:rPr>
        <w:t xml:space="preserve"> </w:t>
      </w:r>
      <w:proofErr w:type="gramStart"/>
      <w:r w:rsidRPr="002C71E6">
        <w:rPr>
          <w:bCs/>
          <w:sz w:val="26"/>
          <w:szCs w:val="26"/>
        </w:rPr>
        <w:t xml:space="preserve">bằng </w:t>
      </w:r>
      <w:proofErr w:type="gramEnd"/>
      <w:r w:rsidRPr="002C71E6">
        <w:rPr>
          <w:position w:val="-24"/>
          <w:sz w:val="26"/>
          <w:szCs w:val="26"/>
        </w:rPr>
        <w:object w:dxaOrig="516" w:dyaOrig="684" w14:anchorId="03C0B009">
          <v:shape id="_x0000_i1526" type="#_x0000_t75" style="width:25.8pt;height:34.2pt" o:ole="">
            <v:imagedata r:id="rId1278" o:title=""/>
          </v:shape>
          <o:OLEObject Type="Embed" ProgID="Equation.DSMT4" ShapeID="_x0000_i1526" DrawAspect="Content" ObjectID="_1801669612" r:id="rId1279"/>
        </w:object>
      </w:r>
      <w:r w:rsidRPr="002C71E6">
        <w:rPr>
          <w:bCs/>
          <w:sz w:val="26"/>
          <w:szCs w:val="26"/>
        </w:rPr>
        <w:t xml:space="preserve">. Tính thể tích </w:t>
      </w:r>
      <w:r w:rsidRPr="002C71E6">
        <w:rPr>
          <w:position w:val="-6"/>
          <w:sz w:val="26"/>
          <w:szCs w:val="26"/>
        </w:rPr>
        <w:object w:dxaOrig="240" w:dyaOrig="276" w14:anchorId="122DF57B">
          <v:shape id="_x0000_i1527" type="#_x0000_t75" style="width:12pt;height:13.8pt" o:ole="">
            <v:imagedata r:id="rId1280" o:title=""/>
          </v:shape>
          <o:OLEObject Type="Embed" ProgID="Equation.DSMT4" ShapeID="_x0000_i1527" DrawAspect="Content" ObjectID="_1801669613" r:id="rId1281"/>
        </w:object>
      </w:r>
      <w:r w:rsidRPr="002C71E6">
        <w:rPr>
          <w:bCs/>
          <w:sz w:val="26"/>
          <w:szCs w:val="26"/>
        </w:rPr>
        <w:t>của khối chóp</w:t>
      </w:r>
      <w:r w:rsidRPr="002C71E6">
        <w:rPr>
          <w:position w:val="-6"/>
          <w:sz w:val="26"/>
          <w:szCs w:val="26"/>
        </w:rPr>
        <w:object w:dxaOrig="924" w:dyaOrig="276" w14:anchorId="082F299B">
          <v:shape id="_x0000_i1528" type="#_x0000_t75" style="width:46.2pt;height:13.8pt" o:ole="">
            <v:imagedata r:id="rId1282" o:title=""/>
          </v:shape>
          <o:OLEObject Type="Embed" ProgID="Equation.DSMT4" ShapeID="_x0000_i1528" DrawAspect="Content" ObjectID="_1801669614" r:id="rId1283"/>
        </w:object>
      </w:r>
      <w:r w:rsidRPr="002C71E6">
        <w:rPr>
          <w:sz w:val="26"/>
          <w:szCs w:val="26"/>
        </w:rPr>
        <w:t>.</w:t>
      </w:r>
    </w:p>
    <w:p w14:paraId="531F0737" w14:textId="77777777" w:rsidR="00AD4D76" w:rsidRPr="002C71E6" w:rsidRDefault="00AD4D76" w:rsidP="00AD4D76">
      <w:pPr>
        <w:ind w:left="992" w:hanging="992"/>
        <w:jc w:val="both"/>
        <w:rPr>
          <w:sz w:val="26"/>
          <w:szCs w:val="26"/>
        </w:rPr>
      </w:pPr>
      <w:r w:rsidRPr="002C71E6">
        <w:rPr>
          <w:rFonts w:eastAsia="Calibri"/>
          <w:b/>
          <w:sz w:val="26"/>
          <w:szCs w:val="26"/>
        </w:rPr>
        <w:t>Câu 2.</w:t>
      </w:r>
      <w:r w:rsidRPr="002C71E6">
        <w:rPr>
          <w:rFonts w:eastAsia="Calibri"/>
          <w:b/>
          <w:sz w:val="26"/>
          <w:szCs w:val="26"/>
        </w:rPr>
        <w:tab/>
      </w:r>
      <w:r w:rsidRPr="002C71E6">
        <w:rPr>
          <w:sz w:val="26"/>
          <w:szCs w:val="26"/>
        </w:rPr>
        <w:t>Bạn Nam cần thiết kế hai dụng cụ học tập A và B; Mỗi dụng cụ học tập A cần 9 giờ công để chế tạo và 1 giờ công để hoàn thiện. Mỗi dụng cụ học tập B cần 12 giờ công để chế tạo và 3 giờ công để hoàn thiện. Thời gian làm dụng cụ học tập tối đa ở các khâu chế tạo và hoàn thiện lần lượt là 180 giờ và 30 giờ. Bạn Nam kiếm được lợi nhuận 80 nghìn đồng trên mỗi mẫu A và 120 nghìn đồng trên mỗi mẫu B; Bạn Nam cần lên kế hoạch thiết kế số lượng dụng cụ học tập mỗi loại sao cho lợi nhuận thu được là cao nhất trong thời gian cho phép. Hỏi số tiền (nghìn đồng) bạn Nam có được là bao nhiêu?</w:t>
      </w:r>
    </w:p>
    <w:p w14:paraId="6864A19E" w14:textId="77777777" w:rsidR="00AD4D76" w:rsidRPr="002C71E6" w:rsidRDefault="00AD4D76" w:rsidP="00AD4D76">
      <w:pPr>
        <w:ind w:left="992" w:hanging="992"/>
        <w:jc w:val="both"/>
        <w:rPr>
          <w:sz w:val="26"/>
          <w:szCs w:val="26"/>
        </w:rPr>
      </w:pPr>
      <w:r w:rsidRPr="002C71E6">
        <w:rPr>
          <w:rFonts w:eastAsia="Calibri"/>
          <w:b/>
          <w:sz w:val="26"/>
          <w:szCs w:val="26"/>
        </w:rPr>
        <w:t>Câu 3.</w:t>
      </w:r>
      <w:r w:rsidRPr="002C71E6">
        <w:rPr>
          <w:rFonts w:eastAsia="Calibri"/>
          <w:b/>
          <w:sz w:val="26"/>
          <w:szCs w:val="26"/>
        </w:rPr>
        <w:tab/>
      </w:r>
      <w:r w:rsidRPr="002C71E6">
        <w:rPr>
          <w:bCs/>
          <w:sz w:val="26"/>
          <w:szCs w:val="26"/>
        </w:rPr>
        <w:t xml:space="preserve">Tại một sân bay, người ta chọn hệ tọa độ </w:t>
      </w:r>
      <w:r w:rsidRPr="002C71E6">
        <w:rPr>
          <w:position w:val="-10"/>
          <w:sz w:val="26"/>
          <w:szCs w:val="26"/>
        </w:rPr>
        <w:object w:dxaOrig="564" w:dyaOrig="324" w14:anchorId="145BE273">
          <v:shape id="_x0000_i1529" type="#_x0000_t75" style="width:28.2pt;height:16.2pt" o:ole="">
            <v:imagedata r:id="rId1284" o:title=""/>
          </v:shape>
          <o:OLEObject Type="Embed" ProgID="Equation.DSMT4" ShapeID="_x0000_i1529" DrawAspect="Content" ObjectID="_1801669615" r:id="rId1285"/>
        </w:object>
      </w:r>
      <w:r w:rsidRPr="002C71E6">
        <w:rPr>
          <w:bCs/>
          <w:sz w:val="26"/>
          <w:szCs w:val="26"/>
        </w:rPr>
        <w:t xml:space="preserve"> có gốc </w:t>
      </w:r>
      <w:r w:rsidRPr="002C71E6">
        <w:rPr>
          <w:position w:val="-6"/>
          <w:sz w:val="26"/>
          <w:szCs w:val="26"/>
        </w:rPr>
        <w:object w:dxaOrig="240" w:dyaOrig="276" w14:anchorId="240AFFAA">
          <v:shape id="_x0000_i1530" type="#_x0000_t75" style="width:12pt;height:13.8pt" o:ole="">
            <v:imagedata r:id="rId1286" o:title=""/>
          </v:shape>
          <o:OLEObject Type="Embed" ProgID="Equation.DSMT4" ShapeID="_x0000_i1530" DrawAspect="Content" ObjectID="_1801669616" r:id="rId1287"/>
        </w:object>
      </w:r>
      <w:r w:rsidRPr="002C71E6">
        <w:rPr>
          <w:sz w:val="26"/>
          <w:szCs w:val="26"/>
        </w:rPr>
        <w:t xml:space="preserve"> tại vị trí chân của đài quan sát, mặt phẳng </w:t>
      </w:r>
      <w:r w:rsidRPr="002C71E6">
        <w:rPr>
          <w:position w:val="-10"/>
          <w:sz w:val="26"/>
          <w:szCs w:val="26"/>
        </w:rPr>
        <w:object w:dxaOrig="624" w:dyaOrig="324" w14:anchorId="54FEE4D6">
          <v:shape id="_x0000_i1531" type="#_x0000_t75" style="width:31.2pt;height:16.2pt" o:ole="">
            <v:imagedata r:id="rId1288" o:title=""/>
          </v:shape>
          <o:OLEObject Type="Embed" ProgID="Equation.DSMT4" ShapeID="_x0000_i1531" DrawAspect="Content" ObjectID="_1801669617" r:id="rId1289"/>
        </w:object>
      </w:r>
      <w:r w:rsidRPr="002C71E6">
        <w:rPr>
          <w:sz w:val="26"/>
          <w:szCs w:val="26"/>
        </w:rPr>
        <w:t xml:space="preserve"> trùng với mặt sân bay (đơn vị trên mỗi trục tọa độ tính </w:t>
      </w:r>
      <w:proofErr w:type="gramStart"/>
      <w:r w:rsidRPr="002C71E6">
        <w:rPr>
          <w:sz w:val="26"/>
          <w:szCs w:val="26"/>
        </w:rPr>
        <w:t>theo</w:t>
      </w:r>
      <w:proofErr w:type="gramEnd"/>
      <w:r w:rsidRPr="002C71E6">
        <w:rPr>
          <w:sz w:val="26"/>
          <w:szCs w:val="26"/>
        </w:rPr>
        <w:t xml:space="preserve"> kilomét). Trên màn hình Rađa người ta quan sát một máy bay đang hạ cánh theo đường thẳng từ vị trí </w:t>
      </w:r>
      <w:r w:rsidRPr="002C71E6">
        <w:rPr>
          <w:position w:val="-10"/>
          <w:sz w:val="26"/>
          <w:szCs w:val="26"/>
        </w:rPr>
        <w:object w:dxaOrig="1140" w:dyaOrig="324" w14:anchorId="519DDBE7">
          <v:shape id="_x0000_i1532" type="#_x0000_t75" style="width:57pt;height:16.2pt" o:ole="">
            <v:imagedata r:id="rId1290" o:title=""/>
          </v:shape>
          <o:OLEObject Type="Embed" ProgID="Equation.DSMT4" ShapeID="_x0000_i1532" DrawAspect="Content" ObjectID="_1801669618" r:id="rId1291"/>
        </w:object>
      </w:r>
      <w:r w:rsidRPr="002C71E6">
        <w:rPr>
          <w:sz w:val="26"/>
          <w:szCs w:val="26"/>
        </w:rPr>
        <w:t xml:space="preserve"> đến vị trí </w:t>
      </w:r>
      <w:r w:rsidRPr="002C71E6">
        <w:rPr>
          <w:position w:val="-10"/>
          <w:sz w:val="26"/>
          <w:szCs w:val="26"/>
        </w:rPr>
        <w:object w:dxaOrig="1020" w:dyaOrig="324" w14:anchorId="300A17EB">
          <v:shape id="_x0000_i1533" type="#_x0000_t75" style="width:51pt;height:16.2pt" o:ole="">
            <v:imagedata r:id="rId1292" o:title=""/>
          </v:shape>
          <o:OLEObject Type="Embed" ProgID="Equation.DSMT4" ShapeID="_x0000_i1533" DrawAspect="Content" ObjectID="_1801669619" r:id="rId1293"/>
        </w:object>
      </w:r>
      <w:r w:rsidRPr="002C71E6">
        <w:rPr>
          <w:sz w:val="26"/>
          <w:szCs w:val="26"/>
        </w:rPr>
        <w:t xml:space="preserve">và tiếp đất tại vị trí </w:t>
      </w:r>
      <w:r w:rsidRPr="002C71E6">
        <w:rPr>
          <w:position w:val="-10"/>
          <w:sz w:val="26"/>
          <w:szCs w:val="26"/>
        </w:rPr>
        <w:object w:dxaOrig="1104" w:dyaOrig="324" w14:anchorId="0E445489">
          <v:shape id="_x0000_i1534" type="#_x0000_t75" style="width:55.2pt;height:16.2pt" o:ole="">
            <v:imagedata r:id="rId1294" o:title=""/>
          </v:shape>
          <o:OLEObject Type="Embed" ProgID="Equation.DSMT4" ShapeID="_x0000_i1534" DrawAspect="Content" ObjectID="_1801669620" r:id="rId1295"/>
        </w:object>
      </w:r>
      <w:r w:rsidRPr="002C71E6">
        <w:rPr>
          <w:sz w:val="26"/>
          <w:szCs w:val="26"/>
        </w:rPr>
        <w:t xml:space="preserve"> Hỏi vị trí tiếp đất của máy bay cách chân đài quan sát bao nhiêu kilômét? (</w:t>
      </w:r>
      <w:proofErr w:type="gramStart"/>
      <w:r w:rsidRPr="002C71E6">
        <w:rPr>
          <w:sz w:val="26"/>
          <w:szCs w:val="26"/>
        </w:rPr>
        <w:t>kết</w:t>
      </w:r>
      <w:proofErr w:type="gramEnd"/>
      <w:r w:rsidRPr="002C71E6">
        <w:rPr>
          <w:sz w:val="26"/>
          <w:szCs w:val="26"/>
        </w:rPr>
        <w:t xml:space="preserve"> quả làm tròn một chữ số thập phân)</w:t>
      </w:r>
    </w:p>
    <w:p w14:paraId="77992607" w14:textId="77777777" w:rsidR="00AD4D76" w:rsidRPr="002C71E6" w:rsidRDefault="00AD4D76" w:rsidP="00AD4D76">
      <w:pPr>
        <w:ind w:left="992"/>
        <w:rPr>
          <w:sz w:val="26"/>
          <w:szCs w:val="26"/>
        </w:rPr>
      </w:pPr>
    </w:p>
    <w:p w14:paraId="4954CF81" w14:textId="77777777" w:rsidR="00AD4D76" w:rsidRPr="002C71E6" w:rsidRDefault="00AD4D76" w:rsidP="00AD4D76">
      <w:pPr>
        <w:ind w:left="992"/>
        <w:jc w:val="center"/>
        <w:rPr>
          <w:sz w:val="26"/>
          <w:szCs w:val="26"/>
        </w:rPr>
      </w:pPr>
      <w:r w:rsidRPr="002C71E6">
        <w:rPr>
          <w:noProof/>
          <w:sz w:val="26"/>
          <w:szCs w:val="26"/>
        </w:rPr>
        <w:lastRenderedPageBreak/>
        <w:drawing>
          <wp:inline distT="0" distB="0" distL="0" distR="0" wp14:anchorId="4529DCD1" wp14:editId="72091F08">
            <wp:extent cx="4130040" cy="2485390"/>
            <wp:effectExtent l="0" t="0" r="3810" b="0"/>
            <wp:docPr id="345652842" name="Picture 34565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2842" name="Picture 345652842"/>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a:xfrm>
                      <a:off x="0" y="0"/>
                      <a:ext cx="4141090" cy="2492077"/>
                    </a:xfrm>
                    <a:prstGeom prst="rect">
                      <a:avLst/>
                    </a:prstGeom>
                    <a:noFill/>
                    <a:ln>
                      <a:noFill/>
                    </a:ln>
                  </pic:spPr>
                </pic:pic>
              </a:graphicData>
            </a:graphic>
          </wp:inline>
        </w:drawing>
      </w:r>
    </w:p>
    <w:p w14:paraId="55A97688" w14:textId="77777777" w:rsidR="00AD4D76" w:rsidRPr="002C71E6" w:rsidRDefault="00AD4D76" w:rsidP="00AD4D76">
      <w:pPr>
        <w:ind w:left="992" w:hanging="992"/>
        <w:jc w:val="both"/>
        <w:rPr>
          <w:sz w:val="26"/>
          <w:szCs w:val="26"/>
          <w:lang w:val="vi-VN"/>
        </w:rPr>
      </w:pPr>
      <w:r w:rsidRPr="002C71E6">
        <w:rPr>
          <w:rFonts w:eastAsia="Calibri"/>
          <w:b/>
          <w:sz w:val="26"/>
          <w:szCs w:val="26"/>
          <w:lang w:val="vi-VN"/>
        </w:rPr>
        <w:t>Câu 4.</w:t>
      </w:r>
      <w:r w:rsidRPr="002C71E6">
        <w:rPr>
          <w:rFonts w:eastAsia="Calibri"/>
          <w:b/>
          <w:sz w:val="26"/>
          <w:szCs w:val="26"/>
          <w:lang w:val="vi-VN"/>
        </w:rPr>
        <w:tab/>
      </w:r>
      <w:r w:rsidRPr="002C71E6">
        <w:rPr>
          <w:sz w:val="26"/>
          <w:szCs w:val="26"/>
          <w:lang w:val="vi-VN"/>
        </w:rPr>
        <w:t xml:space="preserve">Một chiếc tạ tay có hình dạng gồm 3 khối trụ, trong đó hai khối trụ ở hai đầu bằng nhau và khối trụ làm tay cầm ở giữa. Gọi khối trụ làm đầu tạ là </w:t>
      </w:r>
      <w:r w:rsidRPr="002C71E6">
        <w:rPr>
          <w:position w:val="-14"/>
          <w:sz w:val="26"/>
          <w:szCs w:val="26"/>
        </w:rPr>
        <w:object w:dxaOrig="444" w:dyaOrig="396" w14:anchorId="6E6BCE27">
          <v:shape id="_x0000_i1535" type="#_x0000_t75" style="width:22.2pt;height:19.8pt" o:ole="">
            <v:imagedata r:id="rId1297" o:title=""/>
          </v:shape>
          <o:OLEObject Type="Embed" ProgID="Equation.DSMT4" ShapeID="_x0000_i1535" DrawAspect="Content" ObjectID="_1801669621" r:id="rId1298"/>
        </w:object>
      </w:r>
      <w:r w:rsidRPr="002C71E6">
        <w:rPr>
          <w:sz w:val="26"/>
          <w:szCs w:val="26"/>
          <w:lang w:val="vi-VN"/>
        </w:rPr>
        <w:t xml:space="preserve"> và khối trụ làm tay cầm là </w:t>
      </w:r>
      <w:r w:rsidRPr="002C71E6">
        <w:rPr>
          <w:position w:val="-14"/>
          <w:sz w:val="26"/>
          <w:szCs w:val="26"/>
        </w:rPr>
        <w:object w:dxaOrig="456" w:dyaOrig="396" w14:anchorId="38D0ABD3">
          <v:shape id="_x0000_i1536" type="#_x0000_t75" style="width:22.8pt;height:19.8pt" o:ole="">
            <v:imagedata r:id="rId1299" o:title=""/>
          </v:shape>
          <o:OLEObject Type="Embed" ProgID="Equation.DSMT4" ShapeID="_x0000_i1536" DrawAspect="Content" ObjectID="_1801669622" r:id="rId1300"/>
        </w:object>
      </w:r>
      <w:r w:rsidRPr="002C71E6">
        <w:rPr>
          <w:sz w:val="26"/>
          <w:szCs w:val="26"/>
          <w:lang w:val="vi-VN"/>
        </w:rPr>
        <w:t xml:space="preserve">lần lượt có bán kính và chiều cao tương ứng là </w:t>
      </w:r>
      <w:r w:rsidRPr="002C71E6">
        <w:rPr>
          <w:position w:val="-12"/>
          <w:sz w:val="26"/>
          <w:szCs w:val="26"/>
        </w:rPr>
        <w:object w:dxaOrig="204" w:dyaOrig="360" w14:anchorId="385C88A8">
          <v:shape id="_x0000_i1537" type="#_x0000_t75" style="width:10.2pt;height:18pt" o:ole="">
            <v:imagedata r:id="rId1301" o:title=""/>
          </v:shape>
          <o:OLEObject Type="Embed" ProgID="Equation.DSMT4" ShapeID="_x0000_i1537" DrawAspect="Content" ObjectID="_1801669623" r:id="rId1302"/>
        </w:object>
      </w:r>
      <w:r w:rsidRPr="002C71E6">
        <w:rPr>
          <w:sz w:val="26"/>
          <w:szCs w:val="26"/>
          <w:lang w:val="vi-VN"/>
        </w:rPr>
        <w:t xml:space="preserve">, </w:t>
      </w:r>
      <w:r w:rsidRPr="002C71E6">
        <w:rPr>
          <w:position w:val="-12"/>
          <w:sz w:val="26"/>
          <w:szCs w:val="26"/>
        </w:rPr>
        <w:object w:dxaOrig="240" w:dyaOrig="360" w14:anchorId="50F3680D">
          <v:shape id="_x0000_i1538" type="#_x0000_t75" style="width:12pt;height:18pt" o:ole="">
            <v:imagedata r:id="rId1303" o:title=""/>
          </v:shape>
          <o:OLEObject Type="Embed" ProgID="Equation.DSMT4" ShapeID="_x0000_i1538" DrawAspect="Content" ObjectID="_1801669624" r:id="rId1304"/>
        </w:object>
      </w:r>
      <w:r w:rsidRPr="002C71E6">
        <w:rPr>
          <w:sz w:val="26"/>
          <w:szCs w:val="26"/>
          <w:lang w:val="vi-VN"/>
        </w:rPr>
        <w:t xml:space="preserve">, </w:t>
      </w:r>
      <w:r w:rsidRPr="002C71E6">
        <w:rPr>
          <w:position w:val="-12"/>
          <w:sz w:val="26"/>
          <w:szCs w:val="26"/>
        </w:rPr>
        <w:object w:dxaOrig="216" w:dyaOrig="360" w14:anchorId="24EB9E74">
          <v:shape id="_x0000_i1539" type="#_x0000_t75" style="width:10.8pt;height:18pt" o:ole="">
            <v:imagedata r:id="rId1305" o:title=""/>
          </v:shape>
          <o:OLEObject Type="Embed" ProgID="Equation.DSMT4" ShapeID="_x0000_i1539" DrawAspect="Content" ObjectID="_1801669625" r:id="rId1306"/>
        </w:object>
      </w:r>
      <w:r w:rsidRPr="002C71E6">
        <w:rPr>
          <w:sz w:val="26"/>
          <w:szCs w:val="26"/>
          <w:lang w:val="vi-VN"/>
        </w:rPr>
        <w:t xml:space="preserve">, </w:t>
      </w:r>
      <w:r w:rsidRPr="002C71E6">
        <w:rPr>
          <w:position w:val="-12"/>
          <w:sz w:val="26"/>
          <w:szCs w:val="26"/>
        </w:rPr>
        <w:object w:dxaOrig="264" w:dyaOrig="360" w14:anchorId="7E2A98E9">
          <v:shape id="_x0000_i1540" type="#_x0000_t75" style="width:13.2pt;height:18pt" o:ole="">
            <v:imagedata r:id="rId1307" o:title=""/>
          </v:shape>
          <o:OLEObject Type="Embed" ProgID="Equation.DSMT4" ShapeID="_x0000_i1540" DrawAspect="Content" ObjectID="_1801669626" r:id="rId1308"/>
        </w:object>
      </w:r>
      <w:r w:rsidRPr="002C71E6">
        <w:rPr>
          <w:sz w:val="26"/>
          <w:szCs w:val="26"/>
          <w:lang w:val="vi-VN"/>
        </w:rPr>
        <w:t xml:space="preserve"> thỏa mãn </w:t>
      </w:r>
      <w:r w:rsidRPr="002C71E6">
        <w:rPr>
          <w:position w:val="-12"/>
          <w:sz w:val="26"/>
          <w:szCs w:val="26"/>
        </w:rPr>
        <w:object w:dxaOrig="720" w:dyaOrig="360" w14:anchorId="43391B81">
          <v:shape id="_x0000_i1541" type="#_x0000_t75" style="width:36pt;height:18pt" o:ole="">
            <v:imagedata r:id="rId1309" o:title=""/>
          </v:shape>
          <o:OLEObject Type="Embed" ProgID="Equation.DSMT4" ShapeID="_x0000_i1541" DrawAspect="Content" ObjectID="_1801669627" r:id="rId1310"/>
        </w:object>
      </w:r>
      <w:r w:rsidRPr="002C71E6">
        <w:rPr>
          <w:sz w:val="26"/>
          <w:szCs w:val="26"/>
          <w:lang w:val="vi-VN"/>
        </w:rPr>
        <w:t xml:space="preserve">, </w:t>
      </w:r>
      <w:r w:rsidRPr="002C71E6">
        <w:rPr>
          <w:position w:val="-24"/>
          <w:sz w:val="26"/>
          <w:szCs w:val="26"/>
        </w:rPr>
        <w:object w:dxaOrig="864" w:dyaOrig="624" w14:anchorId="00E0FD42">
          <v:shape id="_x0000_i1542" type="#_x0000_t75" style="width:43.2pt;height:31.2pt" o:ole="">
            <v:imagedata r:id="rId1311" o:title=""/>
          </v:shape>
          <o:OLEObject Type="Embed" ProgID="Equation.DSMT4" ShapeID="_x0000_i1542" DrawAspect="Content" ObjectID="_1801669628" r:id="rId1312"/>
        </w:object>
      </w:r>
      <w:r w:rsidRPr="002C71E6">
        <w:rPr>
          <w:sz w:val="26"/>
          <w:szCs w:val="26"/>
          <w:lang w:val="vi-VN"/>
        </w:rPr>
        <w:t xml:space="preserve"> (tham khảo hình vẽ bên).</w:t>
      </w:r>
    </w:p>
    <w:p w14:paraId="6135241C" w14:textId="77777777" w:rsidR="00AD4D76" w:rsidRPr="002C71E6" w:rsidRDefault="00AD4D76" w:rsidP="00AD4D76">
      <w:pPr>
        <w:pStyle w:val="ListParagraph"/>
        <w:spacing w:line="276" w:lineRule="auto"/>
        <w:ind w:left="992"/>
        <w:jc w:val="center"/>
        <w:rPr>
          <w:sz w:val="26"/>
          <w:szCs w:val="26"/>
          <w:lang w:val="vi-VN"/>
        </w:rPr>
      </w:pPr>
      <w:r w:rsidRPr="002C71E6">
        <w:rPr>
          <w:noProof/>
          <w:sz w:val="26"/>
          <w:szCs w:val="26"/>
        </w:rPr>
        <w:drawing>
          <wp:inline distT="0" distB="0" distL="0" distR="0" wp14:anchorId="62F85F54" wp14:editId="6D6E093B">
            <wp:extent cx="2906395" cy="1264920"/>
            <wp:effectExtent l="0" t="0" r="8255" b="0"/>
            <wp:docPr id="1471352066" name="Picture 1471352066"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2066" name="Picture 1471352066" descr="A diagram of a circular object&#10;&#10;Description automatically generated"/>
                    <pic:cNvPicPr>
                      <a:picLocks noChangeAspect="1"/>
                    </pic:cNvPicPr>
                  </pic:nvPicPr>
                  <pic:blipFill>
                    <a:blip r:embed="rId1313" cstate="print">
                      <a:extLst>
                        <a:ext uri="{28A0092B-C50C-407E-A947-70E740481C1C}">
                          <a14:useLocalDpi xmlns:a14="http://schemas.microsoft.com/office/drawing/2010/main" val="0"/>
                        </a:ext>
                      </a:extLst>
                    </a:blip>
                    <a:stretch>
                      <a:fillRect/>
                    </a:stretch>
                  </pic:blipFill>
                  <pic:spPr>
                    <a:xfrm>
                      <a:off x="0" y="0"/>
                      <a:ext cx="2906973" cy="1265211"/>
                    </a:xfrm>
                    <a:prstGeom prst="rect">
                      <a:avLst/>
                    </a:prstGeom>
                  </pic:spPr>
                </pic:pic>
              </a:graphicData>
            </a:graphic>
          </wp:inline>
        </w:drawing>
      </w:r>
    </w:p>
    <w:p w14:paraId="4EB724CE" w14:textId="77777777" w:rsidR="00AD4D76" w:rsidRPr="002C71E6" w:rsidRDefault="00AD4D76" w:rsidP="00AD4D76">
      <w:pPr>
        <w:ind w:left="992"/>
        <w:jc w:val="both"/>
        <w:rPr>
          <w:sz w:val="26"/>
          <w:szCs w:val="26"/>
        </w:rPr>
      </w:pPr>
      <w:r w:rsidRPr="002C71E6">
        <w:rPr>
          <w:sz w:val="26"/>
          <w:szCs w:val="26"/>
          <w:lang w:val="vi-VN"/>
        </w:rPr>
        <w:t xml:space="preserve">Biết rằng thể tích của khối trụ tay cầm </w:t>
      </w:r>
      <w:r w:rsidRPr="002C71E6">
        <w:rPr>
          <w:position w:val="-14"/>
          <w:sz w:val="26"/>
          <w:szCs w:val="26"/>
        </w:rPr>
        <w:object w:dxaOrig="456" w:dyaOrig="396" w14:anchorId="526074D6">
          <v:shape id="_x0000_i1543" type="#_x0000_t75" style="width:22.8pt;height:19.8pt" o:ole="">
            <v:imagedata r:id="rId1314" o:title=""/>
          </v:shape>
          <o:OLEObject Type="Embed" ProgID="Equation.DSMT4" ShapeID="_x0000_i1543" DrawAspect="Content" ObjectID="_1801669629" r:id="rId1315"/>
        </w:object>
      </w:r>
      <w:r w:rsidRPr="002C71E6">
        <w:rPr>
          <w:sz w:val="26"/>
          <w:szCs w:val="26"/>
          <w:lang w:val="vi-VN"/>
        </w:rPr>
        <w:t xml:space="preserve"> bằng </w:t>
      </w:r>
      <w:r w:rsidRPr="002C71E6">
        <w:rPr>
          <w:position w:val="-6"/>
          <w:sz w:val="26"/>
          <w:szCs w:val="26"/>
        </w:rPr>
        <w:object w:dxaOrig="660" w:dyaOrig="324" w14:anchorId="596F27DC">
          <v:shape id="_x0000_i1544" type="#_x0000_t75" style="width:33pt;height:16.2pt" o:ole="">
            <v:imagedata r:id="rId1316" o:title=""/>
          </v:shape>
          <o:OLEObject Type="Embed" ProgID="Equation.DSMT4" ShapeID="_x0000_i1544" DrawAspect="Content" ObjectID="_1801669630" r:id="rId1317"/>
        </w:object>
      </w:r>
      <w:r w:rsidRPr="002C71E6">
        <w:rPr>
          <w:sz w:val="26"/>
          <w:szCs w:val="26"/>
          <w:lang w:val="vi-VN"/>
        </w:rPr>
        <w:t xml:space="preserve"> và chiếc tạ làm bằng inox có khối lượng riêng là </w:t>
      </w:r>
      <w:r w:rsidRPr="002C71E6">
        <w:rPr>
          <w:position w:val="-10"/>
          <w:sz w:val="26"/>
          <w:szCs w:val="26"/>
        </w:rPr>
        <w:object w:dxaOrig="1476" w:dyaOrig="360" w14:anchorId="1858FA5E">
          <v:shape id="_x0000_i1545" type="#_x0000_t75" style="width:73.8pt;height:18pt" o:ole="">
            <v:imagedata r:id="rId1318" o:title=""/>
          </v:shape>
          <o:OLEObject Type="Embed" ProgID="Equation.DSMT4" ShapeID="_x0000_i1545" DrawAspect="Content" ObjectID="_1801669631" r:id="rId1319"/>
        </w:object>
      </w:r>
      <w:r w:rsidRPr="002C71E6">
        <w:rPr>
          <w:sz w:val="26"/>
          <w:szCs w:val="26"/>
          <w:lang w:val="vi-VN"/>
        </w:rPr>
        <w:t>. Hỏi khối lượng của chiếc tạ tay bằng bao nhiêu? (làm tròn kết quả đến hàng phần trăm)</w:t>
      </w:r>
      <w:r w:rsidRPr="002C71E6">
        <w:rPr>
          <w:sz w:val="26"/>
          <w:szCs w:val="26"/>
        </w:rPr>
        <w:t>.</w:t>
      </w:r>
    </w:p>
    <w:p w14:paraId="630BDC7C" w14:textId="77777777" w:rsidR="00AD4D76" w:rsidRPr="002C71E6" w:rsidRDefault="00AD4D76" w:rsidP="00AD4D76">
      <w:pPr>
        <w:pStyle w:val="NoSpacing"/>
        <w:spacing w:line="276" w:lineRule="auto"/>
        <w:ind w:left="990" w:hanging="990"/>
        <w:jc w:val="both"/>
        <w:rPr>
          <w:sz w:val="26"/>
          <w:szCs w:val="26"/>
        </w:rPr>
      </w:pPr>
      <w:r w:rsidRPr="002C71E6">
        <w:rPr>
          <w:b/>
          <w:bCs/>
          <w:sz w:val="26"/>
          <w:szCs w:val="26"/>
        </w:rPr>
        <w:t>Câu 5.</w:t>
      </w:r>
      <w:r w:rsidRPr="002C71E6">
        <w:rPr>
          <w:b/>
          <w:bCs/>
          <w:sz w:val="26"/>
          <w:szCs w:val="26"/>
        </w:rPr>
        <w:tab/>
      </w:r>
      <w:r w:rsidRPr="002C71E6">
        <w:rPr>
          <w:sz w:val="26"/>
          <w:szCs w:val="26"/>
        </w:rPr>
        <w:t xml:space="preserve">Một nhà địa chất học đang ở tại điểm </w:t>
      </w:r>
      <w:r w:rsidRPr="002C71E6">
        <w:rPr>
          <w:position w:val="-4"/>
          <w:sz w:val="26"/>
          <w:szCs w:val="26"/>
        </w:rPr>
        <w:object w:dxaOrig="240" w:dyaOrig="264" w14:anchorId="28899AA7">
          <v:shape id="_x0000_i1546" type="#_x0000_t75" style="width:12pt;height:13.2pt" o:ole="">
            <v:imagedata r:id="rId1320" o:title=""/>
          </v:shape>
          <o:OLEObject Type="Embed" ProgID="Equation.DSMT4" ShapeID="_x0000_i1546" DrawAspect="Content" ObjectID="_1801669632" r:id="rId1321"/>
        </w:object>
      </w:r>
      <w:r w:rsidRPr="002C71E6">
        <w:rPr>
          <w:sz w:val="26"/>
          <w:szCs w:val="26"/>
        </w:rPr>
        <w:t xml:space="preserve"> trên </w:t>
      </w:r>
      <w:proofErr w:type="gramStart"/>
      <w:r w:rsidRPr="002C71E6">
        <w:rPr>
          <w:sz w:val="26"/>
          <w:szCs w:val="26"/>
        </w:rPr>
        <w:t>sa</w:t>
      </w:r>
      <w:proofErr w:type="gramEnd"/>
      <w:r w:rsidRPr="002C71E6">
        <w:rPr>
          <w:sz w:val="26"/>
          <w:szCs w:val="26"/>
        </w:rPr>
        <w:t xml:space="preserve"> mạc. Anh ta muốn đến điểm </w:t>
      </w:r>
      <w:r w:rsidRPr="002C71E6">
        <w:rPr>
          <w:position w:val="-4"/>
          <w:sz w:val="26"/>
          <w:szCs w:val="26"/>
        </w:rPr>
        <w:object w:dxaOrig="240" w:dyaOrig="264" w14:anchorId="41FEBC7A">
          <v:shape id="_x0000_i1547" type="#_x0000_t75" style="width:12pt;height:13.2pt" o:ole="">
            <v:imagedata r:id="rId1322" o:title=""/>
          </v:shape>
          <o:OLEObject Type="Embed" ProgID="Equation.DSMT4" ShapeID="_x0000_i1547" DrawAspect="Content" ObjectID="_1801669633" r:id="rId1323"/>
        </w:object>
      </w:r>
      <w:r w:rsidRPr="002C71E6">
        <w:rPr>
          <w:sz w:val="26"/>
          <w:szCs w:val="26"/>
        </w:rPr>
        <w:t xml:space="preserve"> và cách </w:t>
      </w:r>
      <w:r w:rsidRPr="002C71E6">
        <w:rPr>
          <w:position w:val="-4"/>
          <w:sz w:val="26"/>
          <w:szCs w:val="26"/>
        </w:rPr>
        <w:object w:dxaOrig="240" w:dyaOrig="264" w14:anchorId="64917CEB">
          <v:shape id="_x0000_i1548" type="#_x0000_t75" style="width:12pt;height:13.2pt" o:ole="">
            <v:imagedata r:id="rId1324" o:title=""/>
          </v:shape>
          <o:OLEObject Type="Embed" ProgID="Equation.DSMT4" ShapeID="_x0000_i1548" DrawAspect="Content" ObjectID="_1801669634" r:id="rId1325"/>
        </w:object>
      </w:r>
      <w:r w:rsidRPr="002C71E6">
        <w:rPr>
          <w:sz w:val="26"/>
          <w:szCs w:val="26"/>
        </w:rPr>
        <w:t xml:space="preserve"> một đoạn </w:t>
      </w:r>
      <w:proofErr w:type="gramStart"/>
      <w:r w:rsidRPr="002C71E6">
        <w:rPr>
          <w:sz w:val="26"/>
          <w:szCs w:val="26"/>
        </w:rPr>
        <w:t xml:space="preserve">là </w:t>
      </w:r>
      <w:proofErr w:type="gramEnd"/>
      <w:r w:rsidRPr="002C71E6">
        <w:rPr>
          <w:position w:val="-10"/>
          <w:sz w:val="26"/>
          <w:szCs w:val="26"/>
        </w:rPr>
        <w:object w:dxaOrig="660" w:dyaOrig="324" w14:anchorId="3C723317">
          <v:shape id="_x0000_i1549" type="#_x0000_t75" style="width:33pt;height:16.2pt" o:ole="">
            <v:imagedata r:id="rId1326" o:title=""/>
          </v:shape>
          <o:OLEObject Type="Embed" ProgID="Equation.DSMT4" ShapeID="_x0000_i1549" DrawAspect="Content" ObjectID="_1801669635" r:id="rId1327"/>
        </w:object>
      </w:r>
      <w:r w:rsidRPr="002C71E6">
        <w:rPr>
          <w:sz w:val="26"/>
          <w:szCs w:val="26"/>
        </w:rPr>
        <w:t xml:space="preserve">. Trong </w:t>
      </w:r>
      <w:proofErr w:type="gramStart"/>
      <w:r w:rsidRPr="002C71E6">
        <w:rPr>
          <w:sz w:val="26"/>
          <w:szCs w:val="26"/>
        </w:rPr>
        <w:t>sa</w:t>
      </w:r>
      <w:proofErr w:type="gramEnd"/>
      <w:r w:rsidRPr="002C71E6">
        <w:rPr>
          <w:sz w:val="26"/>
          <w:szCs w:val="26"/>
        </w:rPr>
        <w:t xml:space="preserve"> mạc thì xe anh ta chỉ có thể di chuyển với vận tốc là </w:t>
      </w:r>
      <w:r w:rsidRPr="002C71E6">
        <w:rPr>
          <w:position w:val="-10"/>
          <w:sz w:val="26"/>
          <w:szCs w:val="26"/>
        </w:rPr>
        <w:object w:dxaOrig="876" w:dyaOrig="324" w14:anchorId="041ECC88">
          <v:shape id="_x0000_i1550" type="#_x0000_t75" style="width:43.8pt;height:16.2pt" o:ole="">
            <v:imagedata r:id="rId1328" o:title=""/>
          </v:shape>
          <o:OLEObject Type="Embed" ProgID="Equation.DSMT4" ShapeID="_x0000_i1550" DrawAspect="Content" ObjectID="_1801669636" r:id="rId1329"/>
        </w:object>
      </w:r>
      <w:r w:rsidRPr="002C71E6">
        <w:rPr>
          <w:sz w:val="26"/>
          <w:szCs w:val="26"/>
        </w:rPr>
        <w:t xml:space="preserve">Nhà địa chất phải đến được điểm </w:t>
      </w:r>
      <w:r w:rsidRPr="002C71E6">
        <w:rPr>
          <w:position w:val="-4"/>
          <w:sz w:val="26"/>
          <w:szCs w:val="26"/>
        </w:rPr>
        <w:object w:dxaOrig="240" w:dyaOrig="264" w14:anchorId="2C992259">
          <v:shape id="_x0000_i1551" type="#_x0000_t75" style="width:12pt;height:13.2pt" o:ole="">
            <v:imagedata r:id="rId1330" o:title=""/>
          </v:shape>
          <o:OLEObject Type="Embed" ProgID="Equation.DSMT4" ShapeID="_x0000_i1551" DrawAspect="Content" ObjectID="_1801669637" r:id="rId1331"/>
        </w:object>
      </w:r>
      <w:r w:rsidRPr="002C71E6">
        <w:rPr>
          <w:sz w:val="26"/>
          <w:szCs w:val="26"/>
        </w:rPr>
        <w:t xml:space="preserve"> sau </w:t>
      </w:r>
      <w:r w:rsidRPr="002C71E6">
        <w:rPr>
          <w:position w:val="-4"/>
          <w:sz w:val="26"/>
          <w:szCs w:val="26"/>
        </w:rPr>
        <w:object w:dxaOrig="204" w:dyaOrig="264" w14:anchorId="09C778DE">
          <v:shape id="_x0000_i1552" type="#_x0000_t75" style="width:10.2pt;height:13.2pt" o:ole="">
            <v:imagedata r:id="rId1332" o:title=""/>
          </v:shape>
          <o:OLEObject Type="Embed" ProgID="Equation.DSMT4" ShapeID="_x0000_i1552" DrawAspect="Content" ObjectID="_1801669638" r:id="rId1333"/>
        </w:object>
      </w:r>
      <w:r w:rsidRPr="002C71E6">
        <w:rPr>
          <w:sz w:val="26"/>
          <w:szCs w:val="26"/>
        </w:rPr>
        <w:t xml:space="preserve"> giờ. Vì vậy, nếu anh ta đi từ </w:t>
      </w:r>
      <w:r w:rsidRPr="002C71E6">
        <w:rPr>
          <w:position w:val="-4"/>
          <w:sz w:val="26"/>
          <w:szCs w:val="26"/>
        </w:rPr>
        <w:object w:dxaOrig="240" w:dyaOrig="264" w14:anchorId="44748988">
          <v:shape id="_x0000_i1553" type="#_x0000_t75" style="width:12pt;height:13.2pt" o:ole="">
            <v:imagedata r:id="rId1334" o:title=""/>
          </v:shape>
          <o:OLEObject Type="Embed" ProgID="Equation.DSMT4" ShapeID="_x0000_i1553" DrawAspect="Content" ObjectID="_1801669639" r:id="rId1335"/>
        </w:object>
      </w:r>
      <w:r w:rsidRPr="002C71E6">
        <w:rPr>
          <w:sz w:val="26"/>
          <w:szCs w:val="26"/>
        </w:rPr>
        <w:t xml:space="preserve"> đến </w:t>
      </w:r>
      <w:r w:rsidRPr="002C71E6">
        <w:rPr>
          <w:position w:val="-4"/>
          <w:sz w:val="26"/>
          <w:szCs w:val="26"/>
        </w:rPr>
        <w:object w:dxaOrig="240" w:dyaOrig="264" w14:anchorId="45CCF8AD">
          <v:shape id="_x0000_i1554" type="#_x0000_t75" style="width:12pt;height:13.2pt" o:ole="">
            <v:imagedata r:id="rId1336" o:title=""/>
          </v:shape>
          <o:OLEObject Type="Embed" ProgID="Equation.DSMT4" ShapeID="_x0000_i1554" DrawAspect="Content" ObjectID="_1801669640" r:id="rId1337"/>
        </w:object>
      </w:r>
      <w:r w:rsidRPr="002C71E6">
        <w:rPr>
          <w:sz w:val="26"/>
          <w:szCs w:val="26"/>
        </w:rPr>
        <w:t xml:space="preserve"> sẽ không thể đến đúng giờ được. May mắn thay, có một con đường nhựa song song với đường nối </w:t>
      </w:r>
      <w:r w:rsidRPr="002C71E6">
        <w:rPr>
          <w:position w:val="-4"/>
          <w:sz w:val="26"/>
          <w:szCs w:val="26"/>
        </w:rPr>
        <w:object w:dxaOrig="240" w:dyaOrig="264" w14:anchorId="636CEF9E">
          <v:shape id="_x0000_i1555" type="#_x0000_t75" style="width:12pt;height:13.2pt" o:ole="">
            <v:imagedata r:id="rId1338" o:title=""/>
          </v:shape>
          <o:OLEObject Type="Embed" ProgID="Equation.DSMT4" ShapeID="_x0000_i1555" DrawAspect="Content" ObjectID="_1801669641" r:id="rId1339"/>
        </w:object>
      </w:r>
      <w:r w:rsidRPr="002C71E6">
        <w:rPr>
          <w:sz w:val="26"/>
          <w:szCs w:val="26"/>
        </w:rPr>
        <w:t xml:space="preserve"> và </w:t>
      </w:r>
      <w:r w:rsidRPr="002C71E6">
        <w:rPr>
          <w:position w:val="-4"/>
          <w:sz w:val="26"/>
          <w:szCs w:val="26"/>
        </w:rPr>
        <w:object w:dxaOrig="240" w:dyaOrig="264" w14:anchorId="65317A61">
          <v:shape id="_x0000_i1556" type="#_x0000_t75" style="width:12pt;height:13.2pt" o:ole="">
            <v:imagedata r:id="rId1340" o:title=""/>
          </v:shape>
          <o:OLEObject Type="Embed" ProgID="Equation.DSMT4" ShapeID="_x0000_i1556" DrawAspect="Content" ObjectID="_1801669642" r:id="rId1341"/>
        </w:object>
      </w:r>
      <w:r w:rsidRPr="002C71E6">
        <w:rPr>
          <w:sz w:val="26"/>
          <w:szCs w:val="26"/>
        </w:rPr>
        <w:t xml:space="preserve"> và cách </w:t>
      </w:r>
      <w:r w:rsidRPr="002C71E6">
        <w:rPr>
          <w:position w:val="-4"/>
          <w:sz w:val="26"/>
          <w:szCs w:val="26"/>
        </w:rPr>
        <w:object w:dxaOrig="396" w:dyaOrig="264" w14:anchorId="3630D05A">
          <v:shape id="_x0000_i1557" type="#_x0000_t75" style="width:19.8pt;height:13.2pt" o:ole="">
            <v:imagedata r:id="rId1342" o:title=""/>
          </v:shape>
          <o:OLEObject Type="Embed" ProgID="Equation.DSMT4" ShapeID="_x0000_i1557" DrawAspect="Content" ObjectID="_1801669643" r:id="rId1343"/>
        </w:object>
      </w:r>
      <w:r w:rsidRPr="002C71E6">
        <w:rPr>
          <w:sz w:val="26"/>
          <w:szCs w:val="26"/>
        </w:rPr>
        <w:t xml:space="preserve"> một </w:t>
      </w:r>
      <w:proofErr w:type="gramStart"/>
      <w:r w:rsidRPr="002C71E6">
        <w:rPr>
          <w:sz w:val="26"/>
          <w:szCs w:val="26"/>
        </w:rPr>
        <w:t xml:space="preserve">đoạn </w:t>
      </w:r>
      <w:proofErr w:type="gramEnd"/>
      <w:r w:rsidRPr="002C71E6">
        <w:rPr>
          <w:position w:val="-10"/>
          <w:sz w:val="26"/>
          <w:szCs w:val="26"/>
        </w:rPr>
        <w:object w:dxaOrig="624" w:dyaOrig="324" w14:anchorId="09B5E2DE">
          <v:shape id="_x0000_i1558" type="#_x0000_t75" style="width:31.2pt;height:16.2pt" o:ole="">
            <v:imagedata r:id="rId1344" o:title=""/>
          </v:shape>
          <o:OLEObject Type="Embed" ProgID="Equation.DSMT4" ShapeID="_x0000_i1558" DrawAspect="Content" ObjectID="_1801669644" r:id="rId1345"/>
        </w:object>
      </w:r>
      <w:r w:rsidRPr="002C71E6">
        <w:rPr>
          <w:sz w:val="26"/>
          <w:szCs w:val="26"/>
        </w:rPr>
        <w:t xml:space="preserve">. Trên đường nhựa đó thì xe nhà địa chất này có thể di chuyển với vận </w:t>
      </w:r>
      <w:proofErr w:type="gramStart"/>
      <w:r w:rsidRPr="002C71E6">
        <w:rPr>
          <w:sz w:val="26"/>
          <w:szCs w:val="26"/>
        </w:rPr>
        <w:t xml:space="preserve">tốc </w:t>
      </w:r>
      <w:proofErr w:type="gramEnd"/>
      <w:r w:rsidRPr="002C71E6">
        <w:rPr>
          <w:position w:val="-10"/>
          <w:sz w:val="26"/>
          <w:szCs w:val="26"/>
        </w:rPr>
        <w:object w:dxaOrig="840" w:dyaOrig="324" w14:anchorId="21CD0DC8">
          <v:shape id="_x0000_i1559" type="#_x0000_t75" style="width:42pt;height:16.2pt" o:ole="">
            <v:imagedata r:id="rId1346" o:title=""/>
          </v:shape>
          <o:OLEObject Type="Embed" ProgID="Equation.DSMT4" ShapeID="_x0000_i1559" DrawAspect="Content" ObjectID="_1801669645" r:id="rId1347"/>
        </w:object>
      </w:r>
      <w:r w:rsidRPr="002C71E6">
        <w:rPr>
          <w:sz w:val="26"/>
          <w:szCs w:val="26"/>
        </w:rPr>
        <w:t xml:space="preserve">. Thời gian ngắn nhất để nhà địa chất di chuyển từ </w:t>
      </w:r>
      <w:r w:rsidRPr="002C71E6">
        <w:rPr>
          <w:position w:val="-4"/>
          <w:sz w:val="26"/>
          <w:szCs w:val="26"/>
        </w:rPr>
        <w:object w:dxaOrig="240" w:dyaOrig="264" w14:anchorId="52966ECC">
          <v:shape id="_x0000_i1560" type="#_x0000_t75" style="width:12pt;height:13.2pt" o:ole="">
            <v:imagedata r:id="rId1348" o:title=""/>
          </v:shape>
          <o:OLEObject Type="Embed" ProgID="Equation.DSMT4" ShapeID="_x0000_i1560" DrawAspect="Content" ObjectID="_1801669646" r:id="rId1349"/>
        </w:object>
      </w:r>
      <w:r w:rsidRPr="002C71E6">
        <w:rPr>
          <w:sz w:val="26"/>
          <w:szCs w:val="26"/>
        </w:rPr>
        <w:t xml:space="preserve"> đến </w:t>
      </w:r>
      <w:r w:rsidRPr="002C71E6">
        <w:rPr>
          <w:position w:val="-4"/>
          <w:sz w:val="26"/>
          <w:szCs w:val="26"/>
        </w:rPr>
        <w:object w:dxaOrig="240" w:dyaOrig="264" w14:anchorId="70256A56">
          <v:shape id="_x0000_i1561" type="#_x0000_t75" style="width:12pt;height:13.2pt" o:ole="">
            <v:imagedata r:id="rId1350" o:title=""/>
          </v:shape>
          <o:OLEObject Type="Embed" ProgID="Equation.DSMT4" ShapeID="_x0000_i1561" DrawAspect="Content" ObjectID="_1801669647" r:id="rId1351"/>
        </w:object>
      </w:r>
      <w:r w:rsidRPr="002C71E6">
        <w:rPr>
          <w:sz w:val="26"/>
          <w:szCs w:val="26"/>
        </w:rPr>
        <w:t xml:space="preserve"> là bao nhiêu </w:t>
      </w:r>
      <w:r w:rsidRPr="002C71E6">
        <w:rPr>
          <w:bCs/>
          <w:sz w:val="26"/>
          <w:szCs w:val="26"/>
        </w:rPr>
        <w:t>phút.</w:t>
      </w:r>
    </w:p>
    <w:p w14:paraId="59165F3B" w14:textId="77777777" w:rsidR="00AD4D76" w:rsidRPr="002C71E6" w:rsidRDefault="00AD4D76" w:rsidP="00AD4D76">
      <w:pPr>
        <w:widowControl w:val="0"/>
        <w:ind w:left="990" w:hanging="990"/>
        <w:jc w:val="center"/>
        <w:rPr>
          <w:rFonts w:eastAsia="Calibri"/>
          <w:sz w:val="26"/>
          <w:szCs w:val="26"/>
        </w:rPr>
      </w:pPr>
      <w:r w:rsidRPr="002C71E6">
        <w:rPr>
          <w:noProof/>
          <w:sz w:val="26"/>
          <w:szCs w:val="26"/>
        </w:rPr>
        <w:drawing>
          <wp:inline distT="0" distB="0" distL="0" distR="0" wp14:anchorId="316515F8" wp14:editId="57183F67">
            <wp:extent cx="3063240" cy="1290742"/>
            <wp:effectExtent l="0" t="0" r="3810" b="5080"/>
            <wp:docPr id="517955008" name="Picture 517955008"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55008" name="Picture 517955008" descr="A diagram of a triangle&#10;&#10;Description automatically generated"/>
                    <pic:cNvPicPr>
                      <a:picLocks noChangeAspect="1" noChangeArrowheads="1"/>
                    </pic:cNvPicPr>
                  </pic:nvPicPr>
                  <pic:blipFill>
                    <a:blip r:embed="rId1352" cstate="print">
                      <a:extLst>
                        <a:ext uri="{BEBA8EAE-BF5A-486C-A8C5-ECC9F3942E4B}">
                          <a14:imgProps xmlns:a14="http://schemas.microsoft.com/office/drawing/2010/main">
                            <a14:imgLayer r:embed="rId1353">
                              <a14:imgEffect>
                                <a14:artisticPhotocopy detail="2"/>
                              </a14:imgEffect>
                            </a14:imgLayer>
                          </a14:imgProps>
                        </a:ext>
                        <a:ext uri="{28A0092B-C50C-407E-A947-70E740481C1C}">
                          <a14:useLocalDpi xmlns:a14="http://schemas.microsoft.com/office/drawing/2010/main" val="0"/>
                        </a:ext>
                      </a:extLst>
                    </a:blip>
                    <a:srcRect/>
                    <a:stretch>
                      <a:fillRect/>
                    </a:stretch>
                  </pic:blipFill>
                  <pic:spPr>
                    <a:xfrm>
                      <a:off x="0" y="0"/>
                      <a:ext cx="3074289" cy="1295398"/>
                    </a:xfrm>
                    <a:prstGeom prst="rect">
                      <a:avLst/>
                    </a:prstGeom>
                    <a:noFill/>
                    <a:ln>
                      <a:noFill/>
                    </a:ln>
                  </pic:spPr>
                </pic:pic>
              </a:graphicData>
            </a:graphic>
          </wp:inline>
        </w:drawing>
      </w:r>
    </w:p>
    <w:p w14:paraId="4A5040A3" w14:textId="77777777" w:rsidR="00AD4D76" w:rsidRPr="002C71E6" w:rsidRDefault="00AD4D76" w:rsidP="00AD4D76">
      <w:pPr>
        <w:ind w:left="990" w:hanging="990"/>
        <w:jc w:val="both"/>
        <w:rPr>
          <w:sz w:val="26"/>
          <w:szCs w:val="26"/>
        </w:rPr>
      </w:pPr>
      <w:r w:rsidRPr="002C71E6">
        <w:rPr>
          <w:b/>
          <w:bCs/>
          <w:sz w:val="26"/>
          <w:szCs w:val="26"/>
        </w:rPr>
        <w:t>Câu 6.</w:t>
      </w:r>
      <w:r w:rsidRPr="002C71E6">
        <w:rPr>
          <w:sz w:val="26"/>
          <w:szCs w:val="26"/>
        </w:rPr>
        <w:t xml:space="preserve"> </w:t>
      </w:r>
      <w:r w:rsidRPr="002C71E6">
        <w:rPr>
          <w:sz w:val="26"/>
          <w:szCs w:val="26"/>
        </w:rPr>
        <w:tab/>
        <w:t>Một thùng thăm đựng 50 thẻ giảm giá cho nhân viên có kích thước, chất liệu như nhau, trong đó có 30 thẻ xanh và 20 thẻ trắng. Lấy ngẫu nhiên ra một thẻ, rồi lại lấy ngẫu nhiên ra một thẻ nữa. Tính xác suất để lấy được một thẻ xanh ở lần thứ nhất và một thẻ trắng ở lần thứ hai? (</w:t>
      </w:r>
      <w:proofErr w:type="gramStart"/>
      <w:r w:rsidRPr="002C71E6">
        <w:rPr>
          <w:sz w:val="26"/>
          <w:szCs w:val="26"/>
        </w:rPr>
        <w:t>kết</w:t>
      </w:r>
      <w:proofErr w:type="gramEnd"/>
      <w:r w:rsidRPr="002C71E6">
        <w:rPr>
          <w:sz w:val="26"/>
          <w:szCs w:val="26"/>
        </w:rPr>
        <w:t xml:space="preserve"> quả được làm tròn đến hàng phần trăm).</w:t>
      </w:r>
    </w:p>
    <w:p w14:paraId="1252BD0D" w14:textId="77777777" w:rsidR="00F31480" w:rsidRPr="002C71E6" w:rsidRDefault="00F31480" w:rsidP="00AD4D76">
      <w:pPr>
        <w:ind w:left="990" w:hanging="990"/>
        <w:jc w:val="both"/>
        <w:rPr>
          <w:sz w:val="26"/>
          <w:szCs w:val="26"/>
        </w:rPr>
      </w:pPr>
    </w:p>
    <w:p w14:paraId="1698B411" w14:textId="79E44E90" w:rsidR="00F31480" w:rsidRPr="002C71E6" w:rsidRDefault="00F31480" w:rsidP="00F31480">
      <w:pPr>
        <w:pStyle w:val="ListParagraph"/>
        <w:ind w:left="0"/>
        <w:jc w:val="center"/>
        <w:rPr>
          <w:b/>
          <w:sz w:val="26"/>
          <w:szCs w:val="26"/>
          <w:u w:val="single"/>
          <w:lang w:val="vi-VN"/>
        </w:rPr>
      </w:pPr>
      <w:r w:rsidRPr="002C71E6">
        <w:rPr>
          <w:b/>
          <w:sz w:val="26"/>
          <w:szCs w:val="26"/>
          <w:u w:val="single"/>
        </w:rPr>
        <w:t xml:space="preserve">ĐỀ </w:t>
      </w:r>
      <w:r w:rsidRPr="002C71E6">
        <w:rPr>
          <w:b/>
          <w:sz w:val="26"/>
          <w:szCs w:val="26"/>
          <w:u w:val="single"/>
          <w:lang w:val="vi-VN"/>
        </w:rPr>
        <w:t>SỐ 3</w:t>
      </w:r>
    </w:p>
    <w:p w14:paraId="4E5FB1B1" w14:textId="66315ECC" w:rsidR="00F31480" w:rsidRPr="002C71E6" w:rsidRDefault="00F31480" w:rsidP="00F31480">
      <w:pPr>
        <w:rPr>
          <w:sz w:val="26"/>
          <w:szCs w:val="26"/>
        </w:rPr>
      </w:pPr>
      <w:r w:rsidRPr="002C71E6">
        <w:rPr>
          <w:b/>
          <w:sz w:val="26"/>
          <w:szCs w:val="26"/>
        </w:rPr>
        <w:lastRenderedPageBreak/>
        <w:t xml:space="preserve">PHẦN I. Câu trắc nghiệm nhiều phương </w:t>
      </w:r>
      <w:proofErr w:type="gramStart"/>
      <w:r w:rsidRPr="002C71E6">
        <w:rPr>
          <w:b/>
          <w:sz w:val="26"/>
          <w:szCs w:val="26"/>
        </w:rPr>
        <w:t>án</w:t>
      </w:r>
      <w:proofErr w:type="gramEnd"/>
      <w:r w:rsidRPr="002C71E6">
        <w:rPr>
          <w:b/>
          <w:sz w:val="26"/>
          <w:szCs w:val="26"/>
        </w:rPr>
        <w:t xml:space="preserve"> lựa chọn</w:t>
      </w:r>
      <w:r w:rsidRPr="002C71E6">
        <w:rPr>
          <w:sz w:val="26"/>
          <w:szCs w:val="26"/>
        </w:rPr>
        <w:t>. Thí sinh trả lời từ câu 1 đến câu 12. Mỗi câu hỏi thí sinh chỉ chọn một phương án.</w:t>
      </w:r>
    </w:p>
    <w:p w14:paraId="4830AD4A" w14:textId="77777777" w:rsidR="00F31480" w:rsidRPr="002C71E6" w:rsidRDefault="00F31480" w:rsidP="00F31480">
      <w:pPr>
        <w:tabs>
          <w:tab w:val="left" w:pos="992"/>
        </w:tabs>
        <w:ind w:left="992" w:hanging="992"/>
        <w:jc w:val="both"/>
        <w:rPr>
          <w:sz w:val="26"/>
          <w:szCs w:val="26"/>
          <w:lang w:eastAsia="ko-KR"/>
        </w:rPr>
      </w:pPr>
      <w:r w:rsidRPr="002C71E6">
        <w:rPr>
          <w:b/>
          <w:sz w:val="26"/>
          <w:szCs w:val="26"/>
          <w:lang w:eastAsia="ko-KR"/>
        </w:rPr>
        <w:t>Câu 1.</w:t>
      </w:r>
      <w:r w:rsidRPr="002C71E6">
        <w:rPr>
          <w:b/>
          <w:sz w:val="26"/>
          <w:szCs w:val="26"/>
          <w:lang w:eastAsia="ko-KR"/>
        </w:rPr>
        <w:tab/>
      </w:r>
      <w:r w:rsidRPr="002C71E6">
        <w:rPr>
          <w:sz w:val="26"/>
          <w:szCs w:val="26"/>
        </w:rPr>
        <w:t xml:space="preserve">Cho </w:t>
      </w:r>
      <w:r w:rsidRPr="002C71E6">
        <w:rPr>
          <w:position w:val="-10"/>
          <w:sz w:val="26"/>
          <w:szCs w:val="26"/>
        </w:rPr>
        <w:object w:dxaOrig="540" w:dyaOrig="324" w14:anchorId="6CD61B6F">
          <v:shape id="_x0000_i1562" type="#_x0000_t75" style="width:27pt;height:16.2pt" o:ole="">
            <v:imagedata r:id="rId1354" o:title=""/>
          </v:shape>
          <o:OLEObject Type="Embed" ProgID="Equation.DSMT4" ShapeID="_x0000_i1562" DrawAspect="Content" ObjectID="_1801669648" r:id="rId1355"/>
        </w:object>
      </w:r>
      <w:r w:rsidRPr="002C71E6">
        <w:rPr>
          <w:sz w:val="26"/>
          <w:szCs w:val="26"/>
        </w:rPr>
        <w:t xml:space="preserve"> là một nguyên hàm của hàm số </w:t>
      </w:r>
      <w:r w:rsidRPr="002C71E6">
        <w:rPr>
          <w:position w:val="-14"/>
          <w:sz w:val="26"/>
          <w:szCs w:val="26"/>
        </w:rPr>
        <w:object w:dxaOrig="2076" w:dyaOrig="396" w14:anchorId="6CE771F9">
          <v:shape id="_x0000_i1563" type="#_x0000_t75" style="width:103.8pt;height:19.8pt" o:ole="">
            <v:imagedata r:id="rId1356" o:title=""/>
          </v:shape>
          <o:OLEObject Type="Embed" ProgID="Equation.DSMT4" ShapeID="_x0000_i1563" DrawAspect="Content" ObjectID="_1801669649" r:id="rId1357"/>
        </w:object>
      </w:r>
      <w:r w:rsidRPr="002C71E6">
        <w:rPr>
          <w:sz w:val="26"/>
          <w:szCs w:val="26"/>
        </w:rPr>
        <w:t xml:space="preserve"> </w:t>
      </w:r>
      <w:proofErr w:type="gramStart"/>
      <w:r w:rsidRPr="002C71E6">
        <w:rPr>
          <w:sz w:val="26"/>
          <w:szCs w:val="26"/>
        </w:rPr>
        <w:t xml:space="preserve">và </w:t>
      </w:r>
      <w:proofErr w:type="gramEnd"/>
      <w:r w:rsidRPr="002C71E6">
        <w:rPr>
          <w:position w:val="-10"/>
          <w:sz w:val="26"/>
          <w:szCs w:val="26"/>
        </w:rPr>
        <w:object w:dxaOrig="864" w:dyaOrig="324" w14:anchorId="060C5905">
          <v:shape id="_x0000_i1564" type="#_x0000_t75" style="width:43.2pt;height:16.2pt" o:ole="">
            <v:imagedata r:id="rId1358" o:title=""/>
          </v:shape>
          <o:OLEObject Type="Embed" ProgID="Equation.DSMT4" ShapeID="_x0000_i1564" DrawAspect="Content" ObjectID="_1801669650" r:id="rId1359"/>
        </w:object>
      </w:r>
      <w:r w:rsidRPr="002C71E6">
        <w:rPr>
          <w:sz w:val="26"/>
          <w:szCs w:val="26"/>
        </w:rPr>
        <w:t xml:space="preserve">. Tính </w:t>
      </w:r>
      <w:r w:rsidRPr="002C71E6">
        <w:rPr>
          <w:position w:val="-10"/>
          <w:sz w:val="26"/>
          <w:szCs w:val="26"/>
        </w:rPr>
        <w:object w:dxaOrig="696" w:dyaOrig="324" w14:anchorId="22BFB629">
          <v:shape id="_x0000_i1565" type="#_x0000_t75" style="width:34.8pt;height:16.2pt" o:ole="">
            <v:imagedata r:id="rId1360" o:title=""/>
          </v:shape>
          <o:OLEObject Type="Embed" ProgID="Equation.DSMT4" ShapeID="_x0000_i1565" DrawAspect="Content" ObjectID="_1801669651" r:id="rId1361"/>
        </w:object>
      </w:r>
    </w:p>
    <w:p w14:paraId="0E74CF7F" w14:textId="77777777" w:rsidR="00F31480" w:rsidRPr="002C71E6" w:rsidRDefault="00F31480" w:rsidP="00F31480">
      <w:pPr>
        <w:tabs>
          <w:tab w:val="left" w:pos="3402"/>
          <w:tab w:val="left" w:pos="5669"/>
          <w:tab w:val="left" w:pos="7937"/>
        </w:tabs>
        <w:ind w:left="992"/>
        <w:jc w:val="both"/>
        <w:rPr>
          <w:sz w:val="26"/>
          <w:szCs w:val="26"/>
        </w:rPr>
      </w:pPr>
      <w:r w:rsidRPr="002C71E6">
        <w:rPr>
          <w:b/>
          <w:sz w:val="26"/>
          <w:szCs w:val="26"/>
        </w:rPr>
        <w:t xml:space="preserve">A. </w:t>
      </w:r>
      <w:r w:rsidRPr="002C71E6">
        <w:rPr>
          <w:position w:val="-14"/>
          <w:sz w:val="26"/>
          <w:szCs w:val="26"/>
        </w:rPr>
        <w:object w:dxaOrig="1056" w:dyaOrig="396" w14:anchorId="2FBC1637">
          <v:shape id="_x0000_i1566" type="#_x0000_t75" style="width:52.8pt;height:19.8pt" o:ole="">
            <v:imagedata r:id="rId1362" o:title=""/>
          </v:shape>
          <o:OLEObject Type="Embed" ProgID="Equation.DSMT4" ShapeID="_x0000_i1566" DrawAspect="Content" ObjectID="_1801669652" r:id="rId1363"/>
        </w:object>
      </w:r>
      <w:r w:rsidRPr="002C71E6">
        <w:rPr>
          <w:sz w:val="26"/>
          <w:szCs w:val="26"/>
        </w:rPr>
        <w:t>.</w:t>
      </w:r>
      <w:r w:rsidRPr="002C71E6">
        <w:rPr>
          <w:sz w:val="26"/>
          <w:szCs w:val="26"/>
        </w:rPr>
        <w:tab/>
      </w:r>
      <w:r w:rsidRPr="002C71E6">
        <w:rPr>
          <w:sz w:val="26"/>
          <w:szCs w:val="26"/>
        </w:rPr>
        <w:tab/>
      </w:r>
      <w:r w:rsidRPr="002C71E6">
        <w:rPr>
          <w:b/>
          <w:sz w:val="26"/>
          <w:szCs w:val="26"/>
        </w:rPr>
        <w:t xml:space="preserve">B. </w:t>
      </w:r>
      <w:r w:rsidRPr="002C71E6">
        <w:rPr>
          <w:position w:val="-14"/>
          <w:sz w:val="26"/>
          <w:szCs w:val="26"/>
        </w:rPr>
        <w:object w:dxaOrig="2604" w:dyaOrig="396" w14:anchorId="5DAD1538">
          <v:shape id="_x0000_i1567" type="#_x0000_t75" style="width:130.2pt;height:19.8pt" o:ole="">
            <v:imagedata r:id="rId1364" o:title=""/>
          </v:shape>
          <o:OLEObject Type="Embed" ProgID="Equation.DSMT4" ShapeID="_x0000_i1567" DrawAspect="Content" ObjectID="_1801669653" r:id="rId1365"/>
        </w:object>
      </w:r>
      <w:r w:rsidRPr="002C71E6">
        <w:rPr>
          <w:sz w:val="26"/>
          <w:szCs w:val="26"/>
        </w:rPr>
        <w:t>.</w:t>
      </w:r>
    </w:p>
    <w:p w14:paraId="3248E5EC" w14:textId="77777777" w:rsidR="00F31480" w:rsidRPr="002C71E6" w:rsidRDefault="00F31480" w:rsidP="00F31480">
      <w:pPr>
        <w:tabs>
          <w:tab w:val="left" w:pos="3402"/>
          <w:tab w:val="left" w:pos="5669"/>
          <w:tab w:val="left" w:pos="7937"/>
        </w:tabs>
        <w:ind w:left="992"/>
        <w:jc w:val="both"/>
        <w:rPr>
          <w:sz w:val="26"/>
          <w:szCs w:val="26"/>
        </w:rPr>
      </w:pPr>
      <w:r w:rsidRPr="002C71E6">
        <w:rPr>
          <w:b/>
          <w:sz w:val="26"/>
          <w:szCs w:val="26"/>
        </w:rPr>
        <w:t xml:space="preserve">C. </w:t>
      </w:r>
      <w:r w:rsidRPr="002C71E6">
        <w:rPr>
          <w:position w:val="-14"/>
          <w:sz w:val="26"/>
          <w:szCs w:val="26"/>
        </w:rPr>
        <w:object w:dxaOrig="1056" w:dyaOrig="396" w14:anchorId="5413EBFF">
          <v:shape id="_x0000_i1568" type="#_x0000_t75" style="width:52.8pt;height:19.8pt" o:ole="">
            <v:imagedata r:id="rId1366" o:title=""/>
          </v:shape>
          <o:OLEObject Type="Embed" ProgID="Equation.DSMT4" ShapeID="_x0000_i1568" DrawAspect="Content" ObjectID="_1801669654" r:id="rId1367"/>
        </w:object>
      </w:r>
      <w:r w:rsidRPr="002C71E6">
        <w:rPr>
          <w:sz w:val="26"/>
          <w:szCs w:val="26"/>
        </w:rPr>
        <w:t>.</w:t>
      </w:r>
      <w:r w:rsidRPr="002C71E6">
        <w:rPr>
          <w:sz w:val="26"/>
          <w:szCs w:val="26"/>
        </w:rPr>
        <w:tab/>
      </w:r>
      <w:r w:rsidRPr="002C71E6">
        <w:rPr>
          <w:sz w:val="26"/>
          <w:szCs w:val="26"/>
        </w:rPr>
        <w:tab/>
      </w:r>
      <w:r w:rsidRPr="002C71E6">
        <w:rPr>
          <w:b/>
          <w:sz w:val="26"/>
          <w:szCs w:val="26"/>
        </w:rPr>
        <w:t xml:space="preserve">D. </w:t>
      </w:r>
      <w:r w:rsidRPr="002C71E6">
        <w:rPr>
          <w:position w:val="-14"/>
          <w:sz w:val="26"/>
          <w:szCs w:val="26"/>
        </w:rPr>
        <w:object w:dxaOrig="2700" w:dyaOrig="396" w14:anchorId="1B5169A2">
          <v:shape id="_x0000_i1569" type="#_x0000_t75" style="width:135pt;height:19.8pt" o:ole="">
            <v:imagedata r:id="rId1368" o:title=""/>
          </v:shape>
          <o:OLEObject Type="Embed" ProgID="Equation.DSMT4" ShapeID="_x0000_i1569" DrawAspect="Content" ObjectID="_1801669655" r:id="rId1369"/>
        </w:object>
      </w:r>
      <w:r w:rsidRPr="002C71E6">
        <w:rPr>
          <w:sz w:val="26"/>
          <w:szCs w:val="26"/>
        </w:rPr>
        <w:t>.</w:t>
      </w:r>
    </w:p>
    <w:p w14:paraId="31A95DB6" w14:textId="77777777" w:rsidR="00F31480" w:rsidRPr="002C71E6" w:rsidRDefault="00F31480" w:rsidP="00F31480">
      <w:pPr>
        <w:tabs>
          <w:tab w:val="left" w:pos="992"/>
        </w:tabs>
        <w:ind w:left="992" w:hanging="992"/>
        <w:jc w:val="both"/>
        <w:rPr>
          <w:sz w:val="26"/>
          <w:szCs w:val="26"/>
        </w:rPr>
      </w:pPr>
      <w:r w:rsidRPr="002C71E6">
        <w:rPr>
          <w:b/>
          <w:sz w:val="26"/>
          <w:szCs w:val="26"/>
        </w:rPr>
        <w:t>Câu 2.</w:t>
      </w:r>
      <w:r w:rsidRPr="002C71E6">
        <w:rPr>
          <w:b/>
          <w:sz w:val="26"/>
          <w:szCs w:val="26"/>
        </w:rPr>
        <w:tab/>
      </w:r>
      <w:r w:rsidRPr="002C71E6">
        <w:rPr>
          <w:sz w:val="26"/>
          <w:szCs w:val="26"/>
        </w:rPr>
        <w:t xml:space="preserve">Nếu </w:t>
      </w:r>
      <w:r w:rsidRPr="002C71E6">
        <w:rPr>
          <w:position w:val="-30"/>
          <w:sz w:val="26"/>
          <w:szCs w:val="26"/>
        </w:rPr>
        <w:object w:dxaOrig="1344" w:dyaOrig="720" w14:anchorId="1D4E3715">
          <v:shape id="_x0000_i1570" type="#_x0000_t75" style="width:67.2pt;height:36pt" o:ole="">
            <v:imagedata r:id="rId1370" o:title=""/>
          </v:shape>
          <o:OLEObject Type="Embed" ProgID="Equation.DSMT4" ShapeID="_x0000_i1570" DrawAspect="Content" ObjectID="_1801669656" r:id="rId1371"/>
        </w:object>
      </w:r>
      <w:r w:rsidRPr="002C71E6">
        <w:rPr>
          <w:sz w:val="26"/>
          <w:szCs w:val="26"/>
        </w:rPr>
        <w:t xml:space="preserve">  thì  </w:t>
      </w:r>
      <w:r w:rsidRPr="002C71E6">
        <w:rPr>
          <w:position w:val="-30"/>
          <w:sz w:val="26"/>
          <w:szCs w:val="26"/>
        </w:rPr>
        <w:object w:dxaOrig="2004" w:dyaOrig="720" w14:anchorId="5CA3E231">
          <v:shape id="_x0000_i1571" type="#_x0000_t75" style="width:100.2pt;height:36pt" o:ole="">
            <v:imagedata r:id="rId1372" o:title=""/>
          </v:shape>
          <o:OLEObject Type="Embed" ProgID="Equation.DSMT4" ShapeID="_x0000_i1571" DrawAspect="Content" ObjectID="_1801669657" r:id="rId1373"/>
        </w:object>
      </w:r>
      <w:r w:rsidRPr="002C71E6">
        <w:rPr>
          <w:sz w:val="26"/>
          <w:szCs w:val="26"/>
        </w:rPr>
        <w:t xml:space="preserve"> bằng bao nhiêu?</w:t>
      </w:r>
    </w:p>
    <w:p w14:paraId="497CD3D4" w14:textId="77777777" w:rsidR="00F31480" w:rsidRPr="002C71E6" w:rsidRDefault="00F31480" w:rsidP="00F31480">
      <w:pPr>
        <w:tabs>
          <w:tab w:val="left" w:pos="3402"/>
          <w:tab w:val="left" w:pos="5669"/>
          <w:tab w:val="left" w:pos="7937"/>
        </w:tabs>
        <w:ind w:left="992"/>
        <w:jc w:val="both"/>
        <w:rPr>
          <w:sz w:val="26"/>
          <w:szCs w:val="26"/>
        </w:rPr>
      </w:pPr>
      <w:r w:rsidRPr="002C71E6">
        <w:rPr>
          <w:b/>
          <w:sz w:val="26"/>
          <w:szCs w:val="26"/>
        </w:rPr>
        <w:t xml:space="preserve">A. </w:t>
      </w:r>
      <w:r w:rsidRPr="002C71E6">
        <w:rPr>
          <w:position w:val="-4"/>
          <w:sz w:val="26"/>
          <w:szCs w:val="26"/>
        </w:rPr>
        <w:object w:dxaOrig="564" w:dyaOrig="264" w14:anchorId="1629492C">
          <v:shape id="_x0000_i1572" type="#_x0000_t75" style="width:28.2pt;height:13.2pt" o:ole="">
            <v:imagedata r:id="rId1374" o:title=""/>
          </v:shape>
          <o:OLEObject Type="Embed" ProgID="Equation.DSMT4" ShapeID="_x0000_i1572" DrawAspect="Content" ObjectID="_1801669658" r:id="rId1375"/>
        </w:object>
      </w:r>
      <w:r w:rsidRPr="002C71E6">
        <w:rPr>
          <w:sz w:val="26"/>
          <w:szCs w:val="26"/>
        </w:rPr>
        <w:t>.</w:t>
      </w:r>
      <w:r w:rsidRPr="002C71E6">
        <w:rPr>
          <w:sz w:val="26"/>
          <w:szCs w:val="26"/>
        </w:rPr>
        <w:tab/>
      </w:r>
      <w:r w:rsidRPr="002C71E6">
        <w:rPr>
          <w:b/>
          <w:sz w:val="26"/>
          <w:szCs w:val="26"/>
        </w:rPr>
        <w:t xml:space="preserve">B. </w:t>
      </w:r>
      <w:r w:rsidRPr="002C71E6">
        <w:rPr>
          <w:position w:val="-6"/>
          <w:sz w:val="26"/>
          <w:szCs w:val="26"/>
        </w:rPr>
        <w:object w:dxaOrig="540" w:dyaOrig="276" w14:anchorId="48E8C884">
          <v:shape id="_x0000_i1573" type="#_x0000_t75" style="width:27pt;height:13.8pt" o:ole="">
            <v:imagedata r:id="rId1376" o:title=""/>
          </v:shape>
          <o:OLEObject Type="Embed" ProgID="Equation.DSMT4" ShapeID="_x0000_i1573" DrawAspect="Content" ObjectID="_1801669659" r:id="rId1377"/>
        </w:object>
      </w:r>
      <w:r w:rsidRPr="002C71E6">
        <w:rPr>
          <w:sz w:val="26"/>
          <w:szCs w:val="26"/>
        </w:rPr>
        <w:t>.</w:t>
      </w:r>
      <w:r w:rsidRPr="002C71E6">
        <w:rPr>
          <w:sz w:val="26"/>
          <w:szCs w:val="26"/>
        </w:rPr>
        <w:tab/>
      </w:r>
      <w:r w:rsidRPr="002C71E6">
        <w:rPr>
          <w:b/>
          <w:sz w:val="26"/>
          <w:szCs w:val="26"/>
        </w:rPr>
        <w:t xml:space="preserve">C. </w:t>
      </w:r>
      <w:r w:rsidRPr="002C71E6">
        <w:rPr>
          <w:position w:val="-4"/>
          <w:sz w:val="26"/>
          <w:szCs w:val="26"/>
        </w:rPr>
        <w:object w:dxaOrig="564" w:dyaOrig="264" w14:anchorId="25615E40">
          <v:shape id="_x0000_i1574" type="#_x0000_t75" style="width:28.2pt;height:13.2pt" o:ole="">
            <v:imagedata r:id="rId1378" o:title=""/>
          </v:shape>
          <o:OLEObject Type="Embed" ProgID="Equation.DSMT4" ShapeID="_x0000_i1574" DrawAspect="Content" ObjectID="_1801669660" r:id="rId1379"/>
        </w:object>
      </w:r>
      <w:r w:rsidRPr="002C71E6">
        <w:rPr>
          <w:sz w:val="26"/>
          <w:szCs w:val="26"/>
        </w:rPr>
        <w:t xml:space="preserve">. </w:t>
      </w:r>
      <w:r w:rsidRPr="002C71E6">
        <w:rPr>
          <w:sz w:val="26"/>
          <w:szCs w:val="26"/>
        </w:rPr>
        <w:tab/>
      </w:r>
      <w:r w:rsidRPr="002C71E6">
        <w:rPr>
          <w:b/>
          <w:sz w:val="26"/>
          <w:szCs w:val="26"/>
        </w:rPr>
        <w:t xml:space="preserve">D. </w:t>
      </w:r>
      <w:r w:rsidRPr="002C71E6">
        <w:rPr>
          <w:position w:val="-4"/>
          <w:sz w:val="26"/>
          <w:szCs w:val="26"/>
        </w:rPr>
        <w:object w:dxaOrig="504" w:dyaOrig="264" w14:anchorId="23697F1D">
          <v:shape id="_x0000_i1575" type="#_x0000_t75" style="width:25.2pt;height:13.2pt" o:ole="">
            <v:imagedata r:id="rId1380" o:title=""/>
          </v:shape>
          <o:OLEObject Type="Embed" ProgID="Equation.DSMT4" ShapeID="_x0000_i1575" DrawAspect="Content" ObjectID="_1801669661" r:id="rId1381"/>
        </w:object>
      </w:r>
      <w:r w:rsidRPr="002C71E6">
        <w:rPr>
          <w:sz w:val="26"/>
          <w:szCs w:val="26"/>
        </w:rPr>
        <w:t>.</w:t>
      </w:r>
    </w:p>
    <w:p w14:paraId="54D73525" w14:textId="77777777" w:rsidR="00F31480" w:rsidRPr="002C71E6" w:rsidRDefault="00F31480" w:rsidP="00F31480">
      <w:pPr>
        <w:tabs>
          <w:tab w:val="left" w:pos="992"/>
        </w:tabs>
        <w:ind w:left="992" w:hanging="992"/>
        <w:jc w:val="both"/>
        <w:rPr>
          <w:rFonts w:eastAsia="Aptos"/>
          <w:sz w:val="26"/>
          <w:szCs w:val="26"/>
        </w:rPr>
      </w:pPr>
      <w:r w:rsidRPr="002C71E6">
        <w:rPr>
          <w:rFonts w:eastAsia="Aptos"/>
          <w:b/>
          <w:sz w:val="26"/>
          <w:szCs w:val="26"/>
        </w:rPr>
        <w:t>Câu 3.</w:t>
      </w:r>
      <w:r w:rsidRPr="002C71E6">
        <w:rPr>
          <w:rFonts w:eastAsia="Aptos"/>
          <w:b/>
          <w:sz w:val="26"/>
          <w:szCs w:val="26"/>
        </w:rPr>
        <w:tab/>
      </w:r>
      <w:r w:rsidRPr="002C71E6">
        <w:rPr>
          <w:rFonts w:eastAsia="Aptos"/>
          <w:sz w:val="26"/>
          <w:szCs w:val="26"/>
        </w:rPr>
        <w:t xml:space="preserve">Dũng là học sinh rất giỏi chơi rubik, bạn có thể giải nhiều loại khối rubik khác nhau. Trong một lần tập luyện giải khối </w:t>
      </w:r>
      <w:proofErr w:type="gramStart"/>
      <w:r w:rsidRPr="002C71E6">
        <w:rPr>
          <w:rFonts w:eastAsia="Aptos"/>
          <w:sz w:val="26"/>
          <w:szCs w:val="26"/>
        </w:rPr>
        <w:t xml:space="preserve">rubik </w:t>
      </w:r>
      <w:proofErr w:type="gramEnd"/>
      <w:r w:rsidRPr="002C71E6">
        <w:rPr>
          <w:position w:val="-6"/>
          <w:sz w:val="26"/>
          <w:szCs w:val="26"/>
        </w:rPr>
        <w:object w:dxaOrig="480" w:dyaOrig="276" w14:anchorId="213E486A">
          <v:shape id="_x0000_i1576" type="#_x0000_t75" style="width:24pt;height:13.8pt" o:ole="">
            <v:imagedata r:id="rId1382" o:title=""/>
          </v:shape>
          <o:OLEObject Type="Embed" ProgID="Equation.DSMT4" ShapeID="_x0000_i1576" DrawAspect="Content" ObjectID="_1801669662" r:id="rId1383"/>
        </w:object>
      </w:r>
      <w:r w:rsidRPr="002C71E6">
        <w:rPr>
          <w:rFonts w:eastAsia="Aptos"/>
          <w:sz w:val="26"/>
          <w:szCs w:val="26"/>
        </w:rPr>
        <w:t>, bạn Dũng đã tự thống kê lại thời gian giải rubik trong 25 lần giải liên tiếp ở bảng sau</w:t>
      </w:r>
    </w:p>
    <w:p w14:paraId="5F1EB112" w14:textId="77777777" w:rsidR="00F31480" w:rsidRPr="002C71E6" w:rsidRDefault="00F31480" w:rsidP="00F31480">
      <w:pPr>
        <w:ind w:left="283"/>
        <w:contextualSpacing/>
        <w:jc w:val="center"/>
        <w:rPr>
          <w:rFonts w:eastAsia="Aptos"/>
          <w:sz w:val="26"/>
          <w:szCs w:val="26"/>
        </w:rPr>
      </w:pPr>
      <w:r w:rsidRPr="002C71E6">
        <w:rPr>
          <w:rFonts w:eastAsia="Aptos"/>
          <w:noProof/>
          <w:sz w:val="26"/>
          <w:szCs w:val="26"/>
        </w:rPr>
        <w:drawing>
          <wp:inline distT="0" distB="0" distL="0" distR="0" wp14:anchorId="4854F738" wp14:editId="7E9CFFB3">
            <wp:extent cx="6190615" cy="520065"/>
            <wp:effectExtent l="0" t="0" r="635" b="0"/>
            <wp:docPr id="1923143729" name="Picture 192314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3729" name="Picture 1923143729"/>
                    <pic:cNvPicPr>
                      <a:picLocks noChangeAspect="1"/>
                    </pic:cNvPicPr>
                  </pic:nvPicPr>
                  <pic:blipFill>
                    <a:blip r:embed="rId1384"/>
                    <a:stretch>
                      <a:fillRect/>
                    </a:stretch>
                  </pic:blipFill>
                  <pic:spPr>
                    <a:xfrm>
                      <a:off x="0" y="0"/>
                      <a:ext cx="6528568" cy="548751"/>
                    </a:xfrm>
                    <a:prstGeom prst="rect">
                      <a:avLst/>
                    </a:prstGeom>
                  </pic:spPr>
                </pic:pic>
              </a:graphicData>
            </a:graphic>
          </wp:inline>
        </w:drawing>
      </w:r>
    </w:p>
    <w:p w14:paraId="377BD735" w14:textId="77777777" w:rsidR="00F31480" w:rsidRPr="002C71E6" w:rsidRDefault="00F31480" w:rsidP="00F31480">
      <w:pPr>
        <w:ind w:left="990"/>
        <w:jc w:val="both"/>
        <w:rPr>
          <w:rFonts w:eastAsia="Aptos"/>
          <w:b/>
          <w:sz w:val="26"/>
          <w:szCs w:val="26"/>
        </w:rPr>
      </w:pPr>
      <w:r w:rsidRPr="002C71E6">
        <w:rPr>
          <w:rFonts w:eastAsia="Aptos"/>
          <w:sz w:val="26"/>
          <w:szCs w:val="26"/>
        </w:rPr>
        <w:t>Độ lệch chuẩn của mẫu số liệu ghép nhóm có giá trị gần nhất với giá trị nào dưới đây?</w:t>
      </w:r>
    </w:p>
    <w:p w14:paraId="24FBD3AA" w14:textId="77777777" w:rsidR="00F31480" w:rsidRPr="002C71E6" w:rsidRDefault="00F31480" w:rsidP="00F31480">
      <w:pPr>
        <w:tabs>
          <w:tab w:val="left" w:pos="2934"/>
          <w:tab w:val="left" w:pos="5585"/>
          <w:tab w:val="left" w:pos="8235"/>
        </w:tabs>
        <w:ind w:left="990"/>
        <w:jc w:val="both"/>
        <w:rPr>
          <w:rFonts w:eastAsia="Aptos"/>
          <w:b/>
          <w:sz w:val="26"/>
          <w:szCs w:val="26"/>
        </w:rPr>
      </w:pPr>
      <w:r w:rsidRPr="002C71E6">
        <w:rPr>
          <w:rFonts w:eastAsia="Aptos"/>
          <w:b/>
          <w:bCs/>
          <w:sz w:val="26"/>
          <w:szCs w:val="26"/>
        </w:rPr>
        <w:t>A.</w:t>
      </w:r>
      <w:r w:rsidRPr="002C71E6">
        <w:rPr>
          <w:position w:val="-10"/>
          <w:sz w:val="26"/>
          <w:szCs w:val="26"/>
        </w:rPr>
        <w:object w:dxaOrig="564" w:dyaOrig="324" w14:anchorId="6D6CCBEB">
          <v:shape id="_x0000_i1577" type="#_x0000_t75" style="width:28.2pt;height:16.2pt" o:ole="">
            <v:imagedata r:id="rId1385" o:title=""/>
          </v:shape>
          <o:OLEObject Type="Embed" ProgID="Equation.DSMT4" ShapeID="_x0000_i1577" DrawAspect="Content" ObjectID="_1801669663" r:id="rId1386"/>
        </w:object>
      </w:r>
      <w:r w:rsidRPr="002C71E6">
        <w:rPr>
          <w:rFonts w:eastAsia="Aptos"/>
          <w:sz w:val="26"/>
          <w:szCs w:val="26"/>
        </w:rPr>
        <w:tab/>
      </w:r>
      <w:r w:rsidRPr="002C71E6">
        <w:rPr>
          <w:rFonts w:eastAsia="Aptos"/>
          <w:b/>
          <w:bCs/>
          <w:sz w:val="26"/>
          <w:szCs w:val="26"/>
        </w:rPr>
        <w:t>B.</w:t>
      </w:r>
      <w:r w:rsidRPr="002C71E6">
        <w:rPr>
          <w:position w:val="-6"/>
          <w:sz w:val="26"/>
          <w:szCs w:val="26"/>
        </w:rPr>
        <w:object w:dxaOrig="240" w:dyaOrig="276" w14:anchorId="01D7E62B">
          <v:shape id="_x0000_i1578" type="#_x0000_t75" style="width:12pt;height:13.8pt" o:ole="">
            <v:imagedata r:id="rId1387" o:title=""/>
          </v:shape>
          <o:OLEObject Type="Embed" ProgID="Equation.DSMT4" ShapeID="_x0000_i1578" DrawAspect="Content" ObjectID="_1801669664" r:id="rId1388"/>
        </w:object>
      </w:r>
      <w:r w:rsidRPr="002C71E6">
        <w:rPr>
          <w:rFonts w:eastAsia="Aptos"/>
          <w:sz w:val="26"/>
          <w:szCs w:val="26"/>
        </w:rPr>
        <w:tab/>
      </w:r>
      <w:r w:rsidRPr="002C71E6">
        <w:rPr>
          <w:rFonts w:eastAsia="Aptos"/>
          <w:b/>
          <w:bCs/>
          <w:sz w:val="26"/>
          <w:szCs w:val="26"/>
        </w:rPr>
        <w:t>C.</w:t>
      </w:r>
      <w:r w:rsidRPr="002C71E6">
        <w:rPr>
          <w:position w:val="-10"/>
          <w:sz w:val="26"/>
          <w:szCs w:val="26"/>
        </w:rPr>
        <w:object w:dxaOrig="564" w:dyaOrig="324" w14:anchorId="52A5B365">
          <v:shape id="_x0000_i1579" type="#_x0000_t75" style="width:28.2pt;height:16.2pt" o:ole="">
            <v:imagedata r:id="rId1389" o:title=""/>
          </v:shape>
          <o:OLEObject Type="Embed" ProgID="Equation.DSMT4" ShapeID="_x0000_i1579" DrawAspect="Content" ObjectID="_1801669665" r:id="rId1390"/>
        </w:object>
      </w:r>
      <w:r w:rsidRPr="002C71E6">
        <w:rPr>
          <w:rFonts w:eastAsia="Aptos"/>
          <w:sz w:val="26"/>
          <w:szCs w:val="26"/>
        </w:rPr>
        <w:tab/>
      </w:r>
      <w:r w:rsidRPr="002C71E6">
        <w:rPr>
          <w:rFonts w:eastAsia="Aptos"/>
          <w:b/>
          <w:bCs/>
          <w:sz w:val="26"/>
          <w:szCs w:val="26"/>
        </w:rPr>
        <w:t>D.</w:t>
      </w:r>
      <w:r w:rsidRPr="002C71E6">
        <w:rPr>
          <w:rFonts w:eastAsia="Aptos"/>
          <w:sz w:val="26"/>
          <w:szCs w:val="26"/>
        </w:rPr>
        <w:t xml:space="preserve"> </w:t>
      </w:r>
      <w:r w:rsidRPr="002C71E6">
        <w:rPr>
          <w:position w:val="-10"/>
          <w:sz w:val="26"/>
          <w:szCs w:val="26"/>
        </w:rPr>
        <w:object w:dxaOrig="444" w:dyaOrig="324" w14:anchorId="39E0173D">
          <v:shape id="_x0000_i1580" type="#_x0000_t75" style="width:22.2pt;height:16.2pt" o:ole="">
            <v:imagedata r:id="rId1391" o:title=""/>
          </v:shape>
          <o:OLEObject Type="Embed" ProgID="Equation.DSMT4" ShapeID="_x0000_i1580" DrawAspect="Content" ObjectID="_1801669666" r:id="rId1392"/>
        </w:object>
      </w:r>
    </w:p>
    <w:p w14:paraId="6BF3D834" w14:textId="77777777" w:rsidR="00F31480" w:rsidRPr="002C71E6" w:rsidRDefault="00F31480" w:rsidP="00F31480">
      <w:pPr>
        <w:tabs>
          <w:tab w:val="left" w:pos="992"/>
        </w:tabs>
        <w:ind w:left="992" w:hanging="992"/>
        <w:jc w:val="both"/>
        <w:rPr>
          <w:b/>
          <w:sz w:val="26"/>
          <w:szCs w:val="26"/>
          <w:lang w:val="nl-NL"/>
        </w:rPr>
      </w:pPr>
      <w:r w:rsidRPr="002C71E6">
        <w:rPr>
          <w:b/>
          <w:sz w:val="26"/>
          <w:szCs w:val="26"/>
          <w:lang w:val="nl-NL"/>
        </w:rPr>
        <w:t>Câu 4.</w:t>
      </w:r>
      <w:r w:rsidRPr="002C71E6">
        <w:rPr>
          <w:b/>
          <w:sz w:val="26"/>
          <w:szCs w:val="26"/>
          <w:lang w:val="nl-NL"/>
        </w:rPr>
        <w:tab/>
      </w:r>
      <w:r w:rsidRPr="002C71E6">
        <w:rPr>
          <w:sz w:val="26"/>
          <w:szCs w:val="26"/>
          <w:lang w:val="nl-NL"/>
        </w:rPr>
        <w:t xml:space="preserve">Trong không gian với hệ trục tọa độ </w:t>
      </w:r>
      <w:r w:rsidRPr="002C71E6">
        <w:rPr>
          <w:position w:val="-10"/>
          <w:sz w:val="26"/>
          <w:szCs w:val="26"/>
        </w:rPr>
        <w:object w:dxaOrig="624" w:dyaOrig="324" w14:anchorId="64E85F11">
          <v:shape id="_x0000_i1581" type="#_x0000_t75" style="width:31.2pt;height:16.2pt" o:ole="">
            <v:imagedata r:id="rId1393" o:title=""/>
          </v:shape>
          <o:OLEObject Type="Embed" ProgID="Equation.DSMT4" ShapeID="_x0000_i1581" DrawAspect="Content" ObjectID="_1801669667" r:id="rId1394"/>
        </w:object>
      </w:r>
      <w:r w:rsidRPr="002C71E6">
        <w:rPr>
          <w:sz w:val="26"/>
          <w:szCs w:val="26"/>
          <w:lang w:val="nl-NL"/>
        </w:rPr>
        <w:t xml:space="preserve"> cho đường thẳng </w:t>
      </w:r>
      <w:r w:rsidRPr="002C71E6">
        <w:rPr>
          <w:position w:val="-6"/>
          <w:sz w:val="26"/>
          <w:szCs w:val="26"/>
        </w:rPr>
        <w:object w:dxaOrig="216" w:dyaOrig="276" w14:anchorId="4193FC32">
          <v:shape id="_x0000_i1582" type="#_x0000_t75" style="width:10.8pt;height:13.8pt" o:ole="">
            <v:imagedata r:id="rId1395" o:title=""/>
          </v:shape>
          <o:OLEObject Type="Embed" ProgID="Equation.DSMT4" ShapeID="_x0000_i1582" DrawAspect="Content" ObjectID="_1801669668" r:id="rId1396"/>
        </w:object>
      </w:r>
      <w:r w:rsidRPr="002C71E6">
        <w:rPr>
          <w:sz w:val="26"/>
          <w:szCs w:val="26"/>
          <w:lang w:val="nl-NL"/>
        </w:rPr>
        <w:t xml:space="preserve"> đi qua hai điểm </w:t>
      </w:r>
      <w:r w:rsidRPr="002C71E6">
        <w:rPr>
          <w:position w:val="-14"/>
          <w:sz w:val="26"/>
          <w:szCs w:val="26"/>
        </w:rPr>
        <w:object w:dxaOrig="1164" w:dyaOrig="396" w14:anchorId="653EEF04">
          <v:shape id="_x0000_i1583" type="#_x0000_t75" style="width:58.2pt;height:19.8pt" o:ole="">
            <v:imagedata r:id="rId1397" o:title=""/>
          </v:shape>
          <o:OLEObject Type="Embed" ProgID="Equation.DSMT4" ShapeID="_x0000_i1583" DrawAspect="Content" ObjectID="_1801669669" r:id="rId1398"/>
        </w:object>
      </w:r>
      <w:r w:rsidRPr="002C71E6">
        <w:rPr>
          <w:sz w:val="26"/>
          <w:szCs w:val="26"/>
          <w:lang w:val="nl-NL"/>
        </w:rPr>
        <w:t xml:space="preserve"> và </w:t>
      </w:r>
      <w:r w:rsidRPr="002C71E6">
        <w:rPr>
          <w:position w:val="-14"/>
          <w:sz w:val="26"/>
          <w:szCs w:val="26"/>
        </w:rPr>
        <w:object w:dxaOrig="1200" w:dyaOrig="396" w14:anchorId="3A645906">
          <v:shape id="_x0000_i1584" type="#_x0000_t75" style="width:60pt;height:19.8pt" o:ole="">
            <v:imagedata r:id="rId1399" o:title=""/>
          </v:shape>
          <o:OLEObject Type="Embed" ProgID="Equation.DSMT4" ShapeID="_x0000_i1584" DrawAspect="Content" ObjectID="_1801669670" r:id="rId1400"/>
        </w:object>
      </w:r>
      <w:r w:rsidRPr="002C71E6">
        <w:rPr>
          <w:sz w:val="26"/>
          <w:szCs w:val="26"/>
          <w:lang w:val="nl-NL"/>
        </w:rPr>
        <w:t xml:space="preserve"> Phương trình của đường thẳng </w:t>
      </w:r>
      <w:r w:rsidRPr="002C71E6">
        <w:rPr>
          <w:position w:val="-6"/>
          <w:sz w:val="26"/>
          <w:szCs w:val="26"/>
        </w:rPr>
        <w:object w:dxaOrig="216" w:dyaOrig="276" w14:anchorId="36B81C96">
          <v:shape id="_x0000_i1585" type="#_x0000_t75" style="width:10.8pt;height:13.8pt" o:ole="">
            <v:imagedata r:id="rId1401" o:title=""/>
          </v:shape>
          <o:OLEObject Type="Embed" ProgID="Equation.DSMT4" ShapeID="_x0000_i1585" DrawAspect="Content" ObjectID="_1801669671" r:id="rId1402"/>
        </w:object>
      </w:r>
      <w:r w:rsidRPr="002C71E6">
        <w:rPr>
          <w:sz w:val="26"/>
          <w:szCs w:val="26"/>
          <w:lang w:val="nl-NL"/>
        </w:rPr>
        <w:t xml:space="preserve"> là</w:t>
      </w:r>
    </w:p>
    <w:p w14:paraId="04BA2C9E" w14:textId="77777777" w:rsidR="00F31480" w:rsidRPr="002C71E6" w:rsidRDefault="00F31480" w:rsidP="00F31480">
      <w:pPr>
        <w:tabs>
          <w:tab w:val="left" w:pos="1000"/>
          <w:tab w:val="left" w:pos="6000"/>
        </w:tabs>
        <w:jc w:val="both"/>
        <w:rPr>
          <w:b/>
          <w:sz w:val="26"/>
          <w:szCs w:val="26"/>
          <w:lang w:val="nl-NL"/>
        </w:rPr>
      </w:pPr>
      <w:r w:rsidRPr="002C71E6">
        <w:rPr>
          <w:b/>
          <w:sz w:val="26"/>
          <w:szCs w:val="26"/>
          <w:lang w:val="nl-NL"/>
        </w:rPr>
        <w:tab/>
        <w:t xml:space="preserve">A. </w:t>
      </w:r>
      <w:r w:rsidRPr="002C71E6">
        <w:rPr>
          <w:position w:val="-24"/>
          <w:sz w:val="26"/>
          <w:szCs w:val="26"/>
        </w:rPr>
        <w:object w:dxaOrig="2016" w:dyaOrig="624" w14:anchorId="502D856D">
          <v:shape id="_x0000_i1586" type="#_x0000_t75" style="width:100.8pt;height:31.2pt" o:ole="">
            <v:imagedata r:id="rId1403" o:title=""/>
          </v:shape>
          <o:OLEObject Type="Embed" ProgID="Equation.DSMT4" ShapeID="_x0000_i1586" DrawAspect="Content" ObjectID="_1801669672" r:id="rId1404"/>
        </w:object>
      </w:r>
      <w:r w:rsidRPr="002C71E6">
        <w:rPr>
          <w:sz w:val="26"/>
          <w:szCs w:val="26"/>
          <w:lang w:val="nl-NL"/>
        </w:rPr>
        <w:t>.</w:t>
      </w:r>
      <w:r w:rsidRPr="002C71E6">
        <w:rPr>
          <w:b/>
          <w:sz w:val="26"/>
          <w:szCs w:val="26"/>
          <w:lang w:val="nl-NL"/>
        </w:rPr>
        <w:tab/>
        <w:t xml:space="preserve">B. </w:t>
      </w:r>
      <w:r w:rsidRPr="002C71E6">
        <w:rPr>
          <w:position w:val="-24"/>
          <w:sz w:val="26"/>
          <w:szCs w:val="26"/>
        </w:rPr>
        <w:object w:dxaOrig="2004" w:dyaOrig="624" w14:anchorId="7D6485C1">
          <v:shape id="_x0000_i1587" type="#_x0000_t75" style="width:100.2pt;height:31.2pt" o:ole="">
            <v:imagedata r:id="rId1405" o:title=""/>
          </v:shape>
          <o:OLEObject Type="Embed" ProgID="Equation.DSMT4" ShapeID="_x0000_i1587" DrawAspect="Content" ObjectID="_1801669673" r:id="rId1406"/>
        </w:object>
      </w:r>
      <w:r w:rsidRPr="002C71E6">
        <w:rPr>
          <w:sz w:val="26"/>
          <w:szCs w:val="26"/>
          <w:lang w:val="nl-NL"/>
        </w:rPr>
        <w:t>.</w:t>
      </w:r>
    </w:p>
    <w:p w14:paraId="754E6843" w14:textId="77777777" w:rsidR="00F31480" w:rsidRPr="002C71E6" w:rsidRDefault="00F31480" w:rsidP="00F31480">
      <w:pPr>
        <w:tabs>
          <w:tab w:val="left" w:pos="1000"/>
          <w:tab w:val="left" w:pos="6000"/>
        </w:tabs>
        <w:jc w:val="both"/>
        <w:rPr>
          <w:b/>
          <w:sz w:val="26"/>
          <w:szCs w:val="26"/>
          <w:lang w:val="nl-NL"/>
        </w:rPr>
      </w:pPr>
      <w:r w:rsidRPr="002C71E6">
        <w:rPr>
          <w:b/>
          <w:sz w:val="26"/>
          <w:szCs w:val="26"/>
          <w:lang w:val="nl-NL"/>
        </w:rPr>
        <w:tab/>
        <w:t xml:space="preserve">C. </w:t>
      </w:r>
      <w:r w:rsidRPr="002C71E6">
        <w:rPr>
          <w:position w:val="-24"/>
          <w:sz w:val="26"/>
          <w:szCs w:val="26"/>
        </w:rPr>
        <w:object w:dxaOrig="2004" w:dyaOrig="624" w14:anchorId="146C312E">
          <v:shape id="_x0000_i1588" type="#_x0000_t75" style="width:100.2pt;height:31.2pt" o:ole="">
            <v:imagedata r:id="rId1407" o:title=""/>
          </v:shape>
          <o:OLEObject Type="Embed" ProgID="Equation.DSMT4" ShapeID="_x0000_i1588" DrawAspect="Content" ObjectID="_1801669674" r:id="rId1408"/>
        </w:object>
      </w:r>
      <w:r w:rsidRPr="002C71E6">
        <w:rPr>
          <w:sz w:val="26"/>
          <w:szCs w:val="26"/>
          <w:lang w:val="nl-NL"/>
        </w:rPr>
        <w:t>.</w:t>
      </w:r>
      <w:r w:rsidRPr="002C71E6">
        <w:rPr>
          <w:b/>
          <w:sz w:val="26"/>
          <w:szCs w:val="26"/>
          <w:lang w:val="nl-NL"/>
        </w:rPr>
        <w:tab/>
        <w:t xml:space="preserve">D. </w:t>
      </w:r>
      <w:r w:rsidRPr="002C71E6">
        <w:rPr>
          <w:position w:val="-24"/>
          <w:sz w:val="26"/>
          <w:szCs w:val="26"/>
        </w:rPr>
        <w:object w:dxaOrig="1944" w:dyaOrig="624" w14:anchorId="15A77320">
          <v:shape id="_x0000_i1589" type="#_x0000_t75" style="width:97.2pt;height:31.2pt" o:ole="">
            <v:imagedata r:id="rId1409" o:title=""/>
          </v:shape>
          <o:OLEObject Type="Embed" ProgID="Equation.DSMT4" ShapeID="_x0000_i1589" DrawAspect="Content" ObjectID="_1801669675" r:id="rId1410"/>
        </w:object>
      </w:r>
      <w:r w:rsidRPr="002C71E6">
        <w:rPr>
          <w:sz w:val="26"/>
          <w:szCs w:val="26"/>
          <w:lang w:val="nl-NL"/>
        </w:rPr>
        <w:t>.</w:t>
      </w:r>
    </w:p>
    <w:p w14:paraId="5C02BB63" w14:textId="77777777" w:rsidR="00F31480" w:rsidRPr="002C71E6" w:rsidRDefault="00F31480" w:rsidP="00F31480">
      <w:pPr>
        <w:tabs>
          <w:tab w:val="left" w:pos="992"/>
        </w:tabs>
        <w:ind w:left="992" w:hanging="992"/>
        <w:jc w:val="both"/>
        <w:rPr>
          <w:sz w:val="26"/>
          <w:szCs w:val="26"/>
        </w:rPr>
      </w:pPr>
      <w:r w:rsidRPr="002C71E6">
        <w:rPr>
          <w:b/>
          <w:sz w:val="26"/>
          <w:szCs w:val="26"/>
        </w:rPr>
        <w:t>Câu 5.</w:t>
      </w:r>
      <w:r w:rsidRPr="002C71E6">
        <w:rPr>
          <w:b/>
          <w:sz w:val="26"/>
          <w:szCs w:val="26"/>
        </w:rPr>
        <w:tab/>
      </w:r>
      <w:r w:rsidRPr="002C71E6">
        <w:rPr>
          <w:sz w:val="26"/>
          <w:szCs w:val="26"/>
        </w:rPr>
        <w:t xml:space="preserve">Cho hàm số </w:t>
      </w:r>
      <w:r w:rsidRPr="002C71E6">
        <w:rPr>
          <w:position w:val="-24"/>
          <w:sz w:val="26"/>
          <w:szCs w:val="26"/>
        </w:rPr>
        <w:object w:dxaOrig="1056" w:dyaOrig="624" w14:anchorId="53F85C0E">
          <v:shape id="_x0000_i1590" type="#_x0000_t75" style="width:52.8pt;height:31.2pt" o:ole="">
            <v:imagedata r:id="rId1411" o:title=""/>
          </v:shape>
          <o:OLEObject Type="Embed" ProgID="Equation.DSMT4" ShapeID="_x0000_i1590" DrawAspect="Content" ObjectID="_1801669676" r:id="rId1412"/>
        </w:object>
      </w:r>
      <w:r w:rsidRPr="002C71E6">
        <w:rPr>
          <w:sz w:val="26"/>
          <w:szCs w:val="26"/>
        </w:rPr>
        <w:t xml:space="preserve"> với </w:t>
      </w:r>
      <w:r w:rsidRPr="002C71E6">
        <w:rPr>
          <w:position w:val="-6"/>
          <w:sz w:val="26"/>
          <w:szCs w:val="26"/>
        </w:rPr>
        <w:object w:dxaOrig="564" w:dyaOrig="276" w14:anchorId="79F05F39">
          <v:shape id="_x0000_i1591" type="#_x0000_t75" style="width:28.2pt;height:13.8pt" o:ole="">
            <v:imagedata r:id="rId1413" o:title=""/>
          </v:shape>
          <o:OLEObject Type="Embed" ProgID="Equation.DSMT4" ShapeID="_x0000_i1591" DrawAspect="Content" ObjectID="_1801669677" r:id="rId1414"/>
        </w:object>
      </w:r>
      <w:r w:rsidRPr="002C71E6">
        <w:rPr>
          <w:sz w:val="26"/>
          <w:szCs w:val="26"/>
        </w:rPr>
        <w:t xml:space="preserve"> có đồ thị là đường cong như hình vẽ sau:</w:t>
      </w:r>
    </w:p>
    <w:p w14:paraId="6FDBB847" w14:textId="77777777" w:rsidR="00F31480" w:rsidRPr="002C71E6" w:rsidRDefault="00F31480" w:rsidP="00F31480">
      <w:pPr>
        <w:tabs>
          <w:tab w:val="left" w:pos="992"/>
        </w:tabs>
        <w:jc w:val="center"/>
        <w:rPr>
          <w:sz w:val="26"/>
          <w:szCs w:val="26"/>
        </w:rPr>
      </w:pPr>
      <w:r w:rsidRPr="002C71E6">
        <w:rPr>
          <w:noProof/>
          <w:sz w:val="26"/>
          <w:szCs w:val="26"/>
        </w:rPr>
        <w:drawing>
          <wp:inline distT="0" distB="0" distL="0" distR="0" wp14:anchorId="680A667E" wp14:editId="49DAFA30">
            <wp:extent cx="1310640" cy="1193935"/>
            <wp:effectExtent l="0" t="0" r="3810" b="6350"/>
            <wp:docPr id="17577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2072" name="Picture 1"/>
                    <pic:cNvPicPr>
                      <a:picLocks noChangeAspect="1"/>
                    </pic:cNvPicPr>
                  </pic:nvPicPr>
                  <pic:blipFill>
                    <a:blip r:embed="rId1415"/>
                    <a:srcRect t="2029"/>
                    <a:stretch>
                      <a:fillRect/>
                    </a:stretch>
                  </pic:blipFill>
                  <pic:spPr>
                    <a:xfrm>
                      <a:off x="0" y="0"/>
                      <a:ext cx="1319004" cy="1201554"/>
                    </a:xfrm>
                    <a:prstGeom prst="rect">
                      <a:avLst/>
                    </a:prstGeom>
                    <a:ln>
                      <a:noFill/>
                    </a:ln>
                  </pic:spPr>
                </pic:pic>
              </a:graphicData>
            </a:graphic>
          </wp:inline>
        </w:drawing>
      </w:r>
    </w:p>
    <w:p w14:paraId="5B396A89" w14:textId="77777777" w:rsidR="00F31480" w:rsidRPr="002C71E6" w:rsidRDefault="00F31480" w:rsidP="00F31480">
      <w:pPr>
        <w:tabs>
          <w:tab w:val="left" w:pos="3402"/>
          <w:tab w:val="left" w:pos="5669"/>
          <w:tab w:val="left" w:pos="7937"/>
        </w:tabs>
        <w:ind w:left="992"/>
        <w:jc w:val="both"/>
        <w:rPr>
          <w:sz w:val="26"/>
          <w:szCs w:val="26"/>
        </w:rPr>
      </w:pPr>
      <w:r w:rsidRPr="002C71E6">
        <w:rPr>
          <w:sz w:val="26"/>
          <w:szCs w:val="26"/>
        </w:rPr>
        <w:t>Khẳng định nào sau đây là đúng?</w:t>
      </w:r>
    </w:p>
    <w:p w14:paraId="44B8F597" w14:textId="77777777" w:rsidR="00F31480" w:rsidRPr="002C71E6" w:rsidRDefault="00F31480" w:rsidP="00F31480">
      <w:pPr>
        <w:tabs>
          <w:tab w:val="left" w:pos="3402"/>
          <w:tab w:val="left" w:pos="5669"/>
          <w:tab w:val="left" w:pos="7937"/>
        </w:tabs>
        <w:ind w:left="992"/>
        <w:jc w:val="both"/>
        <w:rPr>
          <w:sz w:val="26"/>
          <w:szCs w:val="26"/>
        </w:rPr>
      </w:pPr>
      <w:r w:rsidRPr="002C71E6">
        <w:rPr>
          <w:b/>
          <w:sz w:val="26"/>
          <w:szCs w:val="26"/>
        </w:rPr>
        <w:t xml:space="preserve">A. </w:t>
      </w:r>
      <w:r w:rsidRPr="002C71E6">
        <w:rPr>
          <w:position w:val="-10"/>
          <w:sz w:val="26"/>
          <w:szCs w:val="26"/>
        </w:rPr>
        <w:object w:dxaOrig="1716" w:dyaOrig="324" w14:anchorId="1581FB41">
          <v:shape id="_x0000_i1592" type="#_x0000_t75" style="width:85.8pt;height:16.2pt" o:ole="">
            <v:imagedata r:id="rId1416" o:title=""/>
          </v:shape>
          <o:OLEObject Type="Embed" ProgID="Equation.DSMT4" ShapeID="_x0000_i1592" DrawAspect="Content" ObjectID="_1801669678" r:id="rId1417"/>
        </w:object>
      </w:r>
      <w:r w:rsidRPr="002C71E6">
        <w:rPr>
          <w:sz w:val="26"/>
          <w:szCs w:val="26"/>
        </w:rPr>
        <w:tab/>
      </w:r>
      <w:r w:rsidRPr="002C71E6">
        <w:rPr>
          <w:b/>
          <w:sz w:val="26"/>
          <w:szCs w:val="26"/>
        </w:rPr>
        <w:t xml:space="preserve">B. </w:t>
      </w:r>
      <w:r w:rsidRPr="002C71E6">
        <w:rPr>
          <w:position w:val="-10"/>
          <w:sz w:val="26"/>
          <w:szCs w:val="26"/>
        </w:rPr>
        <w:object w:dxaOrig="1740" w:dyaOrig="324" w14:anchorId="3690B5AB">
          <v:shape id="_x0000_i1593" type="#_x0000_t75" style="width:87pt;height:16.2pt" o:ole="">
            <v:imagedata r:id="rId1418" o:title=""/>
          </v:shape>
          <o:OLEObject Type="Embed" ProgID="Equation.DSMT4" ShapeID="_x0000_i1593" DrawAspect="Content" ObjectID="_1801669679" r:id="rId1419"/>
        </w:object>
      </w:r>
      <w:r w:rsidRPr="002C71E6">
        <w:rPr>
          <w:sz w:val="26"/>
          <w:szCs w:val="26"/>
        </w:rPr>
        <w:tab/>
      </w:r>
      <w:r w:rsidRPr="002C71E6">
        <w:rPr>
          <w:b/>
          <w:sz w:val="26"/>
          <w:szCs w:val="26"/>
        </w:rPr>
        <w:t xml:space="preserve">C. </w:t>
      </w:r>
      <w:r w:rsidRPr="002C71E6">
        <w:rPr>
          <w:position w:val="-10"/>
          <w:sz w:val="26"/>
          <w:szCs w:val="26"/>
        </w:rPr>
        <w:object w:dxaOrig="1716" w:dyaOrig="324" w14:anchorId="68963EC8">
          <v:shape id="_x0000_i1594" type="#_x0000_t75" style="width:85.8pt;height:16.2pt" o:ole="">
            <v:imagedata r:id="rId1420" o:title=""/>
          </v:shape>
          <o:OLEObject Type="Embed" ProgID="Equation.DSMT4" ShapeID="_x0000_i1594" DrawAspect="Content" ObjectID="_1801669680" r:id="rId1421"/>
        </w:object>
      </w:r>
      <w:r w:rsidRPr="002C71E6">
        <w:rPr>
          <w:sz w:val="26"/>
          <w:szCs w:val="26"/>
        </w:rPr>
        <w:tab/>
      </w:r>
      <w:r w:rsidRPr="002C71E6">
        <w:rPr>
          <w:b/>
          <w:sz w:val="26"/>
          <w:szCs w:val="26"/>
        </w:rPr>
        <w:t xml:space="preserve">D. </w:t>
      </w:r>
      <w:r w:rsidRPr="002C71E6">
        <w:rPr>
          <w:position w:val="-10"/>
          <w:sz w:val="26"/>
          <w:szCs w:val="26"/>
        </w:rPr>
        <w:object w:dxaOrig="1716" w:dyaOrig="324" w14:anchorId="66F35A71">
          <v:shape id="_x0000_i1595" type="#_x0000_t75" style="width:85.8pt;height:16.2pt" o:ole="">
            <v:imagedata r:id="rId1422" o:title=""/>
          </v:shape>
          <o:OLEObject Type="Embed" ProgID="Equation.DSMT4" ShapeID="_x0000_i1595" DrawAspect="Content" ObjectID="_1801669681" r:id="rId1423"/>
        </w:object>
      </w:r>
    </w:p>
    <w:p w14:paraId="06B28A4F" w14:textId="77777777" w:rsidR="00F31480" w:rsidRPr="002C71E6" w:rsidRDefault="00F31480" w:rsidP="00F31480">
      <w:pPr>
        <w:tabs>
          <w:tab w:val="left" w:pos="992"/>
        </w:tabs>
        <w:ind w:left="992" w:hanging="992"/>
        <w:jc w:val="both"/>
        <w:rPr>
          <w:sz w:val="26"/>
          <w:szCs w:val="26"/>
        </w:rPr>
      </w:pPr>
      <w:r w:rsidRPr="002C71E6">
        <w:rPr>
          <w:b/>
          <w:sz w:val="26"/>
          <w:szCs w:val="26"/>
        </w:rPr>
        <w:t>Câu 6.</w:t>
      </w:r>
      <w:r w:rsidRPr="002C71E6">
        <w:rPr>
          <w:b/>
          <w:sz w:val="26"/>
          <w:szCs w:val="26"/>
        </w:rPr>
        <w:tab/>
      </w:r>
      <w:r w:rsidRPr="002C71E6">
        <w:rPr>
          <w:sz w:val="26"/>
          <w:szCs w:val="26"/>
        </w:rPr>
        <w:t xml:space="preserve">Tập nghiệm bất phương trình </w:t>
      </w:r>
      <w:r w:rsidRPr="002C71E6">
        <w:rPr>
          <w:position w:val="-14"/>
          <w:sz w:val="26"/>
          <w:szCs w:val="26"/>
        </w:rPr>
        <w:object w:dxaOrig="1716" w:dyaOrig="396" w14:anchorId="20E18E73">
          <v:shape id="_x0000_i1596" type="#_x0000_t75" style="width:85.8pt;height:19.8pt" o:ole="">
            <v:imagedata r:id="rId1424" o:title=""/>
          </v:shape>
          <o:OLEObject Type="Embed" ProgID="Equation.DSMT4" ShapeID="_x0000_i1596" DrawAspect="Content" ObjectID="_1801669682" r:id="rId1425"/>
        </w:object>
      </w:r>
      <w:r w:rsidRPr="002C71E6">
        <w:rPr>
          <w:sz w:val="26"/>
          <w:szCs w:val="26"/>
        </w:rPr>
        <w:t xml:space="preserve"> là</w:t>
      </w:r>
    </w:p>
    <w:p w14:paraId="0A70B41F" w14:textId="77777777" w:rsidR="00F31480" w:rsidRPr="002C71E6" w:rsidRDefault="00F31480" w:rsidP="00F31480">
      <w:pPr>
        <w:tabs>
          <w:tab w:val="left" w:pos="3402"/>
          <w:tab w:val="left" w:pos="5669"/>
          <w:tab w:val="left" w:pos="7937"/>
        </w:tabs>
        <w:ind w:left="992"/>
        <w:jc w:val="both"/>
        <w:rPr>
          <w:sz w:val="26"/>
          <w:szCs w:val="26"/>
        </w:rPr>
      </w:pPr>
      <w:r w:rsidRPr="002C71E6">
        <w:rPr>
          <w:b/>
          <w:sz w:val="26"/>
          <w:szCs w:val="26"/>
        </w:rPr>
        <w:t xml:space="preserve">A. </w:t>
      </w:r>
      <w:r w:rsidRPr="002C71E6">
        <w:rPr>
          <w:position w:val="-14"/>
          <w:sz w:val="26"/>
          <w:szCs w:val="26"/>
        </w:rPr>
        <w:object w:dxaOrig="816" w:dyaOrig="396" w14:anchorId="08228CC0">
          <v:shape id="_x0000_i1597" type="#_x0000_t75" style="width:40.8pt;height:19.8pt" o:ole="">
            <v:imagedata r:id="rId1426" o:title=""/>
          </v:shape>
          <o:OLEObject Type="Embed" ProgID="Equation.DSMT4" ShapeID="_x0000_i1597" DrawAspect="Content" ObjectID="_1801669683" r:id="rId1427"/>
        </w:object>
      </w:r>
      <w:r w:rsidRPr="002C71E6">
        <w:rPr>
          <w:sz w:val="26"/>
          <w:szCs w:val="26"/>
        </w:rPr>
        <w:tab/>
      </w:r>
      <w:r w:rsidRPr="002C71E6">
        <w:rPr>
          <w:b/>
          <w:sz w:val="26"/>
          <w:szCs w:val="26"/>
        </w:rPr>
        <w:t xml:space="preserve">B. </w:t>
      </w:r>
      <w:r w:rsidRPr="002C71E6">
        <w:rPr>
          <w:position w:val="-14"/>
          <w:sz w:val="26"/>
          <w:szCs w:val="26"/>
        </w:rPr>
        <w:object w:dxaOrig="624" w:dyaOrig="396" w14:anchorId="307E535B">
          <v:shape id="_x0000_i1598" type="#_x0000_t75" style="width:31.2pt;height:19.8pt" o:ole="">
            <v:imagedata r:id="rId1428" o:title=""/>
          </v:shape>
          <o:OLEObject Type="Embed" ProgID="Equation.DSMT4" ShapeID="_x0000_i1598" DrawAspect="Content" ObjectID="_1801669684" r:id="rId1429"/>
        </w:object>
      </w:r>
      <w:r w:rsidRPr="002C71E6">
        <w:rPr>
          <w:sz w:val="26"/>
          <w:szCs w:val="26"/>
        </w:rPr>
        <w:tab/>
      </w:r>
      <w:r w:rsidRPr="002C71E6">
        <w:rPr>
          <w:b/>
          <w:sz w:val="26"/>
          <w:szCs w:val="26"/>
        </w:rPr>
        <w:t xml:space="preserve">C. </w:t>
      </w:r>
      <w:r w:rsidRPr="002C71E6">
        <w:rPr>
          <w:position w:val="-14"/>
          <w:sz w:val="26"/>
          <w:szCs w:val="26"/>
        </w:rPr>
        <w:object w:dxaOrig="624" w:dyaOrig="396" w14:anchorId="795086F9">
          <v:shape id="_x0000_i1599" type="#_x0000_t75" style="width:31.2pt;height:19.8pt" o:ole="">
            <v:imagedata r:id="rId1430" o:title=""/>
          </v:shape>
          <o:OLEObject Type="Embed" ProgID="Equation.DSMT4" ShapeID="_x0000_i1599" DrawAspect="Content" ObjectID="_1801669685" r:id="rId1431"/>
        </w:object>
      </w:r>
      <w:r w:rsidRPr="002C71E6">
        <w:rPr>
          <w:sz w:val="26"/>
          <w:szCs w:val="26"/>
        </w:rPr>
        <w:tab/>
      </w:r>
      <w:r w:rsidRPr="002C71E6">
        <w:rPr>
          <w:b/>
          <w:sz w:val="26"/>
          <w:szCs w:val="26"/>
        </w:rPr>
        <w:t xml:space="preserve">D. </w:t>
      </w:r>
      <w:r w:rsidRPr="002C71E6">
        <w:rPr>
          <w:position w:val="-14"/>
          <w:sz w:val="26"/>
          <w:szCs w:val="26"/>
        </w:rPr>
        <w:object w:dxaOrig="636" w:dyaOrig="396" w14:anchorId="2156F226">
          <v:shape id="_x0000_i1600" type="#_x0000_t75" style="width:31.8pt;height:19.8pt" o:ole="">
            <v:imagedata r:id="rId1432" o:title=""/>
          </v:shape>
          <o:OLEObject Type="Embed" ProgID="Equation.DSMT4" ShapeID="_x0000_i1600" DrawAspect="Content" ObjectID="_1801669686" r:id="rId1433"/>
        </w:object>
      </w:r>
    </w:p>
    <w:p w14:paraId="20BABE50" w14:textId="77777777" w:rsidR="00F31480" w:rsidRPr="002C71E6" w:rsidRDefault="00F31480" w:rsidP="00F31480">
      <w:pPr>
        <w:tabs>
          <w:tab w:val="left" w:pos="992"/>
        </w:tabs>
        <w:ind w:left="992" w:hanging="992"/>
        <w:jc w:val="both"/>
        <w:rPr>
          <w:b/>
          <w:sz w:val="26"/>
          <w:szCs w:val="26"/>
          <w:lang w:val="vi-VN"/>
        </w:rPr>
      </w:pPr>
      <w:r w:rsidRPr="002C71E6">
        <w:rPr>
          <w:b/>
          <w:sz w:val="26"/>
          <w:szCs w:val="26"/>
          <w:lang w:val="vi-VN"/>
        </w:rPr>
        <w:t>Câu 7.</w:t>
      </w:r>
      <w:r w:rsidRPr="002C71E6">
        <w:rPr>
          <w:b/>
          <w:sz w:val="26"/>
          <w:szCs w:val="26"/>
          <w:lang w:val="vi-VN"/>
        </w:rPr>
        <w:tab/>
      </w:r>
      <w:r w:rsidRPr="002C71E6">
        <w:rPr>
          <w:sz w:val="26"/>
          <w:szCs w:val="26"/>
          <w:lang w:val="nl-NL"/>
        </w:rPr>
        <w:t xml:space="preserve">Trong không gian với hệ trục tọa độ </w:t>
      </w:r>
      <w:r w:rsidRPr="002C71E6">
        <w:rPr>
          <w:position w:val="-10"/>
          <w:sz w:val="26"/>
          <w:szCs w:val="26"/>
        </w:rPr>
        <w:object w:dxaOrig="624" w:dyaOrig="324" w14:anchorId="1F9460AB">
          <v:shape id="_x0000_i1601" type="#_x0000_t75" style="width:31.2pt;height:16.2pt" o:ole="">
            <v:imagedata r:id="rId1434" o:title=""/>
          </v:shape>
          <o:OLEObject Type="Embed" ProgID="Equation.DSMT4" ShapeID="_x0000_i1601" DrawAspect="Content" ObjectID="_1801669687" r:id="rId1435"/>
        </w:object>
      </w:r>
      <w:r w:rsidRPr="002C71E6">
        <w:rPr>
          <w:sz w:val="26"/>
          <w:szCs w:val="26"/>
          <w:lang w:val="vi-VN"/>
        </w:rPr>
        <w:t xml:space="preserve"> cho mặt phẳng </w:t>
      </w:r>
      <w:r w:rsidRPr="002C71E6">
        <w:rPr>
          <w:position w:val="-14"/>
          <w:sz w:val="26"/>
          <w:szCs w:val="26"/>
        </w:rPr>
        <w:object w:dxaOrig="2280" w:dyaOrig="396" w14:anchorId="1A4D30D4">
          <v:shape id="_x0000_i1602" type="#_x0000_t75" style="width:114pt;height:19.8pt" o:ole="">
            <v:imagedata r:id="rId1436" o:title=""/>
          </v:shape>
          <o:OLEObject Type="Embed" ProgID="Equation.DSMT4" ShapeID="_x0000_i1602" DrawAspect="Content" ObjectID="_1801669688" r:id="rId1437"/>
        </w:object>
      </w:r>
      <w:r w:rsidRPr="002C71E6">
        <w:rPr>
          <w:sz w:val="26"/>
          <w:szCs w:val="26"/>
          <w:lang w:val="vi-VN"/>
        </w:rPr>
        <w:t xml:space="preserve"> và điểm </w:t>
      </w:r>
      <w:r w:rsidRPr="002C71E6">
        <w:rPr>
          <w:position w:val="-14"/>
          <w:sz w:val="26"/>
          <w:szCs w:val="26"/>
        </w:rPr>
        <w:object w:dxaOrig="1356" w:dyaOrig="396" w14:anchorId="1E56EB0B">
          <v:shape id="_x0000_i1603" type="#_x0000_t75" style="width:67.8pt;height:19.8pt" o:ole="">
            <v:imagedata r:id="rId1438" o:title=""/>
          </v:shape>
          <o:OLEObject Type="Embed" ProgID="Equation.DSMT4" ShapeID="_x0000_i1603" DrawAspect="Content" ObjectID="_1801669689" r:id="rId1439"/>
        </w:object>
      </w:r>
      <w:r w:rsidRPr="002C71E6">
        <w:rPr>
          <w:sz w:val="26"/>
          <w:szCs w:val="26"/>
          <w:lang w:val="vi-VN"/>
        </w:rPr>
        <w:t xml:space="preserve"> Khoảng cách từ điểm </w:t>
      </w:r>
      <w:r w:rsidRPr="002C71E6">
        <w:rPr>
          <w:position w:val="-4"/>
          <w:sz w:val="26"/>
          <w:szCs w:val="26"/>
        </w:rPr>
        <w:object w:dxaOrig="324" w:dyaOrig="264" w14:anchorId="0783B70D">
          <v:shape id="_x0000_i1604" type="#_x0000_t75" style="width:16.2pt;height:13.2pt" o:ole="">
            <v:imagedata r:id="rId1440" o:title=""/>
          </v:shape>
          <o:OLEObject Type="Embed" ProgID="Equation.DSMT4" ShapeID="_x0000_i1604" DrawAspect="Content" ObjectID="_1801669690" r:id="rId1441"/>
        </w:object>
      </w:r>
      <w:r w:rsidRPr="002C71E6">
        <w:rPr>
          <w:sz w:val="26"/>
          <w:szCs w:val="26"/>
          <w:lang w:val="vi-VN"/>
        </w:rPr>
        <w:t xml:space="preserve"> đến mặt phẳng </w:t>
      </w:r>
      <w:r w:rsidRPr="002C71E6">
        <w:rPr>
          <w:position w:val="-14"/>
          <w:sz w:val="26"/>
          <w:szCs w:val="26"/>
        </w:rPr>
        <w:object w:dxaOrig="420" w:dyaOrig="396" w14:anchorId="63122E16">
          <v:shape id="_x0000_i1605" type="#_x0000_t75" style="width:21pt;height:19.8pt" o:ole="">
            <v:imagedata r:id="rId1442" o:title=""/>
          </v:shape>
          <o:OLEObject Type="Embed" ProgID="Equation.DSMT4" ShapeID="_x0000_i1605" DrawAspect="Content" ObjectID="_1801669691" r:id="rId1443"/>
        </w:object>
      </w:r>
      <w:r w:rsidRPr="002C71E6">
        <w:rPr>
          <w:sz w:val="26"/>
          <w:szCs w:val="26"/>
          <w:lang w:val="vi-VN"/>
        </w:rPr>
        <w:t xml:space="preserve"> bằng</w:t>
      </w:r>
    </w:p>
    <w:p w14:paraId="3723CD9E" w14:textId="77777777" w:rsidR="00F31480" w:rsidRPr="002C71E6" w:rsidRDefault="00F31480" w:rsidP="00F31480">
      <w:pPr>
        <w:tabs>
          <w:tab w:val="left" w:pos="1000"/>
          <w:tab w:val="left" w:pos="3500"/>
          <w:tab w:val="left" w:pos="6000"/>
          <w:tab w:val="left" w:pos="8500"/>
        </w:tabs>
        <w:jc w:val="both"/>
        <w:rPr>
          <w:b/>
          <w:sz w:val="26"/>
          <w:szCs w:val="26"/>
          <w:lang w:val="vi-VN"/>
        </w:rPr>
      </w:pPr>
      <w:r w:rsidRPr="002C71E6">
        <w:rPr>
          <w:b/>
          <w:sz w:val="26"/>
          <w:szCs w:val="26"/>
          <w:lang w:val="vi-VN"/>
        </w:rPr>
        <w:tab/>
        <w:t xml:space="preserve">A. </w:t>
      </w:r>
      <w:r w:rsidRPr="002C71E6">
        <w:rPr>
          <w:position w:val="-6"/>
          <w:sz w:val="26"/>
          <w:szCs w:val="26"/>
        </w:rPr>
        <w:object w:dxaOrig="204" w:dyaOrig="276" w14:anchorId="4B7EDCF4">
          <v:shape id="_x0000_i1606" type="#_x0000_t75" style="width:10.2pt;height:13.8pt" o:ole="">
            <v:imagedata r:id="rId1444" o:title=""/>
          </v:shape>
          <o:OLEObject Type="Embed" ProgID="Equation.DSMT4" ShapeID="_x0000_i1606" DrawAspect="Content" ObjectID="_1801669692" r:id="rId1445"/>
        </w:object>
      </w:r>
      <w:r w:rsidRPr="002C71E6">
        <w:rPr>
          <w:sz w:val="26"/>
          <w:szCs w:val="26"/>
          <w:lang w:val="vi-VN"/>
        </w:rPr>
        <w:t>.</w:t>
      </w:r>
      <w:r w:rsidRPr="002C71E6">
        <w:rPr>
          <w:b/>
          <w:sz w:val="26"/>
          <w:szCs w:val="26"/>
          <w:lang w:val="vi-VN"/>
        </w:rPr>
        <w:tab/>
        <w:t xml:space="preserve">B. </w:t>
      </w:r>
      <w:r w:rsidRPr="002C71E6">
        <w:rPr>
          <w:position w:val="-6"/>
          <w:sz w:val="26"/>
          <w:szCs w:val="26"/>
        </w:rPr>
        <w:object w:dxaOrig="180" w:dyaOrig="276" w14:anchorId="5CEF6A1C">
          <v:shape id="_x0000_i1607" type="#_x0000_t75" style="width:9pt;height:13.8pt" o:ole="">
            <v:imagedata r:id="rId1446" o:title=""/>
          </v:shape>
          <o:OLEObject Type="Embed" ProgID="Equation.DSMT4" ShapeID="_x0000_i1607" DrawAspect="Content" ObjectID="_1801669693" r:id="rId1447"/>
        </w:object>
      </w:r>
      <w:r w:rsidRPr="002C71E6">
        <w:rPr>
          <w:sz w:val="26"/>
          <w:szCs w:val="26"/>
          <w:lang w:val="vi-VN"/>
        </w:rPr>
        <w:t>.</w:t>
      </w:r>
      <w:r w:rsidRPr="002C71E6">
        <w:rPr>
          <w:b/>
          <w:sz w:val="26"/>
          <w:szCs w:val="26"/>
          <w:lang w:val="vi-VN"/>
        </w:rPr>
        <w:tab/>
        <w:t xml:space="preserve">C. </w:t>
      </w:r>
      <w:r w:rsidRPr="002C71E6">
        <w:rPr>
          <w:position w:val="-4"/>
          <w:sz w:val="26"/>
          <w:szCs w:val="26"/>
        </w:rPr>
        <w:object w:dxaOrig="204" w:dyaOrig="264" w14:anchorId="67C69C78">
          <v:shape id="_x0000_i1608" type="#_x0000_t75" style="width:10.2pt;height:13.2pt" o:ole="">
            <v:imagedata r:id="rId1448" o:title=""/>
          </v:shape>
          <o:OLEObject Type="Embed" ProgID="Equation.DSMT4" ShapeID="_x0000_i1608" DrawAspect="Content" ObjectID="_1801669694" r:id="rId1449"/>
        </w:object>
      </w:r>
      <w:r w:rsidRPr="002C71E6">
        <w:rPr>
          <w:sz w:val="26"/>
          <w:szCs w:val="26"/>
          <w:lang w:val="vi-VN"/>
        </w:rPr>
        <w:t>.</w:t>
      </w:r>
      <w:r w:rsidRPr="002C71E6">
        <w:rPr>
          <w:b/>
          <w:sz w:val="26"/>
          <w:szCs w:val="26"/>
          <w:lang w:val="vi-VN"/>
        </w:rPr>
        <w:tab/>
        <w:t xml:space="preserve">D. </w:t>
      </w:r>
      <w:r w:rsidRPr="002C71E6">
        <w:rPr>
          <w:position w:val="-24"/>
          <w:sz w:val="26"/>
          <w:szCs w:val="26"/>
        </w:rPr>
        <w:object w:dxaOrig="240" w:dyaOrig="624" w14:anchorId="496DA1CD">
          <v:shape id="_x0000_i1609" type="#_x0000_t75" style="width:12pt;height:31.2pt" o:ole="">
            <v:imagedata r:id="rId1450" o:title=""/>
          </v:shape>
          <o:OLEObject Type="Embed" ProgID="Equation.DSMT4" ShapeID="_x0000_i1609" DrawAspect="Content" ObjectID="_1801669695" r:id="rId1451"/>
        </w:object>
      </w:r>
      <w:r w:rsidRPr="002C71E6">
        <w:rPr>
          <w:sz w:val="26"/>
          <w:szCs w:val="26"/>
          <w:lang w:val="vi-VN"/>
        </w:rPr>
        <w:t>.</w:t>
      </w:r>
    </w:p>
    <w:p w14:paraId="7393F5F8" w14:textId="77777777" w:rsidR="00F31480" w:rsidRPr="002C71E6" w:rsidRDefault="00F31480" w:rsidP="00F31480">
      <w:pPr>
        <w:tabs>
          <w:tab w:val="left" w:pos="992"/>
        </w:tabs>
        <w:ind w:left="992" w:hanging="992"/>
        <w:jc w:val="both"/>
        <w:rPr>
          <w:b/>
          <w:sz w:val="26"/>
          <w:szCs w:val="26"/>
          <w:lang w:val="fr-FR"/>
        </w:rPr>
      </w:pPr>
      <w:r w:rsidRPr="002C71E6">
        <w:rPr>
          <w:b/>
          <w:sz w:val="26"/>
          <w:szCs w:val="26"/>
          <w:lang w:val="fr-FR"/>
        </w:rPr>
        <w:t>Câu 8.</w:t>
      </w:r>
      <w:r w:rsidRPr="002C71E6">
        <w:rPr>
          <w:b/>
          <w:sz w:val="26"/>
          <w:szCs w:val="26"/>
          <w:lang w:val="fr-FR"/>
        </w:rPr>
        <w:tab/>
      </w:r>
      <w:r w:rsidRPr="002C71E6">
        <w:rPr>
          <w:sz w:val="26"/>
          <w:szCs w:val="26"/>
          <w:lang w:val="fr-FR"/>
        </w:rPr>
        <w:t xml:space="preserve">Cho hình chóp </w:t>
      </w:r>
      <w:r w:rsidRPr="002C71E6">
        <w:rPr>
          <w:position w:val="-6"/>
          <w:sz w:val="26"/>
          <w:szCs w:val="26"/>
        </w:rPr>
        <w:object w:dxaOrig="924" w:dyaOrig="276" w14:anchorId="0DE51921">
          <v:shape id="_x0000_i1610" type="#_x0000_t75" style="width:46.2pt;height:13.8pt" o:ole="">
            <v:imagedata r:id="rId1452" o:title=""/>
          </v:shape>
          <o:OLEObject Type="Embed" ProgID="Equation.DSMT4" ShapeID="_x0000_i1610" DrawAspect="Content" ObjectID="_1801669696" r:id="rId1453"/>
        </w:object>
      </w:r>
      <w:r w:rsidRPr="002C71E6">
        <w:rPr>
          <w:sz w:val="26"/>
          <w:szCs w:val="26"/>
          <w:lang w:val="fr-FR"/>
        </w:rPr>
        <w:t xml:space="preserve"> có đáy là hình vuông cạnh </w:t>
      </w:r>
      <w:r w:rsidRPr="002C71E6">
        <w:rPr>
          <w:position w:val="-10"/>
          <w:sz w:val="26"/>
          <w:szCs w:val="26"/>
        </w:rPr>
        <w:object w:dxaOrig="264" w:dyaOrig="264" w14:anchorId="2901D0CB">
          <v:shape id="_x0000_i1611" type="#_x0000_t75" style="width:13.2pt;height:13.2pt" o:ole="">
            <v:imagedata r:id="rId1454" o:title=""/>
          </v:shape>
          <o:OLEObject Type="Embed" ProgID="Equation.DSMT4" ShapeID="_x0000_i1611" DrawAspect="Content" ObjectID="_1801669697" r:id="rId1455"/>
        </w:object>
      </w:r>
      <w:r w:rsidRPr="002C71E6">
        <w:rPr>
          <w:sz w:val="26"/>
          <w:szCs w:val="26"/>
          <w:lang w:val="fr-FR"/>
        </w:rPr>
        <w:t xml:space="preserve"> </w:t>
      </w:r>
      <w:r w:rsidRPr="002C71E6">
        <w:rPr>
          <w:position w:val="-6"/>
          <w:sz w:val="26"/>
          <w:szCs w:val="26"/>
        </w:rPr>
        <w:object w:dxaOrig="336" w:dyaOrig="276" w14:anchorId="45B3D25D">
          <v:shape id="_x0000_i1612" type="#_x0000_t75" style="width:16.8pt;height:13.8pt" o:ole="">
            <v:imagedata r:id="rId1456" o:title=""/>
          </v:shape>
          <o:OLEObject Type="Embed" ProgID="Equation.DSMT4" ShapeID="_x0000_i1612" DrawAspect="Content" ObjectID="_1801669698" r:id="rId1457"/>
        </w:object>
      </w:r>
      <w:r w:rsidRPr="002C71E6">
        <w:rPr>
          <w:sz w:val="26"/>
          <w:szCs w:val="26"/>
          <w:lang w:val="fr-FR"/>
        </w:rPr>
        <w:t xml:space="preserve"> vuông góc với mặt phẳng đáy và </w:t>
      </w:r>
      <w:r w:rsidRPr="002C71E6">
        <w:rPr>
          <w:position w:val="-8"/>
          <w:sz w:val="26"/>
          <w:szCs w:val="26"/>
        </w:rPr>
        <w:object w:dxaOrig="1020" w:dyaOrig="360" w14:anchorId="1E9A12BA">
          <v:shape id="_x0000_i1613" type="#_x0000_t75" style="width:51pt;height:18pt" o:ole="">
            <v:imagedata r:id="rId1458" o:title=""/>
          </v:shape>
          <o:OLEObject Type="Embed" ProgID="Equation.DSMT4" ShapeID="_x0000_i1613" DrawAspect="Content" ObjectID="_1801669699" r:id="rId1459"/>
        </w:object>
      </w:r>
      <w:r w:rsidRPr="002C71E6">
        <w:rPr>
          <w:sz w:val="26"/>
          <w:szCs w:val="26"/>
          <w:lang w:val="fr-FR"/>
        </w:rPr>
        <w:t xml:space="preserve"> Góc giữa đường thẳng </w:t>
      </w:r>
      <w:r w:rsidRPr="002C71E6">
        <w:rPr>
          <w:position w:val="-6"/>
          <w:sz w:val="26"/>
          <w:szCs w:val="26"/>
        </w:rPr>
        <w:object w:dxaOrig="360" w:dyaOrig="276" w14:anchorId="17CD345A">
          <v:shape id="_x0000_i1614" type="#_x0000_t75" style="width:18pt;height:13.8pt" o:ole="">
            <v:imagedata r:id="rId1460" o:title=""/>
          </v:shape>
          <o:OLEObject Type="Embed" ProgID="Equation.DSMT4" ShapeID="_x0000_i1614" DrawAspect="Content" ObjectID="_1801669700" r:id="rId1461"/>
        </w:object>
      </w:r>
      <w:r w:rsidRPr="002C71E6">
        <w:rPr>
          <w:sz w:val="26"/>
          <w:szCs w:val="26"/>
          <w:lang w:val="fr-FR"/>
        </w:rPr>
        <w:t xml:space="preserve"> và mặt phẳng đáy bằng</w:t>
      </w:r>
    </w:p>
    <w:p w14:paraId="0E50278E" w14:textId="77777777" w:rsidR="00F31480" w:rsidRPr="002C71E6" w:rsidRDefault="00F31480" w:rsidP="00F31480">
      <w:pPr>
        <w:tabs>
          <w:tab w:val="left" w:pos="3402"/>
          <w:tab w:val="left" w:pos="5669"/>
          <w:tab w:val="left" w:pos="7937"/>
        </w:tabs>
        <w:ind w:left="992"/>
        <w:contextualSpacing/>
        <w:jc w:val="both"/>
        <w:rPr>
          <w:sz w:val="26"/>
          <w:szCs w:val="26"/>
          <w:lang w:val="fr-FR"/>
        </w:rPr>
      </w:pPr>
      <w:r w:rsidRPr="002C71E6">
        <w:rPr>
          <w:b/>
          <w:sz w:val="26"/>
          <w:szCs w:val="26"/>
          <w:lang w:val="fr-FR"/>
        </w:rPr>
        <w:t xml:space="preserve">A. </w:t>
      </w:r>
      <w:r w:rsidRPr="002C71E6">
        <w:rPr>
          <w:position w:val="-6"/>
          <w:sz w:val="26"/>
          <w:szCs w:val="26"/>
        </w:rPr>
        <w:object w:dxaOrig="396" w:dyaOrig="276" w14:anchorId="365E1ED0">
          <v:shape id="_x0000_i1615" type="#_x0000_t75" style="width:19.8pt;height:13.8pt" o:ole="">
            <v:imagedata r:id="rId1462" o:title=""/>
          </v:shape>
          <o:OLEObject Type="Embed" ProgID="Equation.DSMT4" ShapeID="_x0000_i1615" DrawAspect="Content" ObjectID="_1801669701" r:id="rId1463"/>
        </w:object>
      </w:r>
      <w:r w:rsidRPr="002C71E6">
        <w:rPr>
          <w:b/>
          <w:sz w:val="26"/>
          <w:szCs w:val="26"/>
          <w:lang w:val="fr-FR"/>
        </w:rPr>
        <w:tab/>
        <w:t xml:space="preserve">B. </w:t>
      </w:r>
      <w:r w:rsidRPr="002C71E6">
        <w:rPr>
          <w:position w:val="-6"/>
          <w:sz w:val="26"/>
          <w:szCs w:val="26"/>
        </w:rPr>
        <w:object w:dxaOrig="396" w:dyaOrig="276" w14:anchorId="53D0DB4B">
          <v:shape id="_x0000_i1616" type="#_x0000_t75" style="width:19.8pt;height:13.8pt" o:ole="">
            <v:imagedata r:id="rId1464" o:title=""/>
          </v:shape>
          <o:OLEObject Type="Embed" ProgID="Equation.DSMT4" ShapeID="_x0000_i1616" DrawAspect="Content" ObjectID="_1801669702" r:id="rId1465"/>
        </w:object>
      </w:r>
      <w:r w:rsidRPr="002C71E6">
        <w:rPr>
          <w:b/>
          <w:sz w:val="26"/>
          <w:szCs w:val="26"/>
          <w:lang w:val="fr-FR"/>
        </w:rPr>
        <w:tab/>
        <w:t xml:space="preserve">C. </w:t>
      </w:r>
      <w:r w:rsidRPr="002C71E6">
        <w:rPr>
          <w:position w:val="-6"/>
          <w:sz w:val="26"/>
          <w:szCs w:val="26"/>
        </w:rPr>
        <w:object w:dxaOrig="396" w:dyaOrig="276" w14:anchorId="0E799BE6">
          <v:shape id="_x0000_i1617" type="#_x0000_t75" style="width:19.8pt;height:13.8pt" o:ole="">
            <v:imagedata r:id="rId1466" o:title=""/>
          </v:shape>
          <o:OLEObject Type="Embed" ProgID="Equation.DSMT4" ShapeID="_x0000_i1617" DrawAspect="Content" ObjectID="_1801669703" r:id="rId1467"/>
        </w:object>
      </w:r>
      <w:r w:rsidRPr="002C71E6">
        <w:rPr>
          <w:b/>
          <w:sz w:val="26"/>
          <w:szCs w:val="26"/>
          <w:lang w:val="fr-FR"/>
        </w:rPr>
        <w:tab/>
        <w:t xml:space="preserve">D. </w:t>
      </w:r>
      <w:r w:rsidRPr="002C71E6">
        <w:rPr>
          <w:position w:val="-6"/>
          <w:sz w:val="26"/>
          <w:szCs w:val="26"/>
        </w:rPr>
        <w:object w:dxaOrig="396" w:dyaOrig="276" w14:anchorId="6A5E7D40">
          <v:shape id="_x0000_i1618" type="#_x0000_t75" style="width:19.8pt;height:13.8pt" o:ole="">
            <v:imagedata r:id="rId1468" o:title=""/>
          </v:shape>
          <o:OLEObject Type="Embed" ProgID="Equation.DSMT4" ShapeID="_x0000_i1618" DrawAspect="Content" ObjectID="_1801669704" r:id="rId1469"/>
        </w:object>
      </w:r>
    </w:p>
    <w:p w14:paraId="340A1AD3" w14:textId="77777777" w:rsidR="00F31480" w:rsidRPr="002C71E6" w:rsidRDefault="00F31480" w:rsidP="00F31480">
      <w:pPr>
        <w:tabs>
          <w:tab w:val="left" w:pos="992"/>
        </w:tabs>
        <w:ind w:left="992" w:hanging="992"/>
        <w:jc w:val="both"/>
        <w:rPr>
          <w:sz w:val="26"/>
          <w:szCs w:val="26"/>
        </w:rPr>
      </w:pPr>
      <w:r w:rsidRPr="002C71E6">
        <w:rPr>
          <w:b/>
          <w:sz w:val="26"/>
          <w:szCs w:val="26"/>
        </w:rPr>
        <w:t>Câu 9.</w:t>
      </w:r>
      <w:r w:rsidRPr="002C71E6">
        <w:rPr>
          <w:b/>
          <w:sz w:val="26"/>
          <w:szCs w:val="26"/>
        </w:rPr>
        <w:tab/>
      </w:r>
      <w:r w:rsidRPr="002C71E6">
        <w:rPr>
          <w:sz w:val="26"/>
          <w:szCs w:val="26"/>
        </w:rPr>
        <w:t xml:space="preserve">Số nghiệm của phương trình </w:t>
      </w:r>
      <w:r w:rsidRPr="002C71E6">
        <w:rPr>
          <w:position w:val="-16"/>
          <w:sz w:val="26"/>
          <w:szCs w:val="26"/>
        </w:rPr>
        <w:object w:dxaOrig="2796" w:dyaOrig="444" w14:anchorId="45F7F104">
          <v:shape id="_x0000_i1619" type="#_x0000_t75" style="width:139.8pt;height:22.2pt" o:ole="">
            <v:imagedata r:id="rId1470" o:title=""/>
          </v:shape>
          <o:OLEObject Type="Embed" ProgID="Equation.DSMT4" ShapeID="_x0000_i1619" DrawAspect="Content" ObjectID="_1801669705" r:id="rId1471"/>
        </w:object>
      </w:r>
      <w:r w:rsidRPr="002C71E6">
        <w:rPr>
          <w:sz w:val="26"/>
          <w:szCs w:val="26"/>
        </w:rPr>
        <w:t xml:space="preserve"> là</w:t>
      </w:r>
    </w:p>
    <w:p w14:paraId="02B3D8E3" w14:textId="77777777" w:rsidR="00F31480" w:rsidRPr="002C71E6" w:rsidRDefault="00F31480" w:rsidP="00F31480">
      <w:pPr>
        <w:tabs>
          <w:tab w:val="left" w:pos="3402"/>
          <w:tab w:val="left" w:pos="5669"/>
          <w:tab w:val="left" w:pos="7937"/>
        </w:tabs>
        <w:ind w:left="992"/>
        <w:jc w:val="both"/>
        <w:rPr>
          <w:sz w:val="26"/>
          <w:szCs w:val="26"/>
        </w:rPr>
      </w:pPr>
      <w:r w:rsidRPr="002C71E6">
        <w:rPr>
          <w:b/>
          <w:sz w:val="26"/>
          <w:szCs w:val="26"/>
        </w:rPr>
        <w:t xml:space="preserve">A. </w:t>
      </w:r>
      <w:r w:rsidRPr="002C71E6">
        <w:rPr>
          <w:position w:val="-6"/>
          <w:sz w:val="26"/>
          <w:szCs w:val="26"/>
        </w:rPr>
        <w:object w:dxaOrig="216" w:dyaOrig="276" w14:anchorId="53E60E74">
          <v:shape id="_x0000_i1620" type="#_x0000_t75" style="width:10.8pt;height:13.8pt" o:ole="">
            <v:imagedata r:id="rId1472" o:title=""/>
          </v:shape>
          <o:OLEObject Type="Embed" ProgID="Equation.DSMT4" ShapeID="_x0000_i1620" DrawAspect="Content" ObjectID="_1801669706" r:id="rId1473"/>
        </w:object>
      </w:r>
      <w:r w:rsidRPr="002C71E6">
        <w:rPr>
          <w:sz w:val="26"/>
          <w:szCs w:val="26"/>
        </w:rPr>
        <w:tab/>
      </w:r>
      <w:r w:rsidRPr="002C71E6">
        <w:rPr>
          <w:b/>
          <w:sz w:val="26"/>
          <w:szCs w:val="26"/>
        </w:rPr>
        <w:t xml:space="preserve">B. </w:t>
      </w:r>
      <w:r w:rsidRPr="002C71E6">
        <w:rPr>
          <w:position w:val="-6"/>
          <w:sz w:val="26"/>
          <w:szCs w:val="26"/>
        </w:rPr>
        <w:object w:dxaOrig="240" w:dyaOrig="276" w14:anchorId="3BC5567A">
          <v:shape id="_x0000_i1621" type="#_x0000_t75" style="width:12pt;height:13.8pt" o:ole="">
            <v:imagedata r:id="rId1474" o:title=""/>
          </v:shape>
          <o:OLEObject Type="Embed" ProgID="Equation.DSMT4" ShapeID="_x0000_i1621" DrawAspect="Content" ObjectID="_1801669707" r:id="rId1475"/>
        </w:object>
      </w:r>
      <w:r w:rsidRPr="002C71E6">
        <w:rPr>
          <w:sz w:val="26"/>
          <w:szCs w:val="26"/>
        </w:rPr>
        <w:tab/>
      </w:r>
      <w:r w:rsidRPr="002C71E6">
        <w:rPr>
          <w:b/>
          <w:sz w:val="26"/>
          <w:szCs w:val="26"/>
        </w:rPr>
        <w:t xml:space="preserve">C. </w:t>
      </w:r>
      <w:r w:rsidRPr="002C71E6">
        <w:rPr>
          <w:position w:val="-6"/>
          <w:sz w:val="26"/>
          <w:szCs w:val="26"/>
        </w:rPr>
        <w:object w:dxaOrig="240" w:dyaOrig="276" w14:anchorId="1C935419">
          <v:shape id="_x0000_i1622" type="#_x0000_t75" style="width:12pt;height:13.8pt" o:ole="">
            <v:imagedata r:id="rId1476" o:title=""/>
          </v:shape>
          <o:OLEObject Type="Embed" ProgID="Equation.DSMT4" ShapeID="_x0000_i1622" DrawAspect="Content" ObjectID="_1801669708" r:id="rId1477"/>
        </w:object>
      </w:r>
      <w:r w:rsidRPr="002C71E6">
        <w:rPr>
          <w:sz w:val="26"/>
          <w:szCs w:val="26"/>
        </w:rPr>
        <w:tab/>
      </w:r>
      <w:r w:rsidRPr="002C71E6">
        <w:rPr>
          <w:b/>
          <w:sz w:val="26"/>
          <w:szCs w:val="26"/>
        </w:rPr>
        <w:t xml:space="preserve">D. </w:t>
      </w:r>
      <w:r w:rsidRPr="002C71E6">
        <w:rPr>
          <w:position w:val="-6"/>
          <w:sz w:val="26"/>
          <w:szCs w:val="26"/>
        </w:rPr>
        <w:object w:dxaOrig="240" w:dyaOrig="276" w14:anchorId="5B0E0B63">
          <v:shape id="_x0000_i1623" type="#_x0000_t75" style="width:12pt;height:13.8pt" o:ole="">
            <v:imagedata r:id="rId1478" o:title=""/>
          </v:shape>
          <o:OLEObject Type="Embed" ProgID="Equation.DSMT4" ShapeID="_x0000_i1623" DrawAspect="Content" ObjectID="_1801669709" r:id="rId1479"/>
        </w:object>
      </w:r>
    </w:p>
    <w:p w14:paraId="489433D6" w14:textId="77777777" w:rsidR="00F31480" w:rsidRPr="002C71E6" w:rsidRDefault="00F31480" w:rsidP="00F31480">
      <w:pPr>
        <w:tabs>
          <w:tab w:val="left" w:pos="992"/>
        </w:tabs>
        <w:ind w:left="992" w:hanging="992"/>
        <w:jc w:val="both"/>
        <w:rPr>
          <w:sz w:val="26"/>
          <w:szCs w:val="26"/>
        </w:rPr>
      </w:pPr>
      <w:r w:rsidRPr="002C71E6">
        <w:rPr>
          <w:b/>
          <w:sz w:val="26"/>
          <w:szCs w:val="26"/>
        </w:rPr>
        <w:t>Câu 10.</w:t>
      </w:r>
      <w:r w:rsidRPr="002C71E6">
        <w:rPr>
          <w:b/>
          <w:sz w:val="26"/>
          <w:szCs w:val="26"/>
        </w:rPr>
        <w:tab/>
      </w:r>
      <w:r w:rsidRPr="002C71E6">
        <w:rPr>
          <w:sz w:val="26"/>
          <w:szCs w:val="26"/>
        </w:rPr>
        <w:t xml:space="preserve">Cho cấp số nhân </w:t>
      </w:r>
      <w:r w:rsidRPr="002C71E6">
        <w:rPr>
          <w:position w:val="-14"/>
          <w:sz w:val="26"/>
          <w:szCs w:val="26"/>
        </w:rPr>
        <w:object w:dxaOrig="480" w:dyaOrig="396" w14:anchorId="44D7B9AB">
          <v:shape id="_x0000_i1624" type="#_x0000_t75" style="width:24pt;height:19.8pt" o:ole="">
            <v:imagedata r:id="rId1480" o:title=""/>
          </v:shape>
          <o:OLEObject Type="Embed" ProgID="Equation.DSMT4" ShapeID="_x0000_i1624" DrawAspect="Content" ObjectID="_1801669710" r:id="rId1481"/>
        </w:object>
      </w:r>
      <w:r w:rsidRPr="002C71E6">
        <w:rPr>
          <w:sz w:val="26"/>
          <w:szCs w:val="26"/>
        </w:rPr>
        <w:t xml:space="preserve"> biết </w:t>
      </w:r>
      <w:r w:rsidRPr="002C71E6">
        <w:rPr>
          <w:position w:val="-12"/>
          <w:sz w:val="26"/>
          <w:szCs w:val="26"/>
        </w:rPr>
        <w:object w:dxaOrig="684" w:dyaOrig="360" w14:anchorId="22FAB3C2">
          <v:shape id="_x0000_i1625" type="#_x0000_t75" style="width:34.2pt;height:18pt" o:ole="">
            <v:imagedata r:id="rId1482" o:title=""/>
          </v:shape>
          <o:OLEObject Type="Embed" ProgID="Equation.DSMT4" ShapeID="_x0000_i1625" DrawAspect="Content" ObjectID="_1801669711" r:id="rId1483"/>
        </w:object>
      </w:r>
      <w:r w:rsidRPr="002C71E6">
        <w:rPr>
          <w:sz w:val="26"/>
          <w:szCs w:val="26"/>
        </w:rPr>
        <w:t xml:space="preserve">công bội </w:t>
      </w:r>
      <w:r w:rsidRPr="002C71E6">
        <w:rPr>
          <w:position w:val="-10"/>
          <w:sz w:val="26"/>
          <w:szCs w:val="26"/>
        </w:rPr>
        <w:object w:dxaOrig="744" w:dyaOrig="324" w14:anchorId="06CEDCC4">
          <v:shape id="_x0000_i1626" type="#_x0000_t75" style="width:37.2pt;height:16.2pt" o:ole="">
            <v:imagedata r:id="rId1484" o:title=""/>
          </v:shape>
          <o:OLEObject Type="Embed" ProgID="Equation.DSMT4" ShapeID="_x0000_i1626" DrawAspect="Content" ObjectID="_1801669712" r:id="rId1485"/>
        </w:object>
      </w:r>
      <w:r w:rsidRPr="002C71E6">
        <w:rPr>
          <w:sz w:val="26"/>
          <w:szCs w:val="26"/>
        </w:rPr>
        <w:t xml:space="preserve">Giá trị </w:t>
      </w:r>
      <w:r w:rsidRPr="002C71E6">
        <w:rPr>
          <w:position w:val="-12"/>
          <w:sz w:val="26"/>
          <w:szCs w:val="26"/>
        </w:rPr>
        <w:object w:dxaOrig="264" w:dyaOrig="360" w14:anchorId="48F80306">
          <v:shape id="_x0000_i1627" type="#_x0000_t75" style="width:13.2pt;height:18pt" o:ole="">
            <v:imagedata r:id="rId1486" o:title=""/>
          </v:shape>
          <o:OLEObject Type="Embed" ProgID="Equation.DSMT4" ShapeID="_x0000_i1627" DrawAspect="Content" ObjectID="_1801669713" r:id="rId1487"/>
        </w:object>
      </w:r>
      <w:r w:rsidRPr="002C71E6">
        <w:rPr>
          <w:sz w:val="26"/>
          <w:szCs w:val="26"/>
        </w:rPr>
        <w:t>là</w:t>
      </w:r>
    </w:p>
    <w:p w14:paraId="78957B7F" w14:textId="77777777" w:rsidR="00F31480" w:rsidRPr="002C71E6" w:rsidRDefault="00F31480" w:rsidP="00F31480">
      <w:pPr>
        <w:tabs>
          <w:tab w:val="left" w:pos="3402"/>
          <w:tab w:val="left" w:pos="5669"/>
          <w:tab w:val="left" w:pos="7937"/>
        </w:tabs>
        <w:ind w:left="992"/>
        <w:jc w:val="both"/>
        <w:rPr>
          <w:sz w:val="26"/>
          <w:szCs w:val="26"/>
        </w:rPr>
      </w:pPr>
      <w:r w:rsidRPr="002C71E6">
        <w:rPr>
          <w:b/>
          <w:sz w:val="26"/>
          <w:szCs w:val="26"/>
        </w:rPr>
        <w:t xml:space="preserve">A. </w:t>
      </w:r>
      <w:r w:rsidRPr="002C71E6">
        <w:rPr>
          <w:position w:val="-6"/>
          <w:sz w:val="26"/>
          <w:szCs w:val="26"/>
        </w:rPr>
        <w:object w:dxaOrig="504" w:dyaOrig="276" w14:anchorId="6D98E361">
          <v:shape id="_x0000_i1628" type="#_x0000_t75" style="width:25.2pt;height:13.8pt" o:ole="">
            <v:imagedata r:id="rId1488" o:title=""/>
          </v:shape>
          <o:OLEObject Type="Embed" ProgID="Equation.DSMT4" ShapeID="_x0000_i1628" DrawAspect="Content" ObjectID="_1801669714" r:id="rId1489"/>
        </w:object>
      </w:r>
      <w:r w:rsidRPr="002C71E6">
        <w:rPr>
          <w:sz w:val="26"/>
          <w:szCs w:val="26"/>
        </w:rPr>
        <w:tab/>
      </w:r>
      <w:r w:rsidRPr="002C71E6">
        <w:rPr>
          <w:b/>
          <w:sz w:val="26"/>
          <w:szCs w:val="26"/>
        </w:rPr>
        <w:t xml:space="preserve">B. </w:t>
      </w:r>
      <w:r w:rsidRPr="002C71E6">
        <w:rPr>
          <w:position w:val="-6"/>
          <w:sz w:val="26"/>
          <w:szCs w:val="26"/>
        </w:rPr>
        <w:object w:dxaOrig="504" w:dyaOrig="276" w14:anchorId="1D57F727">
          <v:shape id="_x0000_i1629" type="#_x0000_t75" style="width:25.2pt;height:13.8pt" o:ole="">
            <v:imagedata r:id="rId1490" o:title=""/>
          </v:shape>
          <o:OLEObject Type="Embed" ProgID="Equation.DSMT4" ShapeID="_x0000_i1629" DrawAspect="Content" ObjectID="_1801669715" r:id="rId1491"/>
        </w:object>
      </w:r>
      <w:r w:rsidRPr="002C71E6">
        <w:rPr>
          <w:sz w:val="26"/>
          <w:szCs w:val="26"/>
        </w:rPr>
        <w:tab/>
      </w:r>
      <w:r w:rsidRPr="002C71E6">
        <w:rPr>
          <w:b/>
          <w:sz w:val="26"/>
          <w:szCs w:val="26"/>
        </w:rPr>
        <w:t xml:space="preserve">C. </w:t>
      </w:r>
      <w:r w:rsidRPr="002C71E6">
        <w:rPr>
          <w:position w:val="-6"/>
          <w:sz w:val="26"/>
          <w:szCs w:val="26"/>
        </w:rPr>
        <w:object w:dxaOrig="384" w:dyaOrig="276" w14:anchorId="52B150D5">
          <v:shape id="_x0000_i1630" type="#_x0000_t75" style="width:19.2pt;height:13.8pt" o:ole="">
            <v:imagedata r:id="rId1492" o:title=""/>
          </v:shape>
          <o:OLEObject Type="Embed" ProgID="Equation.DSMT4" ShapeID="_x0000_i1630" DrawAspect="Content" ObjectID="_1801669716" r:id="rId1493"/>
        </w:object>
      </w:r>
      <w:r w:rsidRPr="002C71E6">
        <w:rPr>
          <w:sz w:val="26"/>
          <w:szCs w:val="26"/>
        </w:rPr>
        <w:tab/>
      </w:r>
      <w:r w:rsidRPr="002C71E6">
        <w:rPr>
          <w:b/>
          <w:sz w:val="26"/>
          <w:szCs w:val="26"/>
        </w:rPr>
        <w:t xml:space="preserve">D. </w:t>
      </w:r>
      <w:r w:rsidRPr="002C71E6">
        <w:rPr>
          <w:position w:val="-6"/>
          <w:sz w:val="26"/>
          <w:szCs w:val="26"/>
        </w:rPr>
        <w:object w:dxaOrig="360" w:dyaOrig="276" w14:anchorId="7776E806">
          <v:shape id="_x0000_i1631" type="#_x0000_t75" style="width:18pt;height:13.8pt" o:ole="">
            <v:imagedata r:id="rId1494" o:title=""/>
          </v:shape>
          <o:OLEObject Type="Embed" ProgID="Equation.DSMT4" ShapeID="_x0000_i1631" DrawAspect="Content" ObjectID="_1801669717" r:id="rId1495"/>
        </w:object>
      </w:r>
    </w:p>
    <w:p w14:paraId="19AFB76B" w14:textId="77777777" w:rsidR="00F31480" w:rsidRPr="002C71E6" w:rsidRDefault="00F31480" w:rsidP="00F31480">
      <w:pPr>
        <w:tabs>
          <w:tab w:val="left" w:pos="992"/>
        </w:tabs>
        <w:ind w:left="992" w:hanging="992"/>
        <w:jc w:val="both"/>
        <w:rPr>
          <w:b/>
          <w:bCs/>
          <w:sz w:val="26"/>
          <w:szCs w:val="26"/>
          <w:lang w:val="fr-FR"/>
        </w:rPr>
      </w:pPr>
      <w:r w:rsidRPr="002C71E6">
        <w:rPr>
          <w:b/>
          <w:bCs/>
          <w:sz w:val="26"/>
          <w:szCs w:val="26"/>
          <w:lang w:val="fr-FR"/>
        </w:rPr>
        <w:lastRenderedPageBreak/>
        <w:t>Câu 11.</w:t>
      </w:r>
      <w:r w:rsidRPr="002C71E6">
        <w:rPr>
          <w:b/>
          <w:bCs/>
          <w:sz w:val="26"/>
          <w:szCs w:val="26"/>
          <w:lang w:val="fr-FR"/>
        </w:rPr>
        <w:tab/>
      </w:r>
      <w:r w:rsidRPr="002C71E6">
        <w:rPr>
          <w:sz w:val="26"/>
          <w:szCs w:val="26"/>
          <w:lang w:val="fr-FR"/>
        </w:rPr>
        <w:t xml:space="preserve">Cho hình hộp </w:t>
      </w:r>
      <w:r w:rsidRPr="002C71E6">
        <w:rPr>
          <w:position w:val="-10"/>
          <w:sz w:val="26"/>
          <w:szCs w:val="26"/>
        </w:rPr>
        <w:object w:dxaOrig="1824" w:dyaOrig="324" w14:anchorId="27B0168E">
          <v:shape id="_x0000_i1632" type="#_x0000_t75" style="width:91.2pt;height:16.2pt" o:ole="">
            <v:imagedata r:id="rId1496" o:title=""/>
          </v:shape>
          <o:OLEObject Type="Embed" ProgID="Equation.DSMT4" ShapeID="_x0000_i1632" DrawAspect="Content" ObjectID="_1801669718" r:id="rId1497"/>
        </w:object>
      </w:r>
      <w:r w:rsidRPr="002C71E6">
        <w:rPr>
          <w:sz w:val="26"/>
          <w:szCs w:val="26"/>
          <w:lang w:val="fr-FR"/>
        </w:rPr>
        <w:t xml:space="preserve"> (minh họa như hình bên). Phát biểu nào sau đây là </w:t>
      </w:r>
      <w:r w:rsidRPr="002C71E6">
        <w:rPr>
          <w:b/>
          <w:bCs/>
          <w:sz w:val="26"/>
          <w:szCs w:val="26"/>
          <w:lang w:val="fr-FR"/>
        </w:rPr>
        <w:t>đúng ?</w:t>
      </w:r>
    </w:p>
    <w:p w14:paraId="051C3627" w14:textId="77777777" w:rsidR="00F31480" w:rsidRPr="002C71E6" w:rsidRDefault="00F31480" w:rsidP="00F31480">
      <w:pPr>
        <w:jc w:val="center"/>
        <w:rPr>
          <w:b/>
          <w:sz w:val="26"/>
          <w:szCs w:val="26"/>
          <w:lang w:val="fr-FR"/>
        </w:rPr>
      </w:pPr>
      <w:r w:rsidRPr="002C71E6">
        <w:rPr>
          <w:noProof/>
          <w:sz w:val="26"/>
          <w:szCs w:val="26"/>
        </w:rPr>
        <w:drawing>
          <wp:inline distT="0" distB="0" distL="0" distR="0" wp14:anchorId="2699F308" wp14:editId="7B0D420F">
            <wp:extent cx="1371600" cy="1127760"/>
            <wp:effectExtent l="0" t="0" r="0" b="0"/>
            <wp:docPr id="101401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5377" name="Picture 1"/>
                    <pic:cNvPicPr>
                      <a:picLocks noChangeAspect="1"/>
                    </pic:cNvPicPr>
                  </pic:nvPicPr>
                  <pic:blipFill>
                    <a:blip r:embed="rId1498" cstate="print">
                      <a:extLst>
                        <a:ext uri="{28A0092B-C50C-407E-A947-70E740481C1C}">
                          <a14:useLocalDpi xmlns:a14="http://schemas.microsoft.com/office/drawing/2010/main" val="0"/>
                        </a:ext>
                      </a:extLst>
                    </a:blip>
                    <a:stretch>
                      <a:fillRect/>
                    </a:stretch>
                  </pic:blipFill>
                  <pic:spPr>
                    <a:xfrm>
                      <a:off x="0" y="0"/>
                      <a:ext cx="1371600" cy="1127760"/>
                    </a:xfrm>
                    <a:prstGeom prst="rect">
                      <a:avLst/>
                    </a:prstGeom>
                  </pic:spPr>
                </pic:pic>
              </a:graphicData>
            </a:graphic>
          </wp:inline>
        </w:drawing>
      </w:r>
    </w:p>
    <w:p w14:paraId="26562513" w14:textId="77777777" w:rsidR="00F31480" w:rsidRPr="002C71E6" w:rsidRDefault="00F31480" w:rsidP="00F31480">
      <w:pPr>
        <w:tabs>
          <w:tab w:val="left" w:pos="992"/>
          <w:tab w:val="left" w:pos="3402"/>
          <w:tab w:val="left" w:pos="4536"/>
          <w:tab w:val="left" w:pos="7937"/>
        </w:tabs>
        <w:ind w:left="992"/>
        <w:jc w:val="both"/>
        <w:rPr>
          <w:b/>
          <w:sz w:val="26"/>
          <w:szCs w:val="26"/>
          <w:lang w:val="fr-FR"/>
        </w:rPr>
      </w:pPr>
      <w:r w:rsidRPr="002C71E6">
        <w:rPr>
          <w:b/>
          <w:sz w:val="26"/>
          <w:szCs w:val="26"/>
          <w:lang w:val="fr-FR"/>
        </w:rPr>
        <w:t>A.</w:t>
      </w:r>
      <w:r w:rsidRPr="002C71E6">
        <w:rPr>
          <w:sz w:val="26"/>
          <w:szCs w:val="26"/>
          <w:lang w:val="fr-FR"/>
        </w:rPr>
        <w:t xml:space="preserve"> </w:t>
      </w:r>
      <w:r w:rsidRPr="002C71E6">
        <w:rPr>
          <w:position w:val="-6"/>
          <w:sz w:val="26"/>
          <w:szCs w:val="26"/>
        </w:rPr>
        <w:object w:dxaOrig="2196" w:dyaOrig="336" w14:anchorId="295E207A">
          <v:shape id="_x0000_i1633" type="#_x0000_t75" style="width:109.8pt;height:16.8pt" o:ole="">
            <v:imagedata r:id="rId1499" o:title=""/>
          </v:shape>
          <o:OLEObject Type="Embed" ProgID="Equation.DSMT4" ShapeID="_x0000_i1633" DrawAspect="Content" ObjectID="_1801669719" r:id="rId1500"/>
        </w:object>
      </w:r>
      <w:r w:rsidRPr="002C71E6">
        <w:rPr>
          <w:sz w:val="26"/>
          <w:szCs w:val="26"/>
          <w:lang w:val="fr-FR"/>
        </w:rPr>
        <w:t>.</w:t>
      </w:r>
      <w:r w:rsidRPr="002C71E6">
        <w:rPr>
          <w:b/>
          <w:sz w:val="26"/>
          <w:szCs w:val="26"/>
          <w:lang w:val="fr-FR"/>
        </w:rPr>
        <w:tab/>
        <w:t>B.</w:t>
      </w:r>
      <w:r w:rsidRPr="002C71E6">
        <w:rPr>
          <w:sz w:val="26"/>
          <w:szCs w:val="26"/>
          <w:lang w:val="fr-FR"/>
        </w:rPr>
        <w:t xml:space="preserve"> </w:t>
      </w:r>
      <w:r w:rsidRPr="002C71E6">
        <w:rPr>
          <w:position w:val="-6"/>
          <w:sz w:val="26"/>
          <w:szCs w:val="26"/>
        </w:rPr>
        <w:object w:dxaOrig="2244" w:dyaOrig="336" w14:anchorId="1B10A876">
          <v:shape id="_x0000_i1634" type="#_x0000_t75" style="width:112.2pt;height:16.8pt" o:ole="">
            <v:imagedata r:id="rId1501" o:title=""/>
          </v:shape>
          <o:OLEObject Type="Embed" ProgID="Equation.DSMT4" ShapeID="_x0000_i1634" DrawAspect="Content" ObjectID="_1801669720" r:id="rId1502"/>
        </w:object>
      </w:r>
      <w:r w:rsidRPr="002C71E6">
        <w:rPr>
          <w:sz w:val="26"/>
          <w:szCs w:val="26"/>
          <w:lang w:val="fr-FR"/>
        </w:rPr>
        <w:t>.</w:t>
      </w:r>
    </w:p>
    <w:p w14:paraId="51D91880" w14:textId="77777777" w:rsidR="00F31480" w:rsidRPr="002C71E6" w:rsidRDefault="00F31480" w:rsidP="00F31480">
      <w:pPr>
        <w:tabs>
          <w:tab w:val="left" w:pos="992"/>
          <w:tab w:val="left" w:pos="3402"/>
          <w:tab w:val="left" w:pos="4536"/>
          <w:tab w:val="left" w:pos="7937"/>
        </w:tabs>
        <w:ind w:left="992"/>
        <w:jc w:val="both"/>
        <w:rPr>
          <w:b/>
          <w:sz w:val="26"/>
          <w:szCs w:val="26"/>
          <w:lang w:val="fr-FR"/>
        </w:rPr>
      </w:pPr>
      <w:r w:rsidRPr="002C71E6">
        <w:rPr>
          <w:b/>
          <w:sz w:val="26"/>
          <w:szCs w:val="26"/>
          <w:lang w:val="fr-FR"/>
        </w:rPr>
        <w:t>C.</w:t>
      </w:r>
      <w:r w:rsidRPr="002C71E6">
        <w:rPr>
          <w:sz w:val="26"/>
          <w:szCs w:val="26"/>
          <w:lang w:val="fr-FR"/>
        </w:rPr>
        <w:t xml:space="preserve"> </w:t>
      </w:r>
      <w:r w:rsidRPr="002C71E6">
        <w:rPr>
          <w:position w:val="-6"/>
          <w:sz w:val="26"/>
          <w:szCs w:val="26"/>
        </w:rPr>
        <w:object w:dxaOrig="2160" w:dyaOrig="336" w14:anchorId="691B7CEC">
          <v:shape id="_x0000_i1635" type="#_x0000_t75" style="width:108pt;height:16.8pt" o:ole="">
            <v:imagedata r:id="rId1503" o:title=""/>
          </v:shape>
          <o:OLEObject Type="Embed" ProgID="Equation.DSMT4" ShapeID="_x0000_i1635" DrawAspect="Content" ObjectID="_1801669721" r:id="rId1504"/>
        </w:object>
      </w:r>
      <w:r w:rsidRPr="002C71E6">
        <w:rPr>
          <w:sz w:val="26"/>
          <w:szCs w:val="26"/>
          <w:lang w:val="fr-FR"/>
        </w:rPr>
        <w:t>.</w:t>
      </w:r>
      <w:r w:rsidRPr="002C71E6">
        <w:rPr>
          <w:b/>
          <w:sz w:val="26"/>
          <w:szCs w:val="26"/>
          <w:lang w:val="fr-FR"/>
        </w:rPr>
        <w:tab/>
        <w:t>D.</w:t>
      </w:r>
      <w:r w:rsidRPr="002C71E6">
        <w:rPr>
          <w:sz w:val="26"/>
          <w:szCs w:val="26"/>
          <w:lang w:val="fr-FR"/>
        </w:rPr>
        <w:t xml:space="preserve"> </w:t>
      </w:r>
      <w:r w:rsidRPr="002C71E6">
        <w:rPr>
          <w:position w:val="-6"/>
          <w:sz w:val="26"/>
          <w:szCs w:val="26"/>
        </w:rPr>
        <w:object w:dxaOrig="2184" w:dyaOrig="336" w14:anchorId="5E946391">
          <v:shape id="_x0000_i1636" type="#_x0000_t75" style="width:109.2pt;height:16.8pt" o:ole="">
            <v:imagedata r:id="rId1505" o:title=""/>
          </v:shape>
          <o:OLEObject Type="Embed" ProgID="Equation.DSMT4" ShapeID="_x0000_i1636" DrawAspect="Content" ObjectID="_1801669722" r:id="rId1506"/>
        </w:object>
      </w:r>
      <w:r w:rsidRPr="002C71E6">
        <w:rPr>
          <w:sz w:val="26"/>
          <w:szCs w:val="26"/>
          <w:lang w:val="fr-FR"/>
        </w:rPr>
        <w:t>.</w:t>
      </w:r>
    </w:p>
    <w:p w14:paraId="108DD519" w14:textId="77777777" w:rsidR="00F31480" w:rsidRPr="002C71E6" w:rsidRDefault="00F31480" w:rsidP="00F31480">
      <w:pPr>
        <w:tabs>
          <w:tab w:val="left" w:pos="992"/>
        </w:tabs>
        <w:ind w:left="992" w:hanging="992"/>
        <w:jc w:val="both"/>
        <w:rPr>
          <w:sz w:val="26"/>
          <w:szCs w:val="26"/>
        </w:rPr>
      </w:pPr>
      <w:r w:rsidRPr="002C71E6">
        <w:rPr>
          <w:b/>
          <w:sz w:val="26"/>
          <w:szCs w:val="26"/>
        </w:rPr>
        <w:t>Câu 12.</w:t>
      </w:r>
      <w:r w:rsidRPr="002C71E6">
        <w:rPr>
          <w:b/>
          <w:sz w:val="26"/>
          <w:szCs w:val="26"/>
        </w:rPr>
        <w:tab/>
      </w:r>
      <w:r w:rsidRPr="002C71E6">
        <w:rPr>
          <w:sz w:val="26"/>
          <w:szCs w:val="26"/>
        </w:rPr>
        <w:t xml:space="preserve">Phương trình đường tiệm cận xiên của đồ thị hàm số </w:t>
      </w:r>
      <w:r w:rsidRPr="002C71E6">
        <w:rPr>
          <w:position w:val="-24"/>
          <w:sz w:val="26"/>
          <w:szCs w:val="26"/>
        </w:rPr>
        <w:object w:dxaOrig="1476" w:dyaOrig="660" w14:anchorId="7DBC98D9">
          <v:shape id="_x0000_i1637" type="#_x0000_t75" style="width:73.8pt;height:33pt" o:ole="">
            <v:imagedata r:id="rId1507" o:title=""/>
          </v:shape>
          <o:OLEObject Type="Embed" ProgID="Equation.DSMT4" ShapeID="_x0000_i1637" DrawAspect="Content" ObjectID="_1801669723" r:id="rId1508"/>
        </w:object>
      </w:r>
      <w:r w:rsidRPr="002C71E6">
        <w:rPr>
          <w:sz w:val="26"/>
          <w:szCs w:val="26"/>
        </w:rPr>
        <w:t xml:space="preserve"> là:</w:t>
      </w:r>
    </w:p>
    <w:p w14:paraId="2C34D775" w14:textId="77777777" w:rsidR="00F31480" w:rsidRPr="002C71E6" w:rsidRDefault="00F31480" w:rsidP="00F31480">
      <w:pPr>
        <w:tabs>
          <w:tab w:val="left" w:pos="2268"/>
          <w:tab w:val="left" w:pos="4536"/>
          <w:tab w:val="left" w:pos="6804"/>
        </w:tabs>
        <w:ind w:left="990"/>
        <w:jc w:val="both"/>
        <w:rPr>
          <w:b/>
          <w:sz w:val="26"/>
          <w:szCs w:val="26"/>
        </w:rPr>
      </w:pPr>
      <w:r w:rsidRPr="002C71E6">
        <w:rPr>
          <w:b/>
          <w:sz w:val="26"/>
          <w:szCs w:val="26"/>
        </w:rPr>
        <w:t xml:space="preserve">A. </w:t>
      </w:r>
      <w:r w:rsidRPr="002C71E6">
        <w:rPr>
          <w:position w:val="-10"/>
          <w:sz w:val="26"/>
          <w:szCs w:val="26"/>
        </w:rPr>
        <w:object w:dxaOrig="576" w:dyaOrig="264" w14:anchorId="4740C19B">
          <v:shape id="_x0000_i1638" type="#_x0000_t75" style="width:28.8pt;height:13.2pt" o:ole="">
            <v:imagedata r:id="rId1509" o:title=""/>
          </v:shape>
          <o:OLEObject Type="Embed" ProgID="Equation.DSMT4" ShapeID="_x0000_i1638" DrawAspect="Content" ObjectID="_1801669724" r:id="rId1510"/>
        </w:object>
      </w:r>
      <w:r w:rsidRPr="002C71E6">
        <w:rPr>
          <w:b/>
          <w:sz w:val="26"/>
          <w:szCs w:val="26"/>
        </w:rPr>
        <w:t xml:space="preserve">. </w:t>
      </w:r>
      <w:r w:rsidRPr="002C71E6">
        <w:rPr>
          <w:b/>
          <w:sz w:val="26"/>
          <w:szCs w:val="26"/>
        </w:rPr>
        <w:tab/>
        <w:t xml:space="preserve">B. </w:t>
      </w:r>
      <w:r w:rsidRPr="002C71E6">
        <w:rPr>
          <w:position w:val="-10"/>
          <w:sz w:val="26"/>
          <w:szCs w:val="26"/>
        </w:rPr>
        <w:object w:dxaOrig="864" w:dyaOrig="324" w14:anchorId="1A502C0E">
          <v:shape id="_x0000_i1639" type="#_x0000_t75" style="width:43.2pt;height:16.2pt" o:ole="">
            <v:imagedata r:id="rId1511" o:title=""/>
          </v:shape>
          <o:OLEObject Type="Embed" ProgID="Equation.DSMT4" ShapeID="_x0000_i1639" DrawAspect="Content" ObjectID="_1801669725" r:id="rId1512"/>
        </w:object>
      </w:r>
      <w:r w:rsidRPr="002C71E6">
        <w:rPr>
          <w:b/>
          <w:sz w:val="26"/>
          <w:szCs w:val="26"/>
        </w:rPr>
        <w:t xml:space="preserve">. </w:t>
      </w:r>
      <w:r w:rsidRPr="002C71E6">
        <w:rPr>
          <w:b/>
          <w:sz w:val="26"/>
          <w:szCs w:val="26"/>
        </w:rPr>
        <w:tab/>
        <w:t xml:space="preserve">C. </w:t>
      </w:r>
      <w:r w:rsidRPr="002C71E6">
        <w:rPr>
          <w:position w:val="-10"/>
          <w:sz w:val="26"/>
          <w:szCs w:val="26"/>
        </w:rPr>
        <w:object w:dxaOrig="924" w:dyaOrig="324" w14:anchorId="10B6D946">
          <v:shape id="_x0000_i1640" type="#_x0000_t75" style="width:46.2pt;height:16.2pt" o:ole="">
            <v:imagedata r:id="rId1513" o:title=""/>
          </v:shape>
          <o:OLEObject Type="Embed" ProgID="Equation.DSMT4" ShapeID="_x0000_i1640" DrawAspect="Content" ObjectID="_1801669726" r:id="rId1514"/>
        </w:object>
      </w:r>
      <w:r w:rsidRPr="002C71E6">
        <w:rPr>
          <w:b/>
          <w:sz w:val="26"/>
          <w:szCs w:val="26"/>
        </w:rPr>
        <w:t xml:space="preserve">. </w:t>
      </w:r>
      <w:r w:rsidRPr="002C71E6">
        <w:rPr>
          <w:b/>
          <w:sz w:val="26"/>
          <w:szCs w:val="26"/>
        </w:rPr>
        <w:tab/>
        <w:t xml:space="preserve">D. </w:t>
      </w:r>
      <w:r w:rsidRPr="002C71E6">
        <w:rPr>
          <w:position w:val="-10"/>
          <w:sz w:val="26"/>
          <w:szCs w:val="26"/>
        </w:rPr>
        <w:object w:dxaOrig="900" w:dyaOrig="324" w14:anchorId="51BA1125">
          <v:shape id="_x0000_i1641" type="#_x0000_t75" style="width:45pt;height:16.2pt" o:ole="">
            <v:imagedata r:id="rId1515" o:title=""/>
          </v:shape>
          <o:OLEObject Type="Embed" ProgID="Equation.DSMT4" ShapeID="_x0000_i1641" DrawAspect="Content" ObjectID="_1801669727" r:id="rId1516"/>
        </w:object>
      </w:r>
      <w:r w:rsidRPr="002C71E6">
        <w:rPr>
          <w:b/>
          <w:sz w:val="26"/>
          <w:szCs w:val="26"/>
        </w:rPr>
        <w:t>.</w:t>
      </w:r>
    </w:p>
    <w:p w14:paraId="023A5FE6" w14:textId="77777777" w:rsidR="00F31480" w:rsidRPr="002C71E6" w:rsidRDefault="00F31480" w:rsidP="00F31480">
      <w:pPr>
        <w:jc w:val="both"/>
        <w:rPr>
          <w:sz w:val="26"/>
          <w:szCs w:val="26"/>
        </w:rPr>
      </w:pPr>
      <w:r w:rsidRPr="002C71E6">
        <w:rPr>
          <w:b/>
          <w:sz w:val="26"/>
          <w:szCs w:val="26"/>
        </w:rPr>
        <w:t xml:space="preserve">PHẦN II. Câu trắc nghiệm đúng sai. </w:t>
      </w:r>
      <w:r w:rsidRPr="002C71E6">
        <w:rPr>
          <w:sz w:val="26"/>
          <w:szCs w:val="26"/>
        </w:rPr>
        <w:t xml:space="preserve">Thí sinh trả lời từ câu 1 đến câu 4. Trong mỗi ý </w:t>
      </w:r>
      <w:r w:rsidRPr="002C71E6">
        <w:rPr>
          <w:b/>
          <w:sz w:val="26"/>
          <w:szCs w:val="26"/>
        </w:rPr>
        <w:t>a)</w:t>
      </w:r>
      <w:r w:rsidRPr="002C71E6">
        <w:rPr>
          <w:sz w:val="26"/>
          <w:szCs w:val="26"/>
        </w:rPr>
        <w:t xml:space="preserve">, </w:t>
      </w:r>
      <w:r w:rsidRPr="002C71E6">
        <w:rPr>
          <w:b/>
          <w:sz w:val="26"/>
          <w:szCs w:val="26"/>
        </w:rPr>
        <w:t>b)</w:t>
      </w:r>
      <w:r w:rsidRPr="002C71E6">
        <w:rPr>
          <w:sz w:val="26"/>
          <w:szCs w:val="26"/>
        </w:rPr>
        <w:t xml:space="preserve">, </w:t>
      </w:r>
      <w:r w:rsidRPr="002C71E6">
        <w:rPr>
          <w:b/>
          <w:sz w:val="26"/>
          <w:szCs w:val="26"/>
        </w:rPr>
        <w:t>c)</w:t>
      </w:r>
      <w:r w:rsidRPr="002C71E6">
        <w:rPr>
          <w:sz w:val="26"/>
          <w:szCs w:val="26"/>
        </w:rPr>
        <w:t xml:space="preserve">, </w:t>
      </w:r>
      <w:r w:rsidRPr="002C71E6">
        <w:rPr>
          <w:b/>
          <w:sz w:val="26"/>
          <w:szCs w:val="26"/>
        </w:rPr>
        <w:t>d)</w:t>
      </w:r>
      <w:r w:rsidRPr="002C71E6">
        <w:rPr>
          <w:sz w:val="26"/>
          <w:szCs w:val="26"/>
        </w:rPr>
        <w:t xml:space="preserve"> ở mỗi câu, thí sinh chọn đúng hoặc sai.</w:t>
      </w:r>
    </w:p>
    <w:p w14:paraId="147DBD78" w14:textId="77777777" w:rsidR="00F31480" w:rsidRPr="002C71E6" w:rsidRDefault="00F31480" w:rsidP="00F31480">
      <w:pPr>
        <w:tabs>
          <w:tab w:val="left" w:pos="992"/>
        </w:tabs>
        <w:ind w:left="992" w:hanging="992"/>
        <w:jc w:val="both"/>
        <w:rPr>
          <w:sz w:val="26"/>
          <w:szCs w:val="26"/>
        </w:rPr>
      </w:pPr>
      <w:r w:rsidRPr="002C71E6">
        <w:rPr>
          <w:b/>
          <w:sz w:val="26"/>
          <w:szCs w:val="26"/>
        </w:rPr>
        <w:t xml:space="preserve">Câu 1. </w:t>
      </w:r>
      <w:r w:rsidRPr="002C71E6">
        <w:rPr>
          <w:b/>
          <w:sz w:val="26"/>
          <w:szCs w:val="26"/>
        </w:rPr>
        <w:tab/>
      </w:r>
      <w:r w:rsidRPr="002C71E6">
        <w:rPr>
          <w:sz w:val="26"/>
          <w:szCs w:val="26"/>
        </w:rPr>
        <w:t xml:space="preserve">Cho hàm số </w:t>
      </w:r>
      <w:r w:rsidRPr="002C71E6">
        <w:rPr>
          <w:position w:val="-24"/>
          <w:sz w:val="26"/>
          <w:szCs w:val="26"/>
        </w:rPr>
        <w:object w:dxaOrig="1824" w:dyaOrig="660" w14:anchorId="6A30938D">
          <v:shape id="_x0000_i1642" type="#_x0000_t75" style="width:91.2pt;height:33pt" o:ole="">
            <v:imagedata r:id="rId1517" o:title=""/>
          </v:shape>
          <o:OLEObject Type="Embed" ProgID="Equation.DSMT4" ShapeID="_x0000_i1642" DrawAspect="Content" ObjectID="_1801669728" r:id="rId1518"/>
        </w:object>
      </w:r>
    </w:p>
    <w:p w14:paraId="36DA5FF1" w14:textId="77777777" w:rsidR="00F31480" w:rsidRPr="002C71E6" w:rsidRDefault="00F31480" w:rsidP="00F31480">
      <w:pPr>
        <w:ind w:left="900"/>
        <w:jc w:val="both"/>
        <w:rPr>
          <w:sz w:val="26"/>
          <w:szCs w:val="26"/>
        </w:rPr>
      </w:pPr>
      <w:r w:rsidRPr="002C71E6">
        <w:rPr>
          <w:b/>
          <w:bCs/>
          <w:sz w:val="26"/>
          <w:szCs w:val="26"/>
        </w:rPr>
        <w:t>a)</w:t>
      </w:r>
      <w:r w:rsidRPr="002C71E6">
        <w:rPr>
          <w:sz w:val="26"/>
          <w:szCs w:val="26"/>
        </w:rPr>
        <w:t xml:space="preserve"> Đạo hàm của hàm số là </w:t>
      </w:r>
      <w:r w:rsidRPr="002C71E6">
        <w:rPr>
          <w:position w:val="-36"/>
          <w:sz w:val="26"/>
          <w:szCs w:val="26"/>
        </w:rPr>
        <w:object w:dxaOrig="1956" w:dyaOrig="744" w14:anchorId="649983A1">
          <v:shape id="_x0000_i1643" type="#_x0000_t75" style="width:97.8pt;height:37.2pt" o:ole="">
            <v:imagedata r:id="rId1519" o:title=""/>
          </v:shape>
          <o:OLEObject Type="Embed" ProgID="Equation.DSMT4" ShapeID="_x0000_i1643" DrawAspect="Content" ObjectID="_1801669729" r:id="rId1520"/>
        </w:object>
      </w:r>
    </w:p>
    <w:p w14:paraId="729F65A2" w14:textId="77777777" w:rsidR="00F31480" w:rsidRPr="002C71E6" w:rsidRDefault="00F31480" w:rsidP="00F31480">
      <w:pPr>
        <w:ind w:left="900"/>
        <w:jc w:val="both"/>
        <w:rPr>
          <w:sz w:val="26"/>
          <w:szCs w:val="26"/>
        </w:rPr>
      </w:pPr>
      <w:r w:rsidRPr="002C71E6">
        <w:rPr>
          <w:b/>
          <w:bCs/>
          <w:sz w:val="26"/>
          <w:szCs w:val="26"/>
        </w:rPr>
        <w:t>b)</w:t>
      </w:r>
      <w:r w:rsidRPr="002C71E6">
        <w:rPr>
          <w:sz w:val="26"/>
          <w:szCs w:val="26"/>
        </w:rPr>
        <w:t xml:space="preserve"> Trên đoạn </w:t>
      </w:r>
      <w:r w:rsidRPr="002C71E6">
        <w:rPr>
          <w:position w:val="-14"/>
          <w:sz w:val="26"/>
          <w:szCs w:val="26"/>
        </w:rPr>
        <w:object w:dxaOrig="624" w:dyaOrig="396" w14:anchorId="705B978B">
          <v:shape id="_x0000_i1644" type="#_x0000_t75" style="width:31.2pt;height:19.8pt" o:ole="">
            <v:imagedata r:id="rId1521" o:title=""/>
          </v:shape>
          <o:OLEObject Type="Embed" ProgID="Equation.DSMT4" ShapeID="_x0000_i1644" DrawAspect="Content" ObjectID="_1801669730" r:id="rId1522"/>
        </w:object>
      </w:r>
      <w:r w:rsidRPr="002C71E6">
        <w:rPr>
          <w:sz w:val="26"/>
          <w:szCs w:val="26"/>
        </w:rPr>
        <w:t xml:space="preserve"> phương trình </w:t>
      </w:r>
      <w:r w:rsidRPr="002C71E6">
        <w:rPr>
          <w:position w:val="-14"/>
          <w:sz w:val="26"/>
          <w:szCs w:val="26"/>
        </w:rPr>
        <w:object w:dxaOrig="996" w:dyaOrig="396" w14:anchorId="04D1AA75">
          <v:shape id="_x0000_i1645" type="#_x0000_t75" style="width:49.8pt;height:19.8pt" o:ole="">
            <v:imagedata r:id="rId1523" o:title=""/>
          </v:shape>
          <o:OLEObject Type="Embed" ProgID="Equation.DSMT4" ShapeID="_x0000_i1645" DrawAspect="Content" ObjectID="_1801669731" r:id="rId1524"/>
        </w:object>
      </w:r>
      <w:r w:rsidRPr="002C71E6">
        <w:rPr>
          <w:sz w:val="26"/>
          <w:szCs w:val="26"/>
        </w:rPr>
        <w:t xml:space="preserve"> có nghiệm duy nhất.</w:t>
      </w:r>
    </w:p>
    <w:p w14:paraId="680AE3D2" w14:textId="77777777" w:rsidR="00F31480" w:rsidRPr="002C71E6" w:rsidRDefault="00F31480" w:rsidP="00F31480">
      <w:pPr>
        <w:ind w:left="900"/>
        <w:jc w:val="both"/>
        <w:rPr>
          <w:sz w:val="26"/>
          <w:szCs w:val="26"/>
        </w:rPr>
      </w:pPr>
      <w:r w:rsidRPr="002C71E6">
        <w:rPr>
          <w:b/>
          <w:bCs/>
          <w:sz w:val="26"/>
          <w:szCs w:val="26"/>
        </w:rPr>
        <w:t xml:space="preserve">c) </w:t>
      </w:r>
      <w:r w:rsidRPr="002C71E6">
        <w:rPr>
          <w:position w:val="-14"/>
          <w:sz w:val="26"/>
          <w:szCs w:val="26"/>
        </w:rPr>
        <w:object w:dxaOrig="1716" w:dyaOrig="396" w14:anchorId="7A8500D3">
          <v:shape id="_x0000_i1646" type="#_x0000_t75" style="width:85.8pt;height:19.8pt" o:ole="">
            <v:imagedata r:id="rId1525" o:title=""/>
          </v:shape>
          <o:OLEObject Type="Embed" ProgID="Equation.DSMT4" ShapeID="_x0000_i1646" DrawAspect="Content" ObjectID="_1801669732" r:id="rId1526"/>
        </w:object>
      </w:r>
    </w:p>
    <w:p w14:paraId="04D2E5C1" w14:textId="77777777" w:rsidR="00F31480" w:rsidRPr="002C71E6" w:rsidRDefault="00F31480" w:rsidP="00F31480">
      <w:pPr>
        <w:ind w:left="900"/>
        <w:jc w:val="both"/>
        <w:rPr>
          <w:sz w:val="26"/>
          <w:szCs w:val="26"/>
        </w:rPr>
      </w:pPr>
      <w:r w:rsidRPr="002C71E6">
        <w:rPr>
          <w:b/>
          <w:bCs/>
          <w:sz w:val="26"/>
          <w:szCs w:val="26"/>
        </w:rPr>
        <w:t>d)</w:t>
      </w:r>
      <w:r w:rsidRPr="002C71E6">
        <w:rPr>
          <w:sz w:val="26"/>
          <w:szCs w:val="26"/>
        </w:rPr>
        <w:t xml:space="preserve"> Tổng giá trị nhỏ nhất và giá trị lớn nhất của hàm số </w:t>
      </w:r>
      <w:r w:rsidRPr="002C71E6">
        <w:rPr>
          <w:position w:val="-14"/>
          <w:sz w:val="26"/>
          <w:szCs w:val="26"/>
        </w:rPr>
        <w:object w:dxaOrig="576" w:dyaOrig="396" w14:anchorId="5B7D92F1">
          <v:shape id="_x0000_i1647" type="#_x0000_t75" style="width:28.8pt;height:19.8pt" o:ole="">
            <v:imagedata r:id="rId1527" o:title=""/>
          </v:shape>
          <o:OLEObject Type="Embed" ProgID="Equation.DSMT4" ShapeID="_x0000_i1647" DrawAspect="Content" ObjectID="_1801669733" r:id="rId1528"/>
        </w:object>
      </w:r>
      <w:r w:rsidRPr="002C71E6">
        <w:rPr>
          <w:sz w:val="26"/>
          <w:szCs w:val="26"/>
        </w:rPr>
        <w:t xml:space="preserve"> trên đoạn </w:t>
      </w:r>
      <w:r w:rsidRPr="002C71E6">
        <w:rPr>
          <w:position w:val="-14"/>
          <w:sz w:val="26"/>
          <w:szCs w:val="26"/>
        </w:rPr>
        <w:object w:dxaOrig="540" w:dyaOrig="396" w14:anchorId="7B7AFDCA">
          <v:shape id="_x0000_i1648" type="#_x0000_t75" style="width:27pt;height:19.8pt" o:ole="">
            <v:imagedata r:id="rId1529" o:title=""/>
          </v:shape>
          <o:OLEObject Type="Embed" ProgID="Equation.DSMT4" ShapeID="_x0000_i1648" DrawAspect="Content" ObjectID="_1801669734" r:id="rId1530"/>
        </w:object>
      </w:r>
      <w:r w:rsidRPr="002C71E6">
        <w:rPr>
          <w:sz w:val="26"/>
          <w:szCs w:val="26"/>
        </w:rPr>
        <w:t xml:space="preserve"> là </w:t>
      </w:r>
      <w:r w:rsidRPr="002C71E6">
        <w:rPr>
          <w:position w:val="-6"/>
          <w:sz w:val="26"/>
          <w:szCs w:val="26"/>
        </w:rPr>
        <w:object w:dxaOrig="336" w:dyaOrig="276" w14:anchorId="38673135">
          <v:shape id="_x0000_i1649" type="#_x0000_t75" style="width:16.8pt;height:13.8pt" o:ole="">
            <v:imagedata r:id="rId1531" o:title=""/>
          </v:shape>
          <o:OLEObject Type="Embed" ProgID="Equation.DSMT4" ShapeID="_x0000_i1649" DrawAspect="Content" ObjectID="_1801669735" r:id="rId1532"/>
        </w:object>
      </w:r>
    </w:p>
    <w:p w14:paraId="29C4D742" w14:textId="77777777" w:rsidR="00F31480" w:rsidRPr="002C71E6" w:rsidRDefault="00F31480" w:rsidP="00F31480">
      <w:pPr>
        <w:tabs>
          <w:tab w:val="left" w:pos="992"/>
        </w:tabs>
        <w:ind w:left="992" w:hanging="992"/>
        <w:jc w:val="both"/>
        <w:rPr>
          <w:sz w:val="26"/>
          <w:szCs w:val="26"/>
        </w:rPr>
      </w:pPr>
      <w:r w:rsidRPr="002C71E6">
        <w:rPr>
          <w:b/>
          <w:sz w:val="26"/>
          <w:szCs w:val="26"/>
        </w:rPr>
        <w:t xml:space="preserve">Câu 2. </w:t>
      </w:r>
      <w:r w:rsidRPr="002C71E6">
        <w:rPr>
          <w:b/>
          <w:sz w:val="26"/>
          <w:szCs w:val="26"/>
        </w:rPr>
        <w:tab/>
      </w:r>
      <w:r w:rsidRPr="002C71E6">
        <w:rPr>
          <w:sz w:val="26"/>
          <w:szCs w:val="26"/>
        </w:rPr>
        <w:t xml:space="preserve">Một ô tô bắt đầu chuyển động nhanh dần đều với vận </w:t>
      </w:r>
      <w:proofErr w:type="gramStart"/>
      <w:r w:rsidRPr="002C71E6">
        <w:rPr>
          <w:sz w:val="26"/>
          <w:szCs w:val="26"/>
        </w:rPr>
        <w:t xml:space="preserve">tốc </w:t>
      </w:r>
      <w:proofErr w:type="gramEnd"/>
      <w:r w:rsidRPr="002C71E6">
        <w:rPr>
          <w:position w:val="-14"/>
          <w:sz w:val="26"/>
          <w:szCs w:val="26"/>
        </w:rPr>
        <w:object w:dxaOrig="1620" w:dyaOrig="396" w14:anchorId="69D79DC9">
          <v:shape id="_x0000_i1650" type="#_x0000_t75" style="width:81pt;height:19.8pt" o:ole="">
            <v:imagedata r:id="rId1533" o:title=""/>
          </v:shape>
          <o:OLEObject Type="Embed" ProgID="Equation.DSMT4" ShapeID="_x0000_i1650" DrawAspect="Content" ObjectID="_1801669736" r:id="rId1534"/>
        </w:object>
      </w:r>
      <w:r w:rsidRPr="002C71E6">
        <w:rPr>
          <w:sz w:val="26"/>
          <w:szCs w:val="26"/>
        </w:rPr>
        <w:t xml:space="preserve">, trong đó thời gian </w:t>
      </w:r>
      <w:r w:rsidRPr="002C71E6">
        <w:rPr>
          <w:position w:val="-6"/>
          <w:sz w:val="26"/>
          <w:szCs w:val="26"/>
        </w:rPr>
        <w:object w:dxaOrig="144" w:dyaOrig="240" w14:anchorId="0FCD1891">
          <v:shape id="_x0000_i1651" type="#_x0000_t75" style="width:7.2pt;height:12pt" o:ole="">
            <v:imagedata r:id="rId1535" o:title=""/>
          </v:shape>
          <o:OLEObject Type="Embed" ProgID="Equation.DSMT4" ShapeID="_x0000_i1651" DrawAspect="Content" ObjectID="_1801669737" r:id="rId1536"/>
        </w:object>
      </w:r>
      <w:r w:rsidRPr="002C71E6">
        <w:rPr>
          <w:sz w:val="26"/>
          <w:szCs w:val="26"/>
        </w:rPr>
        <w:t xml:space="preserve"> tính bằng giây. Sau khi chuyển động được </w:t>
      </w:r>
      <w:r w:rsidRPr="002C71E6">
        <w:rPr>
          <w:position w:val="-6"/>
          <w:sz w:val="26"/>
          <w:szCs w:val="26"/>
        </w:rPr>
        <w:object w:dxaOrig="276" w:dyaOrig="276" w14:anchorId="4A341F68">
          <v:shape id="_x0000_i1652" type="#_x0000_t75" style="width:13.8pt;height:13.8pt" o:ole="">
            <v:imagedata r:id="rId1537" o:title=""/>
          </v:shape>
          <o:OLEObject Type="Embed" ProgID="Equation.DSMT4" ShapeID="_x0000_i1652" DrawAspect="Content" ObjectID="_1801669738" r:id="rId1538"/>
        </w:object>
      </w:r>
      <w:r w:rsidRPr="002C71E6">
        <w:rPr>
          <w:sz w:val="26"/>
          <w:szCs w:val="26"/>
        </w:rPr>
        <w:t xml:space="preserve">giây, </w:t>
      </w:r>
      <w:proofErr w:type="gramStart"/>
      <w:r w:rsidRPr="002C71E6">
        <w:rPr>
          <w:sz w:val="26"/>
          <w:szCs w:val="26"/>
        </w:rPr>
        <w:t>xe</w:t>
      </w:r>
      <w:proofErr w:type="gramEnd"/>
      <w:r w:rsidRPr="002C71E6">
        <w:rPr>
          <w:sz w:val="26"/>
          <w:szCs w:val="26"/>
        </w:rPr>
        <w:t xml:space="preserve"> gặp chướng ngại vật và người tài xế phanh gấp, ô tô tiếp tục chuyển động chậm dần đều với vận tốc </w:t>
      </w:r>
      <w:r w:rsidRPr="002C71E6">
        <w:rPr>
          <w:position w:val="-14"/>
          <w:sz w:val="26"/>
          <w:szCs w:val="26"/>
        </w:rPr>
        <w:object w:dxaOrig="564" w:dyaOrig="396" w14:anchorId="4CA5C37B">
          <v:shape id="_x0000_i1653" type="#_x0000_t75" style="width:28.2pt;height:19.8pt" o:ole="">
            <v:imagedata r:id="rId1539" o:title=""/>
          </v:shape>
          <o:OLEObject Type="Embed" ProgID="Equation.DSMT4" ShapeID="_x0000_i1653" DrawAspect="Content" ObjectID="_1801669739" r:id="rId1540"/>
        </w:object>
      </w:r>
      <w:r w:rsidRPr="002C71E6">
        <w:rPr>
          <w:sz w:val="26"/>
          <w:szCs w:val="26"/>
        </w:rPr>
        <w:t xml:space="preserve">và gia tốc </w:t>
      </w:r>
      <w:r w:rsidRPr="002C71E6">
        <w:rPr>
          <w:position w:val="-16"/>
          <w:sz w:val="26"/>
          <w:szCs w:val="26"/>
        </w:rPr>
        <w:object w:dxaOrig="1440" w:dyaOrig="444" w14:anchorId="0E491257">
          <v:shape id="_x0000_i1654" type="#_x0000_t75" style="width:1in;height:22.2pt" o:ole="">
            <v:imagedata r:id="rId1541" o:title=""/>
          </v:shape>
          <o:OLEObject Type="Embed" ProgID="Equation.DSMT4" ShapeID="_x0000_i1654" DrawAspect="Content" ObjectID="_1801669740" r:id="rId1542"/>
        </w:object>
      </w:r>
      <w:r w:rsidRPr="002C71E6">
        <w:rPr>
          <w:sz w:val="26"/>
          <w:szCs w:val="26"/>
        </w:rPr>
        <w:t>cho đến khi dừng hẳn. Khi đó:</w:t>
      </w:r>
    </w:p>
    <w:p w14:paraId="7F82D704" w14:textId="77777777" w:rsidR="00F31480" w:rsidRPr="002C71E6" w:rsidRDefault="00F31480" w:rsidP="00F31480">
      <w:pPr>
        <w:ind w:left="990"/>
        <w:rPr>
          <w:sz w:val="26"/>
          <w:szCs w:val="26"/>
        </w:rPr>
      </w:pPr>
      <w:r w:rsidRPr="002C71E6">
        <w:rPr>
          <w:b/>
          <w:bCs/>
          <w:sz w:val="26"/>
          <w:szCs w:val="26"/>
        </w:rPr>
        <w:t>a)</w:t>
      </w:r>
      <w:r w:rsidRPr="002C71E6">
        <w:rPr>
          <w:sz w:val="26"/>
          <w:szCs w:val="26"/>
        </w:rPr>
        <w:t xml:space="preserve"> Quãng đường ô tô chuyển động nhanh dần đều là </w:t>
      </w:r>
      <w:r w:rsidRPr="002C71E6">
        <w:rPr>
          <w:position w:val="-6"/>
          <w:sz w:val="26"/>
          <w:szCs w:val="26"/>
        </w:rPr>
        <w:object w:dxaOrig="684" w:dyaOrig="276" w14:anchorId="2451401D">
          <v:shape id="_x0000_i1655" type="#_x0000_t75" style="width:34.2pt;height:13.8pt" o:ole="">
            <v:imagedata r:id="rId1543" o:title=""/>
          </v:shape>
          <o:OLEObject Type="Embed" ProgID="Equation.DSMT4" ShapeID="_x0000_i1655" DrawAspect="Content" ObjectID="_1801669741" r:id="rId1544"/>
        </w:object>
      </w:r>
    </w:p>
    <w:p w14:paraId="597F9EB3" w14:textId="77777777" w:rsidR="00F31480" w:rsidRPr="002C71E6" w:rsidRDefault="00F31480" w:rsidP="00F31480">
      <w:pPr>
        <w:ind w:left="990"/>
        <w:rPr>
          <w:sz w:val="26"/>
          <w:szCs w:val="26"/>
        </w:rPr>
      </w:pPr>
      <w:r w:rsidRPr="002C71E6">
        <w:rPr>
          <w:b/>
          <w:bCs/>
          <w:sz w:val="26"/>
          <w:szCs w:val="26"/>
        </w:rPr>
        <w:t>b)</w:t>
      </w:r>
      <w:r w:rsidRPr="002C71E6">
        <w:rPr>
          <w:sz w:val="26"/>
          <w:szCs w:val="26"/>
        </w:rPr>
        <w:t xml:space="preserve"> Vận tốc của ô tô tại thời điểm người tài xế phanh gấp là </w:t>
      </w:r>
      <w:r w:rsidRPr="002C71E6">
        <w:rPr>
          <w:position w:val="-6"/>
          <w:sz w:val="26"/>
          <w:szCs w:val="26"/>
        </w:rPr>
        <w:object w:dxaOrig="864" w:dyaOrig="276" w14:anchorId="5C156E54">
          <v:shape id="_x0000_i1656" type="#_x0000_t75" style="width:43.2pt;height:13.8pt" o:ole="">
            <v:imagedata r:id="rId1545" o:title=""/>
          </v:shape>
          <o:OLEObject Type="Embed" ProgID="Equation.DSMT4" ShapeID="_x0000_i1656" DrawAspect="Content" ObjectID="_1801669742" r:id="rId1546"/>
        </w:object>
      </w:r>
    </w:p>
    <w:p w14:paraId="0FF828C0" w14:textId="77777777" w:rsidR="00F31480" w:rsidRPr="002C71E6" w:rsidRDefault="00F31480" w:rsidP="00F31480">
      <w:pPr>
        <w:ind w:left="990"/>
        <w:rPr>
          <w:sz w:val="26"/>
          <w:szCs w:val="26"/>
        </w:rPr>
      </w:pPr>
      <w:r w:rsidRPr="002C71E6">
        <w:rPr>
          <w:b/>
          <w:bCs/>
          <w:sz w:val="26"/>
          <w:szCs w:val="26"/>
        </w:rPr>
        <w:t>c)</w:t>
      </w:r>
      <w:r w:rsidRPr="002C71E6">
        <w:rPr>
          <w:sz w:val="26"/>
          <w:szCs w:val="26"/>
        </w:rPr>
        <w:t xml:space="preserve"> Thời gian từ lúc ô tô giảm tốc độ cho đến khi dừng hẳn là </w:t>
      </w:r>
      <w:r w:rsidRPr="002C71E6">
        <w:rPr>
          <w:position w:val="-6"/>
          <w:sz w:val="26"/>
          <w:szCs w:val="26"/>
        </w:rPr>
        <w:object w:dxaOrig="180" w:dyaOrig="276" w14:anchorId="3D366588">
          <v:shape id="_x0000_i1657" type="#_x0000_t75" style="width:9pt;height:13.8pt" o:ole="">
            <v:imagedata r:id="rId1547" o:title=""/>
          </v:shape>
          <o:OLEObject Type="Embed" ProgID="Equation.DSMT4" ShapeID="_x0000_i1657" DrawAspect="Content" ObjectID="_1801669743" r:id="rId1548"/>
        </w:object>
      </w:r>
      <w:r w:rsidRPr="002C71E6">
        <w:rPr>
          <w:sz w:val="26"/>
          <w:szCs w:val="26"/>
        </w:rPr>
        <w:t xml:space="preserve"> giây.</w:t>
      </w:r>
    </w:p>
    <w:p w14:paraId="3E3FFA8F" w14:textId="77777777" w:rsidR="00F31480" w:rsidRPr="002C71E6" w:rsidRDefault="00F31480" w:rsidP="00F31480">
      <w:pPr>
        <w:ind w:left="990"/>
        <w:rPr>
          <w:sz w:val="26"/>
          <w:szCs w:val="26"/>
        </w:rPr>
      </w:pPr>
      <w:r w:rsidRPr="002C71E6">
        <w:rPr>
          <w:b/>
          <w:bCs/>
          <w:sz w:val="26"/>
          <w:szCs w:val="26"/>
        </w:rPr>
        <w:t>d)</w:t>
      </w:r>
      <w:r w:rsidRPr="002C71E6">
        <w:rPr>
          <w:sz w:val="26"/>
          <w:szCs w:val="26"/>
        </w:rPr>
        <w:t xml:space="preserve"> Tổng quãng đường ô tô chuyển động từ lúc xuất phát đến khi dừng hẳn là </w:t>
      </w:r>
      <w:r w:rsidRPr="002C71E6">
        <w:rPr>
          <w:position w:val="-6"/>
          <w:sz w:val="26"/>
          <w:szCs w:val="26"/>
        </w:rPr>
        <w:object w:dxaOrig="720" w:dyaOrig="276" w14:anchorId="6AE1E427">
          <v:shape id="_x0000_i1658" type="#_x0000_t75" style="width:36pt;height:13.8pt" o:ole="">
            <v:imagedata r:id="rId1549" o:title=""/>
          </v:shape>
          <o:OLEObject Type="Embed" ProgID="Equation.DSMT4" ShapeID="_x0000_i1658" DrawAspect="Content" ObjectID="_1801669744" r:id="rId1550"/>
        </w:object>
      </w:r>
    </w:p>
    <w:p w14:paraId="377C0B41" w14:textId="77777777" w:rsidR="00F31480" w:rsidRPr="002C71E6" w:rsidRDefault="00F31480" w:rsidP="00F31480">
      <w:pPr>
        <w:tabs>
          <w:tab w:val="left" w:pos="992"/>
        </w:tabs>
        <w:ind w:left="990" w:hanging="990"/>
        <w:jc w:val="both"/>
        <w:rPr>
          <w:rFonts w:eastAsia="Georgia"/>
          <w:sz w:val="26"/>
          <w:szCs w:val="26"/>
        </w:rPr>
      </w:pPr>
      <w:r w:rsidRPr="002C71E6">
        <w:rPr>
          <w:rFonts w:eastAsia="Georgia"/>
          <w:b/>
          <w:sz w:val="26"/>
          <w:szCs w:val="26"/>
        </w:rPr>
        <w:t xml:space="preserve">Câu 3. </w:t>
      </w:r>
      <w:r w:rsidRPr="002C71E6">
        <w:rPr>
          <w:rFonts w:eastAsia="Georgia"/>
          <w:b/>
          <w:sz w:val="26"/>
          <w:szCs w:val="26"/>
        </w:rPr>
        <w:tab/>
      </w:r>
      <w:r w:rsidRPr="002C71E6">
        <w:rPr>
          <w:rFonts w:eastAsia="Georgia"/>
          <w:sz w:val="26"/>
          <w:szCs w:val="26"/>
        </w:rPr>
        <w:t xml:space="preserve">Một xưởng máy sử dụng một loại linh kiện được sản xuất từ hai cơ sở I và II. Số linh kiện do cơ sở I sản xuất </w:t>
      </w:r>
      <w:proofErr w:type="gramStart"/>
      <w:r w:rsidRPr="002C71E6">
        <w:rPr>
          <w:rFonts w:eastAsia="Georgia"/>
          <w:sz w:val="26"/>
          <w:szCs w:val="26"/>
        </w:rPr>
        <w:t xml:space="preserve">chiếm </w:t>
      </w:r>
      <w:proofErr w:type="gramEnd"/>
      <w:r w:rsidRPr="002C71E6">
        <w:rPr>
          <w:position w:val="-6"/>
          <w:sz w:val="26"/>
          <w:szCs w:val="26"/>
        </w:rPr>
        <w:object w:dxaOrig="516" w:dyaOrig="276" w14:anchorId="76FA8C86">
          <v:shape id="_x0000_i1659" type="#_x0000_t75" style="width:25.8pt;height:13.8pt" o:ole="">
            <v:imagedata r:id="rId1551" o:title=""/>
          </v:shape>
          <o:OLEObject Type="Embed" ProgID="Equation.DSMT4" ShapeID="_x0000_i1659" DrawAspect="Content" ObjectID="_1801669745" r:id="rId1552"/>
        </w:object>
      </w:r>
      <w:r w:rsidRPr="002C71E6">
        <w:rPr>
          <w:rFonts w:eastAsia="Georgia"/>
          <w:sz w:val="26"/>
          <w:szCs w:val="26"/>
        </w:rPr>
        <w:t xml:space="preserve">, số linh kiện do cơ sở II sản xuất chiếm </w:t>
      </w:r>
      <w:r w:rsidRPr="002C71E6">
        <w:rPr>
          <w:position w:val="-6"/>
          <w:sz w:val="26"/>
          <w:szCs w:val="26"/>
        </w:rPr>
        <w:object w:dxaOrig="516" w:dyaOrig="276" w14:anchorId="04EDE14D">
          <v:shape id="_x0000_i1660" type="#_x0000_t75" style="width:25.8pt;height:13.8pt" o:ole="">
            <v:imagedata r:id="rId1553" o:title=""/>
          </v:shape>
          <o:OLEObject Type="Embed" ProgID="Equation.DSMT4" ShapeID="_x0000_i1660" DrawAspect="Content" ObjectID="_1801669746" r:id="rId1554"/>
        </w:object>
      </w:r>
      <w:r w:rsidRPr="002C71E6">
        <w:rPr>
          <w:rFonts w:eastAsia="Georgia"/>
          <w:sz w:val="26"/>
          <w:szCs w:val="26"/>
        </w:rPr>
        <w:t xml:space="preserve">. Tỉ lệ linh kiện đạt tiêu chuẩn của cơ sở I, cơ sở II lần lượt </w:t>
      </w:r>
      <w:proofErr w:type="gramStart"/>
      <w:r w:rsidRPr="002C71E6">
        <w:rPr>
          <w:rFonts w:eastAsia="Georgia"/>
          <w:sz w:val="26"/>
          <w:szCs w:val="26"/>
        </w:rPr>
        <w:t xml:space="preserve">là </w:t>
      </w:r>
      <w:proofErr w:type="gramEnd"/>
      <w:r w:rsidRPr="002C71E6">
        <w:rPr>
          <w:position w:val="-10"/>
          <w:sz w:val="26"/>
          <w:szCs w:val="26"/>
        </w:rPr>
        <w:object w:dxaOrig="1104" w:dyaOrig="324" w14:anchorId="34E8FAC0">
          <v:shape id="_x0000_i1661" type="#_x0000_t75" style="width:55.2pt;height:16.2pt" o:ole="">
            <v:imagedata r:id="rId1555" o:title=""/>
          </v:shape>
          <o:OLEObject Type="Embed" ProgID="Equation.DSMT4" ShapeID="_x0000_i1661" DrawAspect="Content" ObjectID="_1801669747" r:id="rId1556"/>
        </w:object>
      </w:r>
      <w:r w:rsidRPr="002C71E6">
        <w:rPr>
          <w:rFonts w:eastAsia="Georgia"/>
          <w:sz w:val="26"/>
          <w:szCs w:val="26"/>
        </w:rPr>
        <w:t>. Kiểm tra ngẫu nhiên 1 linh kiện ở xưởng máy. Xét các biến cố:</w:t>
      </w:r>
    </w:p>
    <w:p w14:paraId="2CC88525" w14:textId="77777777" w:rsidR="00F31480" w:rsidRPr="002C71E6" w:rsidRDefault="00F31480" w:rsidP="00F31480">
      <w:pPr>
        <w:tabs>
          <w:tab w:val="left" w:pos="8113"/>
        </w:tabs>
        <w:ind w:left="990"/>
        <w:rPr>
          <w:rFonts w:eastAsia="Georgia"/>
          <w:sz w:val="26"/>
          <w:szCs w:val="26"/>
        </w:rPr>
      </w:pPr>
      <w:r w:rsidRPr="002C71E6">
        <w:rPr>
          <w:position w:val="-12"/>
          <w:sz w:val="26"/>
          <w:szCs w:val="26"/>
        </w:rPr>
        <w:object w:dxaOrig="384" w:dyaOrig="360" w14:anchorId="68E85EEE">
          <v:shape id="_x0000_i1662" type="#_x0000_t75" style="width:19.2pt;height:18pt" o:ole="">
            <v:imagedata r:id="rId1557" o:title=""/>
          </v:shape>
          <o:OLEObject Type="Embed" ProgID="Equation.DSMT4" ShapeID="_x0000_i1662" DrawAspect="Content" ObjectID="_1801669748" r:id="rId1558"/>
        </w:object>
      </w:r>
      <w:r w:rsidRPr="002C71E6">
        <w:rPr>
          <w:rFonts w:eastAsia="Georgia"/>
          <w:sz w:val="26"/>
          <w:szCs w:val="26"/>
        </w:rPr>
        <w:t xml:space="preserve"> “Linh kiện được kiểm tra do cơ sở I sản xuất”.</w:t>
      </w:r>
    </w:p>
    <w:p w14:paraId="23A8AFB0" w14:textId="77777777" w:rsidR="00F31480" w:rsidRPr="002C71E6" w:rsidRDefault="00F31480" w:rsidP="00F31480">
      <w:pPr>
        <w:tabs>
          <w:tab w:val="left" w:pos="8113"/>
        </w:tabs>
        <w:ind w:left="990"/>
        <w:rPr>
          <w:rFonts w:eastAsia="Georgia"/>
          <w:sz w:val="26"/>
          <w:szCs w:val="26"/>
        </w:rPr>
      </w:pPr>
      <w:r w:rsidRPr="002C71E6">
        <w:rPr>
          <w:position w:val="-12"/>
          <w:sz w:val="26"/>
          <w:szCs w:val="26"/>
        </w:rPr>
        <w:object w:dxaOrig="396" w:dyaOrig="360" w14:anchorId="358EBFBB">
          <v:shape id="_x0000_i1663" type="#_x0000_t75" style="width:19.8pt;height:18pt" o:ole="">
            <v:imagedata r:id="rId1559" o:title=""/>
          </v:shape>
          <o:OLEObject Type="Embed" ProgID="Equation.DSMT4" ShapeID="_x0000_i1663" DrawAspect="Content" ObjectID="_1801669749" r:id="rId1560"/>
        </w:object>
      </w:r>
      <w:r w:rsidRPr="002C71E6">
        <w:rPr>
          <w:rFonts w:eastAsia="Georgia"/>
          <w:sz w:val="26"/>
          <w:szCs w:val="26"/>
        </w:rPr>
        <w:t xml:space="preserve"> “Linh kiện được kiểm tra do cơ sở II sản xuất”.</w:t>
      </w:r>
    </w:p>
    <w:p w14:paraId="1968C536" w14:textId="77777777" w:rsidR="00F31480" w:rsidRPr="002C71E6" w:rsidRDefault="00F31480" w:rsidP="00F31480">
      <w:pPr>
        <w:tabs>
          <w:tab w:val="left" w:pos="8113"/>
        </w:tabs>
        <w:ind w:left="990"/>
        <w:rPr>
          <w:rFonts w:eastAsia="Georgia"/>
          <w:sz w:val="26"/>
          <w:szCs w:val="26"/>
        </w:rPr>
      </w:pPr>
      <w:r w:rsidRPr="002C71E6">
        <w:rPr>
          <w:position w:val="-6"/>
          <w:sz w:val="26"/>
          <w:szCs w:val="26"/>
        </w:rPr>
        <w:object w:dxaOrig="324" w:dyaOrig="276" w14:anchorId="405E38A8">
          <v:shape id="_x0000_i1664" type="#_x0000_t75" style="width:16.2pt;height:13.8pt" o:ole="">
            <v:imagedata r:id="rId1561" o:title=""/>
          </v:shape>
          <o:OLEObject Type="Embed" ProgID="Equation.DSMT4" ShapeID="_x0000_i1664" DrawAspect="Content" ObjectID="_1801669750" r:id="rId1562"/>
        </w:object>
      </w:r>
      <w:r w:rsidRPr="002C71E6">
        <w:rPr>
          <w:rFonts w:eastAsia="Georgia"/>
          <w:sz w:val="26"/>
          <w:szCs w:val="26"/>
        </w:rPr>
        <w:t xml:space="preserve"> “Linh kiện được kiểm tra đạt tiêu chuẩn”.</w:t>
      </w:r>
    </w:p>
    <w:p w14:paraId="63626D06" w14:textId="77777777" w:rsidR="00F31480" w:rsidRPr="002C71E6" w:rsidRDefault="00F31480" w:rsidP="00F31480">
      <w:pPr>
        <w:tabs>
          <w:tab w:val="left" w:pos="8113"/>
        </w:tabs>
        <w:ind w:left="990"/>
        <w:rPr>
          <w:rFonts w:eastAsia="Georgia"/>
          <w:sz w:val="26"/>
          <w:szCs w:val="26"/>
        </w:rPr>
      </w:pPr>
      <w:r w:rsidRPr="002C71E6">
        <w:rPr>
          <w:rFonts w:eastAsia="Georgia"/>
          <w:b/>
          <w:bCs/>
          <w:sz w:val="26"/>
          <w:szCs w:val="26"/>
        </w:rPr>
        <w:t xml:space="preserve">a) </w:t>
      </w:r>
      <w:r w:rsidRPr="002C71E6">
        <w:rPr>
          <w:position w:val="-14"/>
          <w:sz w:val="26"/>
          <w:szCs w:val="26"/>
        </w:rPr>
        <w:object w:dxaOrig="1284" w:dyaOrig="396" w14:anchorId="79B0690F">
          <v:shape id="_x0000_i1665" type="#_x0000_t75" style="width:64.2pt;height:19.8pt" o:ole="">
            <v:imagedata r:id="rId1563" o:title=""/>
          </v:shape>
          <o:OLEObject Type="Embed" ProgID="Equation.DSMT4" ShapeID="_x0000_i1665" DrawAspect="Content" ObjectID="_1801669751" r:id="rId1564"/>
        </w:object>
      </w:r>
    </w:p>
    <w:p w14:paraId="51FD792A" w14:textId="77777777" w:rsidR="00F31480" w:rsidRPr="002C71E6" w:rsidRDefault="00F31480" w:rsidP="00F31480">
      <w:pPr>
        <w:tabs>
          <w:tab w:val="left" w:pos="8113"/>
        </w:tabs>
        <w:ind w:left="990"/>
        <w:rPr>
          <w:rFonts w:eastAsia="Georgia"/>
          <w:sz w:val="26"/>
          <w:szCs w:val="26"/>
        </w:rPr>
      </w:pPr>
      <w:r w:rsidRPr="002C71E6">
        <w:rPr>
          <w:rFonts w:eastAsia="Georgia"/>
          <w:b/>
          <w:bCs/>
          <w:sz w:val="26"/>
          <w:szCs w:val="26"/>
        </w:rPr>
        <w:t>b)</w:t>
      </w:r>
      <w:r w:rsidRPr="002C71E6">
        <w:rPr>
          <w:rFonts w:eastAsia="Georgia"/>
          <w:sz w:val="26"/>
          <w:szCs w:val="26"/>
        </w:rPr>
        <w:t xml:space="preserve"> </w:t>
      </w:r>
      <w:r w:rsidRPr="002C71E6">
        <w:rPr>
          <w:position w:val="-14"/>
          <w:sz w:val="26"/>
          <w:szCs w:val="26"/>
        </w:rPr>
        <w:object w:dxaOrig="1704" w:dyaOrig="396" w14:anchorId="7FBB5117">
          <v:shape id="_x0000_i1666" type="#_x0000_t75" style="width:85.2pt;height:19.8pt" o:ole="">
            <v:imagedata r:id="rId1565" o:title=""/>
          </v:shape>
          <o:OLEObject Type="Embed" ProgID="Equation.DSMT4" ShapeID="_x0000_i1666" DrawAspect="Content" ObjectID="_1801669752" r:id="rId1566"/>
        </w:object>
      </w:r>
    </w:p>
    <w:p w14:paraId="041E0F03" w14:textId="77777777" w:rsidR="00F31480" w:rsidRPr="002C71E6" w:rsidRDefault="00F31480" w:rsidP="00F31480">
      <w:pPr>
        <w:tabs>
          <w:tab w:val="left" w:pos="8113"/>
        </w:tabs>
        <w:ind w:left="990"/>
        <w:rPr>
          <w:rFonts w:eastAsia="Georgia"/>
          <w:sz w:val="26"/>
          <w:szCs w:val="26"/>
        </w:rPr>
      </w:pPr>
      <w:r w:rsidRPr="002C71E6">
        <w:rPr>
          <w:rFonts w:eastAsia="Georgia"/>
          <w:b/>
          <w:bCs/>
          <w:sz w:val="26"/>
          <w:szCs w:val="26"/>
        </w:rPr>
        <w:t xml:space="preserve">c) </w:t>
      </w:r>
      <w:r w:rsidRPr="002C71E6">
        <w:rPr>
          <w:position w:val="-14"/>
          <w:sz w:val="26"/>
          <w:szCs w:val="26"/>
        </w:rPr>
        <w:object w:dxaOrig="1464" w:dyaOrig="396" w14:anchorId="5022EE3E">
          <v:shape id="_x0000_i1667" type="#_x0000_t75" style="width:73.2pt;height:19.8pt" o:ole="">
            <v:imagedata r:id="rId1567" o:title=""/>
          </v:shape>
          <o:OLEObject Type="Embed" ProgID="Equation.DSMT4" ShapeID="_x0000_i1667" DrawAspect="Content" ObjectID="_1801669753" r:id="rId1568"/>
        </w:object>
      </w:r>
    </w:p>
    <w:p w14:paraId="103295E6" w14:textId="77777777" w:rsidR="00F31480" w:rsidRPr="002C71E6" w:rsidRDefault="00F31480" w:rsidP="00F31480">
      <w:pPr>
        <w:tabs>
          <w:tab w:val="left" w:pos="8113"/>
        </w:tabs>
        <w:ind w:left="990"/>
        <w:rPr>
          <w:rFonts w:eastAsia="Georgia"/>
          <w:sz w:val="26"/>
          <w:szCs w:val="26"/>
        </w:rPr>
      </w:pPr>
      <w:r w:rsidRPr="002C71E6">
        <w:rPr>
          <w:rFonts w:eastAsia="Georgia"/>
          <w:b/>
          <w:bCs/>
          <w:sz w:val="26"/>
          <w:szCs w:val="26"/>
        </w:rPr>
        <w:t>d)</w:t>
      </w:r>
      <w:r w:rsidRPr="002C71E6">
        <w:rPr>
          <w:rFonts w:eastAsia="Georgia"/>
          <w:sz w:val="26"/>
          <w:szCs w:val="26"/>
        </w:rPr>
        <w:t xml:space="preserve"> </w:t>
      </w:r>
      <w:r w:rsidRPr="002C71E6">
        <w:rPr>
          <w:position w:val="-14"/>
          <w:sz w:val="26"/>
          <w:szCs w:val="26"/>
        </w:rPr>
        <w:object w:dxaOrig="1680" w:dyaOrig="396" w14:anchorId="671AA959">
          <v:shape id="_x0000_i1668" type="#_x0000_t75" style="width:84pt;height:19.8pt" o:ole="">
            <v:imagedata r:id="rId1569" o:title=""/>
          </v:shape>
          <o:OLEObject Type="Embed" ProgID="Equation.DSMT4" ShapeID="_x0000_i1668" DrawAspect="Content" ObjectID="_1801669754" r:id="rId1570"/>
        </w:object>
      </w:r>
      <w:r w:rsidRPr="002C71E6">
        <w:rPr>
          <w:rFonts w:eastAsia="Georgia"/>
          <w:sz w:val="26"/>
          <w:szCs w:val="26"/>
        </w:rPr>
        <w:t xml:space="preserve"> (</w:t>
      </w:r>
      <w:proofErr w:type="gramStart"/>
      <w:r w:rsidRPr="002C71E6">
        <w:rPr>
          <w:rFonts w:eastAsia="Georgia"/>
          <w:sz w:val="26"/>
          <w:szCs w:val="26"/>
        </w:rPr>
        <w:t>kết</w:t>
      </w:r>
      <w:proofErr w:type="gramEnd"/>
      <w:r w:rsidRPr="002C71E6">
        <w:rPr>
          <w:rFonts w:eastAsia="Georgia"/>
          <w:sz w:val="26"/>
          <w:szCs w:val="26"/>
        </w:rPr>
        <w:t xml:space="preserve"> quả làm tròn đến hàng phần trăm).</w:t>
      </w:r>
    </w:p>
    <w:p w14:paraId="7FAD47AE" w14:textId="77777777" w:rsidR="00F31480" w:rsidRPr="002C71E6" w:rsidRDefault="00F31480" w:rsidP="00F31480">
      <w:pPr>
        <w:tabs>
          <w:tab w:val="left" w:pos="992"/>
        </w:tabs>
        <w:ind w:left="992" w:hanging="992"/>
        <w:jc w:val="both"/>
        <w:rPr>
          <w:sz w:val="26"/>
          <w:szCs w:val="26"/>
        </w:rPr>
      </w:pPr>
      <w:r w:rsidRPr="002C71E6">
        <w:rPr>
          <w:b/>
          <w:sz w:val="26"/>
          <w:szCs w:val="26"/>
        </w:rPr>
        <w:t xml:space="preserve">Câu 4. </w:t>
      </w:r>
      <w:r w:rsidRPr="002C71E6">
        <w:rPr>
          <w:b/>
          <w:sz w:val="26"/>
          <w:szCs w:val="26"/>
        </w:rPr>
        <w:tab/>
      </w:r>
      <w:r w:rsidRPr="002C71E6">
        <w:rPr>
          <w:sz w:val="26"/>
          <w:szCs w:val="26"/>
        </w:rPr>
        <w:t xml:space="preserve">Trong không gian với hệ tọa độ </w:t>
      </w:r>
      <w:r w:rsidRPr="002C71E6">
        <w:rPr>
          <w:position w:val="-10"/>
          <w:sz w:val="26"/>
          <w:szCs w:val="26"/>
        </w:rPr>
        <w:object w:dxaOrig="624" w:dyaOrig="324" w14:anchorId="04DF9999">
          <v:shape id="_x0000_i1669" type="#_x0000_t75" style="width:31.2pt;height:16.2pt" o:ole="">
            <v:imagedata r:id="rId1571" o:title=""/>
          </v:shape>
          <o:OLEObject Type="Embed" ProgID="Equation.DSMT4" ShapeID="_x0000_i1669" DrawAspect="Content" ObjectID="_1801669755" r:id="rId1572"/>
        </w:object>
      </w:r>
      <w:r w:rsidRPr="002C71E6">
        <w:rPr>
          <w:sz w:val="26"/>
          <w:szCs w:val="26"/>
        </w:rPr>
        <w:t xml:space="preserve"> cho mặt phẳng </w:t>
      </w:r>
      <w:r w:rsidRPr="002C71E6">
        <w:rPr>
          <w:position w:val="-14"/>
          <w:sz w:val="26"/>
          <w:szCs w:val="26"/>
        </w:rPr>
        <w:object w:dxaOrig="2256" w:dyaOrig="396" w14:anchorId="11142307">
          <v:shape id="_x0000_i1670" type="#_x0000_t75" style="width:112.8pt;height:19.8pt" o:ole="">
            <v:imagedata r:id="rId1573" o:title=""/>
          </v:shape>
          <o:OLEObject Type="Embed" ProgID="Equation.DSMT4" ShapeID="_x0000_i1670" DrawAspect="Content" ObjectID="_1801669756" r:id="rId1574"/>
        </w:object>
      </w:r>
      <w:r w:rsidRPr="002C71E6">
        <w:rPr>
          <w:sz w:val="26"/>
          <w:szCs w:val="26"/>
        </w:rPr>
        <w:t xml:space="preserve"> và mặt cầu </w:t>
      </w:r>
      <w:r w:rsidRPr="002C71E6">
        <w:rPr>
          <w:position w:val="-14"/>
          <w:sz w:val="26"/>
          <w:szCs w:val="26"/>
        </w:rPr>
        <w:object w:dxaOrig="396" w:dyaOrig="396" w14:anchorId="4C908FF8">
          <v:shape id="_x0000_i1671" type="#_x0000_t75" style="width:19.8pt;height:19.8pt" o:ole="">
            <v:imagedata r:id="rId1575" o:title=""/>
          </v:shape>
          <o:OLEObject Type="Embed" ProgID="Equation.DSMT4" ShapeID="_x0000_i1671" DrawAspect="Content" ObjectID="_1801669757" r:id="rId1576"/>
        </w:object>
      </w:r>
      <w:r w:rsidRPr="002C71E6">
        <w:rPr>
          <w:sz w:val="26"/>
          <w:szCs w:val="26"/>
        </w:rPr>
        <w:t xml:space="preserve"> có phương trình </w:t>
      </w:r>
      <w:r w:rsidRPr="002C71E6">
        <w:rPr>
          <w:position w:val="-10"/>
          <w:sz w:val="26"/>
          <w:szCs w:val="26"/>
        </w:rPr>
        <w:object w:dxaOrig="2364" w:dyaOrig="360" w14:anchorId="60F0016C">
          <v:shape id="_x0000_i1672" type="#_x0000_t75" style="width:118.2pt;height:18pt" o:ole="">
            <v:imagedata r:id="rId1577" o:title=""/>
          </v:shape>
          <o:OLEObject Type="Embed" ProgID="Equation.DSMT4" ShapeID="_x0000_i1672" DrawAspect="Content" ObjectID="_1801669758" r:id="rId1578"/>
        </w:object>
      </w:r>
      <w:r w:rsidRPr="002C71E6">
        <w:rPr>
          <w:sz w:val="26"/>
          <w:szCs w:val="26"/>
        </w:rPr>
        <w:t xml:space="preserve"> Mặt phẳng </w:t>
      </w:r>
      <w:r w:rsidRPr="002C71E6">
        <w:rPr>
          <w:position w:val="-14"/>
          <w:sz w:val="26"/>
          <w:szCs w:val="26"/>
        </w:rPr>
        <w:object w:dxaOrig="420" w:dyaOrig="396" w14:anchorId="72736E63">
          <v:shape id="_x0000_i1673" type="#_x0000_t75" style="width:21pt;height:19.8pt" o:ole="">
            <v:imagedata r:id="rId1579" o:title=""/>
          </v:shape>
          <o:OLEObject Type="Embed" ProgID="Equation.DSMT4" ShapeID="_x0000_i1673" DrawAspect="Content" ObjectID="_1801669759" r:id="rId1580"/>
        </w:object>
      </w:r>
      <w:r w:rsidRPr="002C71E6">
        <w:rPr>
          <w:sz w:val="26"/>
          <w:szCs w:val="26"/>
        </w:rPr>
        <w:t xml:space="preserve"> cắt mặt cầu </w:t>
      </w:r>
      <w:r w:rsidRPr="002C71E6">
        <w:rPr>
          <w:position w:val="-14"/>
          <w:sz w:val="26"/>
          <w:szCs w:val="26"/>
        </w:rPr>
        <w:object w:dxaOrig="396" w:dyaOrig="396" w14:anchorId="515ECA38">
          <v:shape id="_x0000_i1674" type="#_x0000_t75" style="width:19.8pt;height:19.8pt" o:ole="">
            <v:imagedata r:id="rId1581" o:title=""/>
          </v:shape>
          <o:OLEObject Type="Embed" ProgID="Equation.DSMT4" ShapeID="_x0000_i1674" DrawAspect="Content" ObjectID="_1801669760" r:id="rId1582"/>
        </w:object>
      </w:r>
      <w:r w:rsidRPr="002C71E6">
        <w:rPr>
          <w:sz w:val="26"/>
          <w:szCs w:val="26"/>
        </w:rPr>
        <w:t xml:space="preserve"> </w:t>
      </w:r>
      <w:proofErr w:type="gramStart"/>
      <w:r w:rsidRPr="002C71E6">
        <w:rPr>
          <w:sz w:val="26"/>
          <w:szCs w:val="26"/>
        </w:rPr>
        <w:t>theo</w:t>
      </w:r>
      <w:proofErr w:type="gramEnd"/>
      <w:r w:rsidRPr="002C71E6">
        <w:rPr>
          <w:sz w:val="26"/>
          <w:szCs w:val="26"/>
        </w:rPr>
        <w:t xml:space="preserve"> giao tuyến là đường tròn </w:t>
      </w:r>
      <w:r w:rsidRPr="002C71E6">
        <w:rPr>
          <w:position w:val="-14"/>
          <w:sz w:val="26"/>
          <w:szCs w:val="26"/>
        </w:rPr>
        <w:object w:dxaOrig="504" w:dyaOrig="396" w14:anchorId="3C80A2BB">
          <v:shape id="_x0000_i1675" type="#_x0000_t75" style="width:25.2pt;height:19.8pt" o:ole="">
            <v:imagedata r:id="rId1583" o:title=""/>
          </v:shape>
          <o:OLEObject Type="Embed" ProgID="Equation.DSMT4" ShapeID="_x0000_i1675" DrawAspect="Content" ObjectID="_1801669761" r:id="rId1584"/>
        </w:object>
      </w:r>
    </w:p>
    <w:p w14:paraId="35A3E814" w14:textId="77777777" w:rsidR="00F31480" w:rsidRPr="002C71E6" w:rsidRDefault="00F31480" w:rsidP="00F31480">
      <w:pPr>
        <w:ind w:left="990"/>
        <w:jc w:val="both"/>
        <w:rPr>
          <w:sz w:val="26"/>
          <w:szCs w:val="26"/>
        </w:rPr>
      </w:pPr>
      <w:r w:rsidRPr="002C71E6">
        <w:rPr>
          <w:b/>
          <w:bCs/>
          <w:sz w:val="26"/>
          <w:szCs w:val="26"/>
        </w:rPr>
        <w:t>a)</w:t>
      </w:r>
      <w:r w:rsidRPr="002C71E6">
        <w:rPr>
          <w:sz w:val="26"/>
          <w:szCs w:val="26"/>
        </w:rPr>
        <w:t xml:space="preserve"> Bán kính của mặt cầu </w:t>
      </w:r>
      <w:r w:rsidRPr="002C71E6">
        <w:rPr>
          <w:position w:val="-14"/>
          <w:sz w:val="26"/>
          <w:szCs w:val="26"/>
        </w:rPr>
        <w:object w:dxaOrig="396" w:dyaOrig="396" w14:anchorId="2DEFB85A">
          <v:shape id="_x0000_i1676" type="#_x0000_t75" style="width:19.8pt;height:19.8pt" o:ole="">
            <v:imagedata r:id="rId1585" o:title=""/>
          </v:shape>
          <o:OLEObject Type="Embed" ProgID="Equation.DSMT4" ShapeID="_x0000_i1676" DrawAspect="Content" ObjectID="_1801669762" r:id="rId1586"/>
        </w:object>
      </w:r>
      <w:r w:rsidRPr="002C71E6">
        <w:rPr>
          <w:sz w:val="26"/>
          <w:szCs w:val="26"/>
        </w:rPr>
        <w:t xml:space="preserve"> là </w:t>
      </w:r>
      <w:r w:rsidRPr="002C71E6">
        <w:rPr>
          <w:position w:val="-6"/>
          <w:sz w:val="26"/>
          <w:szCs w:val="26"/>
        </w:rPr>
        <w:object w:dxaOrig="636" w:dyaOrig="276" w14:anchorId="6080150F">
          <v:shape id="_x0000_i1677" type="#_x0000_t75" style="width:31.8pt;height:13.8pt" o:ole="">
            <v:imagedata r:id="rId1587" o:title=""/>
          </v:shape>
          <o:OLEObject Type="Embed" ProgID="Equation.DSMT4" ShapeID="_x0000_i1677" DrawAspect="Content" ObjectID="_1801669763" r:id="rId1588"/>
        </w:object>
      </w:r>
    </w:p>
    <w:p w14:paraId="6C0B297F" w14:textId="77777777" w:rsidR="00F31480" w:rsidRPr="002C71E6" w:rsidRDefault="00F31480" w:rsidP="00F31480">
      <w:pPr>
        <w:ind w:left="990"/>
        <w:jc w:val="both"/>
        <w:rPr>
          <w:sz w:val="26"/>
          <w:szCs w:val="26"/>
        </w:rPr>
      </w:pPr>
      <w:r w:rsidRPr="002C71E6">
        <w:rPr>
          <w:b/>
          <w:bCs/>
          <w:sz w:val="26"/>
          <w:szCs w:val="26"/>
        </w:rPr>
        <w:lastRenderedPageBreak/>
        <w:t>b)</w:t>
      </w:r>
      <w:r w:rsidRPr="002C71E6">
        <w:rPr>
          <w:sz w:val="26"/>
          <w:szCs w:val="26"/>
        </w:rPr>
        <w:t xml:space="preserve"> Mặt phẳng </w:t>
      </w:r>
      <w:r w:rsidRPr="002C71E6">
        <w:rPr>
          <w:position w:val="-14"/>
          <w:sz w:val="26"/>
          <w:szCs w:val="26"/>
        </w:rPr>
        <w:object w:dxaOrig="420" w:dyaOrig="396" w14:anchorId="2CB4BB6A">
          <v:shape id="_x0000_i1678" type="#_x0000_t75" style="width:21pt;height:19.8pt" o:ole="">
            <v:imagedata r:id="rId1589" o:title=""/>
          </v:shape>
          <o:OLEObject Type="Embed" ProgID="Equation.DSMT4" ShapeID="_x0000_i1678" DrawAspect="Content" ObjectID="_1801669764" r:id="rId1590"/>
        </w:object>
      </w:r>
      <w:r w:rsidRPr="002C71E6">
        <w:rPr>
          <w:sz w:val="26"/>
          <w:szCs w:val="26"/>
        </w:rPr>
        <w:t xml:space="preserve"> nhận véc tơ </w:t>
      </w:r>
      <w:r w:rsidRPr="002C71E6">
        <w:rPr>
          <w:position w:val="-14"/>
          <w:sz w:val="26"/>
          <w:szCs w:val="26"/>
        </w:rPr>
        <w:object w:dxaOrig="1260" w:dyaOrig="420" w14:anchorId="2C86989E">
          <v:shape id="_x0000_i1679" type="#_x0000_t75" style="width:63pt;height:21pt" o:ole="">
            <v:imagedata r:id="rId1591" o:title=""/>
          </v:shape>
          <o:OLEObject Type="Embed" ProgID="Equation.DSMT4" ShapeID="_x0000_i1679" DrawAspect="Content" ObjectID="_1801669765" r:id="rId1592"/>
        </w:object>
      </w:r>
      <w:r w:rsidRPr="002C71E6">
        <w:rPr>
          <w:sz w:val="26"/>
          <w:szCs w:val="26"/>
        </w:rPr>
        <w:t xml:space="preserve"> làm một véc tơ pháp tuyến.</w:t>
      </w:r>
    </w:p>
    <w:p w14:paraId="0343CC00" w14:textId="77777777" w:rsidR="00F31480" w:rsidRPr="002C71E6" w:rsidRDefault="00F31480" w:rsidP="00F31480">
      <w:pPr>
        <w:ind w:left="990"/>
        <w:jc w:val="both"/>
        <w:rPr>
          <w:sz w:val="26"/>
          <w:szCs w:val="26"/>
        </w:rPr>
      </w:pPr>
      <w:r w:rsidRPr="002C71E6">
        <w:rPr>
          <w:b/>
          <w:bCs/>
          <w:sz w:val="26"/>
          <w:szCs w:val="26"/>
        </w:rPr>
        <w:t>c)</w:t>
      </w:r>
      <w:r w:rsidRPr="002C71E6">
        <w:rPr>
          <w:sz w:val="26"/>
          <w:szCs w:val="26"/>
        </w:rPr>
        <w:t xml:space="preserve"> Tâm </w:t>
      </w:r>
      <w:r w:rsidRPr="002C71E6">
        <w:rPr>
          <w:position w:val="-4"/>
          <w:sz w:val="26"/>
          <w:szCs w:val="26"/>
        </w:rPr>
        <w:object w:dxaOrig="204" w:dyaOrig="264" w14:anchorId="4299A756">
          <v:shape id="_x0000_i1680" type="#_x0000_t75" style="width:10.2pt;height:13.2pt" o:ole="">
            <v:imagedata r:id="rId1593" o:title=""/>
          </v:shape>
          <o:OLEObject Type="Embed" ProgID="Equation.DSMT4" ShapeID="_x0000_i1680" DrawAspect="Content" ObjectID="_1801669766" r:id="rId1594"/>
        </w:object>
      </w:r>
      <w:r w:rsidRPr="002C71E6">
        <w:rPr>
          <w:sz w:val="26"/>
          <w:szCs w:val="26"/>
        </w:rPr>
        <w:t xml:space="preserve"> của đường tròn </w:t>
      </w:r>
      <w:r w:rsidRPr="002C71E6">
        <w:rPr>
          <w:position w:val="-14"/>
          <w:sz w:val="26"/>
          <w:szCs w:val="26"/>
        </w:rPr>
        <w:object w:dxaOrig="420" w:dyaOrig="396" w14:anchorId="1BB56217">
          <v:shape id="_x0000_i1681" type="#_x0000_t75" style="width:21pt;height:19.8pt" o:ole="">
            <v:imagedata r:id="rId1595" o:title=""/>
          </v:shape>
          <o:OLEObject Type="Embed" ProgID="Equation.DSMT4" ShapeID="_x0000_i1681" DrawAspect="Content" ObjectID="_1801669767" r:id="rId1596"/>
        </w:object>
      </w:r>
      <w:r w:rsidRPr="002C71E6">
        <w:rPr>
          <w:sz w:val="26"/>
          <w:szCs w:val="26"/>
        </w:rPr>
        <w:t xml:space="preserve"> thuộc mặt phẳng </w:t>
      </w:r>
      <w:r w:rsidRPr="002C71E6">
        <w:rPr>
          <w:position w:val="-14"/>
          <w:sz w:val="26"/>
          <w:szCs w:val="26"/>
        </w:rPr>
        <w:object w:dxaOrig="2124" w:dyaOrig="396" w14:anchorId="1880C9A6">
          <v:shape id="_x0000_i1682" type="#_x0000_t75" style="width:106.2pt;height:19.8pt" o:ole="">
            <v:imagedata r:id="rId1597" o:title=""/>
          </v:shape>
          <o:OLEObject Type="Embed" ProgID="Equation.DSMT4" ShapeID="_x0000_i1682" DrawAspect="Content" ObjectID="_1801669768" r:id="rId1598"/>
        </w:object>
      </w:r>
    </w:p>
    <w:p w14:paraId="5AF5CDFA" w14:textId="77777777" w:rsidR="00F31480" w:rsidRPr="002C71E6" w:rsidRDefault="00F31480" w:rsidP="00F31480">
      <w:pPr>
        <w:ind w:left="990"/>
        <w:jc w:val="both"/>
        <w:rPr>
          <w:sz w:val="26"/>
          <w:szCs w:val="26"/>
        </w:rPr>
      </w:pPr>
      <w:r w:rsidRPr="002C71E6">
        <w:rPr>
          <w:b/>
          <w:bCs/>
          <w:sz w:val="26"/>
          <w:szCs w:val="26"/>
        </w:rPr>
        <w:t>d)</w:t>
      </w:r>
      <w:r w:rsidRPr="002C71E6">
        <w:rPr>
          <w:sz w:val="26"/>
          <w:szCs w:val="26"/>
        </w:rPr>
        <w:t xml:space="preserve"> Cho điểm </w:t>
      </w:r>
      <w:r w:rsidRPr="002C71E6">
        <w:rPr>
          <w:position w:val="-14"/>
          <w:sz w:val="26"/>
          <w:szCs w:val="26"/>
        </w:rPr>
        <w:object w:dxaOrig="984" w:dyaOrig="396" w14:anchorId="1FC4AF1D">
          <v:shape id="_x0000_i1683" type="#_x0000_t75" style="width:49.2pt;height:19.8pt" o:ole="">
            <v:imagedata r:id="rId1599" o:title=""/>
          </v:shape>
          <o:OLEObject Type="Embed" ProgID="Equation.DSMT4" ShapeID="_x0000_i1683" DrawAspect="Content" ObjectID="_1801669769" r:id="rId1600"/>
        </w:object>
      </w:r>
      <w:r w:rsidRPr="002C71E6">
        <w:rPr>
          <w:sz w:val="26"/>
          <w:szCs w:val="26"/>
        </w:rPr>
        <w:t xml:space="preserve"> và điểm </w:t>
      </w:r>
      <w:r w:rsidRPr="002C71E6">
        <w:rPr>
          <w:position w:val="-4"/>
          <w:sz w:val="26"/>
          <w:szCs w:val="26"/>
        </w:rPr>
        <w:object w:dxaOrig="324" w:dyaOrig="264" w14:anchorId="577E9BCA">
          <v:shape id="_x0000_i1684" type="#_x0000_t75" style="width:16.2pt;height:13.2pt" o:ole="">
            <v:imagedata r:id="rId1601" o:title=""/>
          </v:shape>
          <o:OLEObject Type="Embed" ProgID="Equation.DSMT4" ShapeID="_x0000_i1684" DrawAspect="Content" ObjectID="_1801669770" r:id="rId1602"/>
        </w:object>
      </w:r>
      <w:r w:rsidRPr="002C71E6">
        <w:rPr>
          <w:sz w:val="26"/>
          <w:szCs w:val="26"/>
        </w:rPr>
        <w:t xml:space="preserve"> thay đổi trên đường tròn </w:t>
      </w:r>
      <w:r w:rsidRPr="002C71E6">
        <w:rPr>
          <w:position w:val="-14"/>
          <w:sz w:val="26"/>
          <w:szCs w:val="26"/>
        </w:rPr>
        <w:object w:dxaOrig="504" w:dyaOrig="396" w14:anchorId="2F2B6D53">
          <v:shape id="_x0000_i1685" type="#_x0000_t75" style="width:25.2pt;height:19.8pt" o:ole="">
            <v:imagedata r:id="rId1603" o:title=""/>
          </v:shape>
          <o:OLEObject Type="Embed" ProgID="Equation.DSMT4" ShapeID="_x0000_i1685" DrawAspect="Content" ObjectID="_1801669771" r:id="rId1604"/>
        </w:object>
      </w:r>
      <w:r w:rsidRPr="002C71E6">
        <w:rPr>
          <w:sz w:val="26"/>
          <w:szCs w:val="26"/>
        </w:rPr>
        <w:t xml:space="preserve"> Giá trị nhỏ nhất của </w:t>
      </w:r>
      <w:r w:rsidRPr="002C71E6">
        <w:rPr>
          <w:position w:val="-4"/>
          <w:sz w:val="26"/>
          <w:szCs w:val="26"/>
        </w:rPr>
        <w:object w:dxaOrig="480" w:dyaOrig="264" w14:anchorId="300DD3EF">
          <v:shape id="_x0000_i1686" type="#_x0000_t75" style="width:24pt;height:13.2pt" o:ole="">
            <v:imagedata r:id="rId1605" o:title=""/>
          </v:shape>
          <o:OLEObject Type="Embed" ProgID="Equation.DSMT4" ShapeID="_x0000_i1686" DrawAspect="Content" ObjectID="_1801669772" r:id="rId1606"/>
        </w:object>
      </w:r>
      <w:r w:rsidRPr="002C71E6">
        <w:rPr>
          <w:sz w:val="26"/>
          <w:szCs w:val="26"/>
        </w:rPr>
        <w:t xml:space="preserve"> là </w:t>
      </w:r>
      <w:r w:rsidRPr="002C71E6">
        <w:rPr>
          <w:position w:val="-6"/>
          <w:sz w:val="26"/>
          <w:szCs w:val="26"/>
        </w:rPr>
        <w:object w:dxaOrig="1080" w:dyaOrig="336" w14:anchorId="1D8835F1">
          <v:shape id="_x0000_i1687" type="#_x0000_t75" style="width:54pt;height:16.8pt" o:ole="">
            <v:imagedata r:id="rId1607" o:title=""/>
          </v:shape>
          <o:OLEObject Type="Embed" ProgID="Equation.DSMT4" ShapeID="_x0000_i1687" DrawAspect="Content" ObjectID="_1801669773" r:id="rId1608"/>
        </w:object>
      </w:r>
    </w:p>
    <w:p w14:paraId="22EBCF95" w14:textId="77777777" w:rsidR="00F31480" w:rsidRPr="002C71E6" w:rsidRDefault="00F31480" w:rsidP="00F31480">
      <w:pPr>
        <w:rPr>
          <w:sz w:val="26"/>
          <w:szCs w:val="26"/>
        </w:rPr>
      </w:pPr>
      <w:r w:rsidRPr="002C71E6">
        <w:rPr>
          <w:b/>
          <w:sz w:val="26"/>
          <w:szCs w:val="26"/>
        </w:rPr>
        <w:t xml:space="preserve">PHẦN III. Câu trắc nghiệm trả lời ngắn. </w:t>
      </w:r>
      <w:r w:rsidRPr="002C71E6">
        <w:rPr>
          <w:sz w:val="26"/>
          <w:szCs w:val="26"/>
        </w:rPr>
        <w:t>Thí sinh trả lời từ câu 1 đến câu 6.</w:t>
      </w:r>
    </w:p>
    <w:p w14:paraId="4B8756DA" w14:textId="77777777" w:rsidR="00F31480" w:rsidRPr="002C71E6" w:rsidRDefault="00F31480" w:rsidP="00F31480">
      <w:pPr>
        <w:tabs>
          <w:tab w:val="left" w:pos="992"/>
        </w:tabs>
        <w:ind w:left="992" w:hanging="992"/>
        <w:jc w:val="both"/>
        <w:rPr>
          <w:sz w:val="26"/>
          <w:szCs w:val="26"/>
        </w:rPr>
      </w:pPr>
      <w:r w:rsidRPr="002C71E6">
        <w:rPr>
          <w:b/>
          <w:sz w:val="26"/>
          <w:szCs w:val="26"/>
        </w:rPr>
        <w:t>Câu 1.</w:t>
      </w:r>
      <w:r w:rsidRPr="002C71E6">
        <w:rPr>
          <w:b/>
          <w:sz w:val="26"/>
          <w:szCs w:val="26"/>
        </w:rPr>
        <w:tab/>
      </w:r>
      <w:r w:rsidRPr="002C71E6">
        <w:rPr>
          <w:sz w:val="26"/>
          <w:szCs w:val="26"/>
        </w:rPr>
        <w:t xml:space="preserve">Một tấm ván hình chữ nhật </w:t>
      </w:r>
      <w:r w:rsidRPr="002C71E6">
        <w:rPr>
          <w:position w:val="-6"/>
          <w:sz w:val="26"/>
          <w:szCs w:val="26"/>
        </w:rPr>
        <w:object w:dxaOrig="720" w:dyaOrig="276" w14:anchorId="0D8A2849">
          <v:shape id="_x0000_i1688" type="#_x0000_t75" style="width:36pt;height:13.8pt" o:ole="">
            <v:imagedata r:id="rId1609" o:title=""/>
          </v:shape>
          <o:OLEObject Type="Embed" ProgID="Equation.DSMT4" ShapeID="_x0000_i1688" DrawAspect="Content" ObjectID="_1801669774" r:id="rId1610"/>
        </w:object>
      </w:r>
      <w:r w:rsidRPr="002C71E6">
        <w:rPr>
          <w:sz w:val="26"/>
          <w:szCs w:val="26"/>
        </w:rPr>
        <w:t xml:space="preserve"> được dùng làm mặt phẳng nghiêng để kéo một vật lên khỏi hố </w:t>
      </w:r>
      <w:proofErr w:type="gramStart"/>
      <w:r w:rsidRPr="002C71E6">
        <w:rPr>
          <w:sz w:val="26"/>
          <w:szCs w:val="26"/>
        </w:rPr>
        <w:t xml:space="preserve">sâu </w:t>
      </w:r>
      <w:proofErr w:type="gramEnd"/>
      <w:r w:rsidRPr="002C71E6">
        <w:rPr>
          <w:position w:val="-6"/>
          <w:sz w:val="26"/>
          <w:szCs w:val="26"/>
        </w:rPr>
        <w:object w:dxaOrig="384" w:dyaOrig="276" w14:anchorId="083821CF">
          <v:shape id="_x0000_i1689" type="#_x0000_t75" style="width:19.2pt;height:13.8pt" o:ole="">
            <v:imagedata r:id="rId1611" o:title=""/>
          </v:shape>
          <o:OLEObject Type="Embed" ProgID="Equation.DSMT4" ShapeID="_x0000_i1689" DrawAspect="Content" ObjectID="_1801669775" r:id="rId1612"/>
        </w:object>
      </w:r>
      <w:r w:rsidRPr="002C71E6">
        <w:rPr>
          <w:sz w:val="26"/>
          <w:szCs w:val="26"/>
        </w:rPr>
        <w:t xml:space="preserve">. Cho biết </w:t>
      </w:r>
      <w:r w:rsidRPr="002C71E6">
        <w:rPr>
          <w:position w:val="-10"/>
          <w:sz w:val="26"/>
          <w:szCs w:val="26"/>
        </w:rPr>
        <w:object w:dxaOrig="2160" w:dyaOrig="324" w14:anchorId="6C75B8E5">
          <v:shape id="_x0000_i1690" type="#_x0000_t75" style="width:108pt;height:16.2pt" o:ole="">
            <v:imagedata r:id="rId1613" o:title=""/>
          </v:shape>
          <o:OLEObject Type="Embed" ProgID="Equation.DSMT4" ShapeID="_x0000_i1690" DrawAspect="Content" ObjectID="_1801669776" r:id="rId1614"/>
        </w:object>
      </w:r>
      <w:r w:rsidRPr="002C71E6">
        <w:rPr>
          <w:sz w:val="26"/>
          <w:szCs w:val="26"/>
        </w:rPr>
        <w:t xml:space="preserve"> (Tham khảo hình dưới). Tính góc (</w:t>
      </w:r>
      <w:proofErr w:type="gramStart"/>
      <w:r w:rsidRPr="002C71E6">
        <w:rPr>
          <w:sz w:val="26"/>
          <w:szCs w:val="26"/>
        </w:rPr>
        <w:t>theo</w:t>
      </w:r>
      <w:proofErr w:type="gramEnd"/>
      <w:r w:rsidRPr="002C71E6">
        <w:rPr>
          <w:sz w:val="26"/>
          <w:szCs w:val="26"/>
        </w:rPr>
        <w:t xml:space="preserve"> đơn vị độ) giữa đường thẳng </w:t>
      </w:r>
      <w:r w:rsidRPr="002C71E6">
        <w:rPr>
          <w:position w:val="-4"/>
          <w:sz w:val="26"/>
          <w:szCs w:val="26"/>
        </w:rPr>
        <w:object w:dxaOrig="396" w:dyaOrig="264" w14:anchorId="7B4319F5">
          <v:shape id="_x0000_i1691" type="#_x0000_t75" style="width:19.8pt;height:13.2pt" o:ole="">
            <v:imagedata r:id="rId1615" o:title=""/>
          </v:shape>
          <o:OLEObject Type="Embed" ProgID="Equation.DSMT4" ShapeID="_x0000_i1691" DrawAspect="Content" ObjectID="_1801669777" r:id="rId1616"/>
        </w:object>
      </w:r>
      <w:r w:rsidRPr="002C71E6">
        <w:rPr>
          <w:sz w:val="26"/>
          <w:szCs w:val="26"/>
        </w:rPr>
        <w:t>và đáy hố. (</w:t>
      </w:r>
      <w:proofErr w:type="gramStart"/>
      <w:r w:rsidRPr="002C71E6">
        <w:rPr>
          <w:sz w:val="26"/>
          <w:szCs w:val="26"/>
        </w:rPr>
        <w:t>kết</w:t>
      </w:r>
      <w:proofErr w:type="gramEnd"/>
      <w:r w:rsidRPr="002C71E6">
        <w:rPr>
          <w:sz w:val="26"/>
          <w:szCs w:val="26"/>
        </w:rPr>
        <w:t xml:space="preserve"> quả làm tròn đến độ)</w:t>
      </w:r>
    </w:p>
    <w:p w14:paraId="221BCD3A" w14:textId="77777777" w:rsidR="00F31480" w:rsidRPr="002C71E6" w:rsidRDefault="00F31480" w:rsidP="00F31480">
      <w:pPr>
        <w:ind w:left="992" w:hanging="2"/>
        <w:jc w:val="center"/>
        <w:rPr>
          <w:sz w:val="26"/>
          <w:szCs w:val="26"/>
        </w:rPr>
      </w:pPr>
      <w:r w:rsidRPr="002C71E6">
        <w:rPr>
          <w:noProof/>
          <w:sz w:val="26"/>
          <w:szCs w:val="26"/>
        </w:rPr>
        <w:drawing>
          <wp:inline distT="0" distB="0" distL="0" distR="0" wp14:anchorId="46AC3694" wp14:editId="57B6B2CA">
            <wp:extent cx="2286000" cy="1765935"/>
            <wp:effectExtent l="0" t="0" r="0" b="5715"/>
            <wp:docPr id="225428596" name="Picture 22542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28596" name="Picture 225428596"/>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a:xfrm>
                      <a:off x="0" y="0"/>
                      <a:ext cx="2344853" cy="1811646"/>
                    </a:xfrm>
                    <a:prstGeom prst="rect">
                      <a:avLst/>
                    </a:prstGeom>
                    <a:noFill/>
                    <a:ln>
                      <a:noFill/>
                    </a:ln>
                  </pic:spPr>
                </pic:pic>
              </a:graphicData>
            </a:graphic>
          </wp:inline>
        </w:drawing>
      </w:r>
      <w:r w:rsidRPr="002C71E6">
        <w:rPr>
          <w:noProof/>
          <w:sz w:val="26"/>
          <w:szCs w:val="26"/>
        </w:rPr>
        <w:drawing>
          <wp:inline distT="0" distB="0" distL="0" distR="0" wp14:anchorId="16F5E639" wp14:editId="728DCF54">
            <wp:extent cx="2674620" cy="1812925"/>
            <wp:effectExtent l="0" t="0" r="0" b="0"/>
            <wp:docPr id="801801105" name="Picture 8018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01105" name="Picture 801801105"/>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a:xfrm>
                      <a:off x="0" y="0"/>
                      <a:ext cx="2718651" cy="1842843"/>
                    </a:xfrm>
                    <a:prstGeom prst="rect">
                      <a:avLst/>
                    </a:prstGeom>
                    <a:noFill/>
                    <a:ln>
                      <a:noFill/>
                    </a:ln>
                  </pic:spPr>
                </pic:pic>
              </a:graphicData>
            </a:graphic>
          </wp:inline>
        </w:drawing>
      </w:r>
    </w:p>
    <w:p w14:paraId="1F9CF05B" w14:textId="77777777" w:rsidR="00F31480" w:rsidRPr="002C71E6" w:rsidRDefault="00F31480" w:rsidP="00F31480">
      <w:pPr>
        <w:tabs>
          <w:tab w:val="left" w:pos="992"/>
        </w:tabs>
        <w:ind w:left="992" w:hanging="992"/>
        <w:jc w:val="both"/>
        <w:rPr>
          <w:sz w:val="26"/>
          <w:szCs w:val="26"/>
        </w:rPr>
      </w:pPr>
      <w:r w:rsidRPr="002C71E6">
        <w:rPr>
          <w:b/>
          <w:sz w:val="26"/>
          <w:szCs w:val="26"/>
        </w:rPr>
        <w:t>Câu 2.</w:t>
      </w:r>
      <w:r w:rsidRPr="002C71E6">
        <w:rPr>
          <w:b/>
          <w:sz w:val="26"/>
          <w:szCs w:val="26"/>
        </w:rPr>
        <w:tab/>
      </w:r>
      <w:r w:rsidRPr="002C71E6">
        <w:rPr>
          <w:sz w:val="26"/>
          <w:szCs w:val="26"/>
        </w:rPr>
        <w:t xml:space="preserve">Bạn Nam sau khi tốt nghiệp đại học đã vay ngân hàng 200 triệu đồng </w:t>
      </w:r>
      <w:proofErr w:type="gramStart"/>
      <w:r w:rsidRPr="002C71E6">
        <w:rPr>
          <w:sz w:val="26"/>
          <w:szCs w:val="26"/>
        </w:rPr>
        <w:t>theo</w:t>
      </w:r>
      <w:proofErr w:type="gramEnd"/>
      <w:r w:rsidRPr="002C71E6">
        <w:rPr>
          <w:sz w:val="26"/>
          <w:szCs w:val="26"/>
        </w:rPr>
        <w:t xml:space="preserve"> hình thức trả góp hàng tháng trong 48 tháng để khởi nghiệp. Lãi suất ngân hàng cố định 0</w:t>
      </w:r>
      <w:proofErr w:type="gramStart"/>
      <w:r w:rsidRPr="002C71E6">
        <w:rPr>
          <w:sz w:val="26"/>
          <w:szCs w:val="26"/>
        </w:rPr>
        <w:t>,8</w:t>
      </w:r>
      <w:proofErr w:type="gramEnd"/>
      <w:r w:rsidRPr="002C71E6">
        <w:rPr>
          <w:sz w:val="26"/>
          <w:szCs w:val="26"/>
        </w:rPr>
        <w:t>%/ tháng. Mỗi tháng bạn Nam phải trả (lần đầu tiên phải trả là 1 tháng sau khi vay) số tiền gốc là số tiền vay ban đầu chia cho 48 và số tiền lãi sinh ra từ số tiền gốc còn nợ ngân hàng. Hỏi tổng số tiền lãi bạn Nam đã trả trong toàn bộ quá trình nợ là bao nhiêu?</w:t>
      </w:r>
    </w:p>
    <w:p w14:paraId="62BD9512" w14:textId="77777777" w:rsidR="00F31480" w:rsidRPr="002C71E6" w:rsidRDefault="00F31480" w:rsidP="00F31480">
      <w:pPr>
        <w:tabs>
          <w:tab w:val="left" w:pos="992"/>
        </w:tabs>
        <w:ind w:left="992" w:hanging="992"/>
        <w:jc w:val="both"/>
        <w:rPr>
          <w:sz w:val="26"/>
          <w:szCs w:val="26"/>
        </w:rPr>
      </w:pPr>
      <w:r w:rsidRPr="002C71E6">
        <w:rPr>
          <w:b/>
          <w:sz w:val="26"/>
          <w:szCs w:val="26"/>
        </w:rPr>
        <w:t>Câu 3.</w:t>
      </w:r>
      <w:r w:rsidRPr="002C71E6">
        <w:rPr>
          <w:b/>
          <w:sz w:val="26"/>
          <w:szCs w:val="26"/>
        </w:rPr>
        <w:tab/>
      </w:r>
      <w:r w:rsidRPr="002C71E6">
        <w:rPr>
          <w:sz w:val="26"/>
          <w:szCs w:val="26"/>
        </w:rPr>
        <w:t xml:space="preserve">Một khối Rubik 4 x 4 được gắn với hệ tọa độ </w:t>
      </w:r>
      <w:r w:rsidRPr="002C71E6">
        <w:rPr>
          <w:position w:val="-10"/>
          <w:sz w:val="26"/>
          <w:szCs w:val="26"/>
        </w:rPr>
        <w:object w:dxaOrig="564" w:dyaOrig="324" w14:anchorId="5847B414">
          <v:shape id="_x0000_i1692" type="#_x0000_t75" style="width:28.2pt;height:16.2pt" o:ole="">
            <v:imagedata r:id="rId1619" o:title=""/>
          </v:shape>
          <o:OLEObject Type="Embed" ProgID="Equation.DSMT4" ShapeID="_x0000_i1692" DrawAspect="Content" ObjectID="_1801669778" r:id="rId1620"/>
        </w:object>
      </w:r>
      <w:r w:rsidRPr="002C71E6">
        <w:rPr>
          <w:sz w:val="26"/>
          <w:szCs w:val="26"/>
        </w:rPr>
        <w:t xml:space="preserve"> có đơn vị trên mỗi trục bằng độ dài cạnh hình lập phương nhỏ (Hình tham khảo). </w:t>
      </w:r>
    </w:p>
    <w:p w14:paraId="1E0CAE5B" w14:textId="77777777" w:rsidR="00F31480" w:rsidRPr="002C71E6" w:rsidRDefault="00F31480" w:rsidP="00F31480">
      <w:pPr>
        <w:tabs>
          <w:tab w:val="left" w:pos="992"/>
        </w:tabs>
        <w:ind w:left="992" w:hanging="992"/>
        <w:jc w:val="center"/>
        <w:rPr>
          <w:sz w:val="26"/>
          <w:szCs w:val="26"/>
        </w:rPr>
      </w:pPr>
      <w:r w:rsidRPr="002C71E6">
        <w:rPr>
          <w:noProof/>
          <w:sz w:val="26"/>
          <w:szCs w:val="26"/>
        </w:rPr>
        <w:drawing>
          <wp:inline distT="0" distB="0" distL="0" distR="0" wp14:anchorId="4557B350" wp14:editId="5086F02F">
            <wp:extent cx="3017520" cy="2750820"/>
            <wp:effectExtent l="0" t="0" r="0" b="0"/>
            <wp:docPr id="1721118074" name="Picture 172111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18074" name="Picture 1721118074"/>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a:xfrm>
                      <a:off x="0" y="0"/>
                      <a:ext cx="3023762" cy="2756959"/>
                    </a:xfrm>
                    <a:prstGeom prst="rect">
                      <a:avLst/>
                    </a:prstGeom>
                    <a:noFill/>
                    <a:ln>
                      <a:noFill/>
                    </a:ln>
                  </pic:spPr>
                </pic:pic>
              </a:graphicData>
            </a:graphic>
          </wp:inline>
        </w:drawing>
      </w:r>
    </w:p>
    <w:p w14:paraId="6789923A" w14:textId="77777777" w:rsidR="00F31480" w:rsidRPr="002C71E6" w:rsidRDefault="00F31480" w:rsidP="00F31480">
      <w:pPr>
        <w:tabs>
          <w:tab w:val="left" w:pos="992"/>
        </w:tabs>
        <w:ind w:left="992" w:hanging="2"/>
        <w:jc w:val="both"/>
        <w:rPr>
          <w:sz w:val="26"/>
          <w:szCs w:val="26"/>
        </w:rPr>
      </w:pPr>
      <w:r w:rsidRPr="002C71E6">
        <w:rPr>
          <w:sz w:val="26"/>
          <w:szCs w:val="26"/>
        </w:rPr>
        <w:t xml:space="preserve">Xét mặt phẳng </w:t>
      </w:r>
      <w:r w:rsidRPr="002C71E6">
        <w:rPr>
          <w:position w:val="-14"/>
          <w:sz w:val="26"/>
          <w:szCs w:val="26"/>
        </w:rPr>
        <w:object w:dxaOrig="420" w:dyaOrig="396" w14:anchorId="51D448A5">
          <v:shape id="_x0000_i1693" type="#_x0000_t75" style="width:21pt;height:19.8pt" o:ole="">
            <v:imagedata r:id="rId1622" o:title=""/>
          </v:shape>
          <o:OLEObject Type="Embed" ProgID="Equation.DSMT4" ShapeID="_x0000_i1693" DrawAspect="Content" ObjectID="_1801669779" r:id="rId1623"/>
        </w:object>
      </w:r>
      <w:r w:rsidRPr="002C71E6">
        <w:rPr>
          <w:sz w:val="26"/>
          <w:szCs w:val="26"/>
        </w:rPr>
        <w:t xml:space="preserve">đi qua 3 </w:t>
      </w:r>
      <w:proofErr w:type="gramStart"/>
      <w:r w:rsidRPr="002C71E6">
        <w:rPr>
          <w:sz w:val="26"/>
          <w:szCs w:val="26"/>
        </w:rPr>
        <w:t xml:space="preserve">điểm </w:t>
      </w:r>
      <w:proofErr w:type="gramEnd"/>
      <w:r w:rsidRPr="002C71E6">
        <w:rPr>
          <w:position w:val="-10"/>
          <w:sz w:val="26"/>
          <w:szCs w:val="26"/>
        </w:rPr>
        <w:object w:dxaOrig="2760" w:dyaOrig="324" w14:anchorId="57F3B290">
          <v:shape id="_x0000_i1694" type="#_x0000_t75" style="width:138pt;height:16.2pt" o:ole="">
            <v:imagedata r:id="rId1624" o:title=""/>
          </v:shape>
          <o:OLEObject Type="Embed" ProgID="Equation.DSMT4" ShapeID="_x0000_i1694" DrawAspect="Content" ObjectID="_1801669780" r:id="rId1625"/>
        </w:object>
      </w:r>
      <w:r w:rsidRPr="002C71E6">
        <w:rPr>
          <w:sz w:val="26"/>
          <w:szCs w:val="26"/>
        </w:rPr>
        <w:t xml:space="preserve">. Góc giữa hai mặt phẳng </w:t>
      </w:r>
      <w:r w:rsidRPr="002C71E6">
        <w:rPr>
          <w:position w:val="-14"/>
          <w:sz w:val="26"/>
          <w:szCs w:val="26"/>
        </w:rPr>
        <w:object w:dxaOrig="420" w:dyaOrig="396" w14:anchorId="3B16293C">
          <v:shape id="_x0000_i1695" type="#_x0000_t75" style="width:21pt;height:19.8pt" o:ole="">
            <v:imagedata r:id="rId1626" o:title=""/>
          </v:shape>
          <o:OLEObject Type="Embed" ProgID="Equation.DSMT4" ShapeID="_x0000_i1695" DrawAspect="Content" ObjectID="_1801669781" r:id="rId1627"/>
        </w:object>
      </w:r>
      <w:r w:rsidRPr="002C71E6">
        <w:rPr>
          <w:sz w:val="26"/>
          <w:szCs w:val="26"/>
        </w:rPr>
        <w:t xml:space="preserve"> và </w:t>
      </w:r>
      <w:r w:rsidRPr="002C71E6">
        <w:rPr>
          <w:position w:val="-10"/>
          <w:sz w:val="26"/>
          <w:szCs w:val="26"/>
        </w:rPr>
        <w:object w:dxaOrig="624" w:dyaOrig="324" w14:anchorId="5C38C45A">
          <v:shape id="_x0000_i1696" type="#_x0000_t75" style="width:31.2pt;height:16.2pt" o:ole="">
            <v:imagedata r:id="rId1628" o:title=""/>
          </v:shape>
          <o:OLEObject Type="Embed" ProgID="Equation.DSMT4" ShapeID="_x0000_i1696" DrawAspect="Content" ObjectID="_1801669782" r:id="rId1629"/>
        </w:object>
      </w:r>
      <w:r w:rsidRPr="002C71E6">
        <w:rPr>
          <w:sz w:val="26"/>
          <w:szCs w:val="26"/>
        </w:rPr>
        <w:t xml:space="preserve"> bằng bao nhiêu độ? (</w:t>
      </w:r>
      <w:proofErr w:type="gramStart"/>
      <w:r w:rsidRPr="002C71E6">
        <w:rPr>
          <w:sz w:val="26"/>
          <w:szCs w:val="26"/>
        </w:rPr>
        <w:t>làm</w:t>
      </w:r>
      <w:proofErr w:type="gramEnd"/>
      <w:r w:rsidRPr="002C71E6">
        <w:rPr>
          <w:sz w:val="26"/>
          <w:szCs w:val="26"/>
        </w:rPr>
        <w:t xml:space="preserve"> tròn đến độ)</w:t>
      </w:r>
    </w:p>
    <w:p w14:paraId="23BBAB9D" w14:textId="77777777" w:rsidR="00F31480" w:rsidRPr="002C71E6" w:rsidRDefault="00F31480" w:rsidP="00F31480">
      <w:pPr>
        <w:tabs>
          <w:tab w:val="left" w:pos="992"/>
        </w:tabs>
        <w:ind w:left="992" w:hanging="992"/>
        <w:jc w:val="both"/>
        <w:rPr>
          <w:sz w:val="26"/>
          <w:szCs w:val="26"/>
        </w:rPr>
      </w:pPr>
      <w:r w:rsidRPr="002C71E6">
        <w:rPr>
          <w:b/>
          <w:sz w:val="26"/>
          <w:szCs w:val="26"/>
        </w:rPr>
        <w:t>Câu 4.</w:t>
      </w:r>
      <w:r w:rsidRPr="002C71E6">
        <w:rPr>
          <w:b/>
          <w:sz w:val="26"/>
          <w:szCs w:val="26"/>
        </w:rPr>
        <w:tab/>
      </w:r>
      <w:r w:rsidRPr="002C71E6">
        <w:rPr>
          <w:sz w:val="26"/>
          <w:szCs w:val="26"/>
        </w:rPr>
        <w:t xml:space="preserve">Một biển quảng cáo có dạng hình vuông </w:t>
      </w:r>
      <w:r w:rsidRPr="002C71E6">
        <w:rPr>
          <w:position w:val="-6"/>
          <w:sz w:val="26"/>
          <w:szCs w:val="26"/>
        </w:rPr>
        <w:object w:dxaOrig="720" w:dyaOrig="276" w14:anchorId="08D19D92">
          <v:shape id="_x0000_i1697" type="#_x0000_t75" style="width:36pt;height:13.8pt" o:ole="">
            <v:imagedata r:id="rId1630" o:title=""/>
          </v:shape>
          <o:OLEObject Type="Embed" ProgID="Equation.DSMT4" ShapeID="_x0000_i1697" DrawAspect="Content" ObjectID="_1801669783" r:id="rId1631"/>
        </w:object>
      </w:r>
      <w:r w:rsidRPr="002C71E6">
        <w:rPr>
          <w:sz w:val="26"/>
          <w:szCs w:val="26"/>
        </w:rPr>
        <w:t xml:space="preserve"> cạnh </w:t>
      </w:r>
      <w:proofErr w:type="gramStart"/>
      <w:r w:rsidRPr="002C71E6">
        <w:rPr>
          <w:sz w:val="26"/>
          <w:szCs w:val="26"/>
        </w:rPr>
        <w:t xml:space="preserve">bằng </w:t>
      </w:r>
      <w:proofErr w:type="gramEnd"/>
      <w:r w:rsidRPr="002C71E6">
        <w:rPr>
          <w:position w:val="-6"/>
          <w:sz w:val="26"/>
          <w:szCs w:val="26"/>
        </w:rPr>
        <w:object w:dxaOrig="384" w:dyaOrig="276" w14:anchorId="6C969A97">
          <v:shape id="_x0000_i1698" type="#_x0000_t75" style="width:19.2pt;height:13.8pt" o:ole="">
            <v:imagedata r:id="rId1632" o:title=""/>
          </v:shape>
          <o:OLEObject Type="Embed" ProgID="Equation.DSMT4" ShapeID="_x0000_i1698" DrawAspect="Content" ObjectID="_1801669784" r:id="rId1633"/>
        </w:object>
      </w:r>
      <w:r w:rsidRPr="002C71E6">
        <w:rPr>
          <w:sz w:val="26"/>
          <w:szCs w:val="26"/>
        </w:rPr>
        <w:t xml:space="preserve">. Trên tấm biển đó, có các đường tròn tâm </w:t>
      </w:r>
      <w:r w:rsidRPr="002C71E6">
        <w:rPr>
          <w:position w:val="-4"/>
          <w:sz w:val="26"/>
          <w:szCs w:val="26"/>
        </w:rPr>
        <w:object w:dxaOrig="240" w:dyaOrig="264" w14:anchorId="68B587AB">
          <v:shape id="_x0000_i1699" type="#_x0000_t75" style="width:12pt;height:13.2pt" o:ole="">
            <v:imagedata r:id="rId1634" o:title=""/>
          </v:shape>
          <o:OLEObject Type="Embed" ProgID="Equation.DSMT4" ShapeID="_x0000_i1699" DrawAspect="Content" ObjectID="_1801669785" r:id="rId1635"/>
        </w:object>
      </w:r>
      <w:r w:rsidRPr="002C71E6">
        <w:rPr>
          <w:sz w:val="26"/>
          <w:szCs w:val="26"/>
        </w:rPr>
        <w:t xml:space="preserve"> và đường tròn tâm </w:t>
      </w:r>
      <w:r w:rsidRPr="002C71E6">
        <w:rPr>
          <w:position w:val="-4"/>
          <w:sz w:val="26"/>
          <w:szCs w:val="26"/>
        </w:rPr>
        <w:object w:dxaOrig="240" w:dyaOrig="264" w14:anchorId="17228BDB">
          <v:shape id="_x0000_i1700" type="#_x0000_t75" style="width:12pt;height:13.2pt" o:ole="">
            <v:imagedata r:id="rId1636" o:title=""/>
          </v:shape>
          <o:OLEObject Type="Embed" ProgID="Equation.DSMT4" ShapeID="_x0000_i1700" DrawAspect="Content" ObjectID="_1801669786" r:id="rId1637"/>
        </w:object>
      </w:r>
      <w:r w:rsidRPr="002C71E6">
        <w:rPr>
          <w:sz w:val="26"/>
          <w:szCs w:val="26"/>
        </w:rPr>
        <w:t xml:space="preserve"> cùng bán </w:t>
      </w:r>
      <w:proofErr w:type="gramStart"/>
      <w:r w:rsidRPr="002C71E6">
        <w:rPr>
          <w:sz w:val="26"/>
          <w:szCs w:val="26"/>
        </w:rPr>
        <w:t xml:space="preserve">kính </w:t>
      </w:r>
      <w:proofErr w:type="gramEnd"/>
      <w:r w:rsidRPr="002C71E6">
        <w:rPr>
          <w:position w:val="-6"/>
          <w:sz w:val="26"/>
          <w:szCs w:val="26"/>
        </w:rPr>
        <w:object w:dxaOrig="780" w:dyaOrig="276" w14:anchorId="235C1725">
          <v:shape id="_x0000_i1701" type="#_x0000_t75" style="width:39pt;height:13.8pt" o:ole="">
            <v:imagedata r:id="rId1638" o:title=""/>
          </v:shape>
          <o:OLEObject Type="Embed" ProgID="Equation.DSMT4" ShapeID="_x0000_i1701" DrawAspect="Content" ObjectID="_1801669787" r:id="rId1639"/>
        </w:object>
      </w:r>
      <w:r w:rsidRPr="002C71E6">
        <w:rPr>
          <w:sz w:val="26"/>
          <w:szCs w:val="26"/>
        </w:rPr>
        <w:t>, hai đường tròn cắt nhau như hình vẽ bên.</w:t>
      </w:r>
    </w:p>
    <w:p w14:paraId="71B37921" w14:textId="77777777" w:rsidR="00F31480" w:rsidRPr="002C71E6" w:rsidRDefault="00F31480" w:rsidP="00F31480">
      <w:pPr>
        <w:tabs>
          <w:tab w:val="left" w:pos="992"/>
        </w:tabs>
        <w:ind w:left="992" w:hanging="992"/>
        <w:jc w:val="center"/>
        <w:rPr>
          <w:sz w:val="26"/>
          <w:szCs w:val="26"/>
        </w:rPr>
      </w:pPr>
      <w:r w:rsidRPr="002C71E6">
        <w:rPr>
          <w:noProof/>
          <w:sz w:val="26"/>
          <w:szCs w:val="26"/>
        </w:rPr>
        <w:lastRenderedPageBreak/>
        <w:drawing>
          <wp:inline distT="0" distB="0" distL="0" distR="0" wp14:anchorId="63B91908" wp14:editId="4F023F91">
            <wp:extent cx="1593850" cy="1411605"/>
            <wp:effectExtent l="0" t="0" r="6350" b="0"/>
            <wp:docPr id="1931898403"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98403" name="Picture 1" descr="A diagram of a function&#10;&#10;Description automatically generated"/>
                    <pic:cNvPicPr>
                      <a:picLocks noChangeAspect="1"/>
                    </pic:cNvPicPr>
                  </pic:nvPicPr>
                  <pic:blipFill>
                    <a:blip r:embed="rId1640">
                      <a:extLst>
                        <a:ext uri="{28A0092B-C50C-407E-A947-70E740481C1C}">
                          <a14:useLocalDpi xmlns:a14="http://schemas.microsoft.com/office/drawing/2010/main" val="0"/>
                        </a:ext>
                      </a:extLst>
                    </a:blip>
                    <a:stretch>
                      <a:fillRect/>
                    </a:stretch>
                  </pic:blipFill>
                  <pic:spPr>
                    <a:xfrm>
                      <a:off x="0" y="0"/>
                      <a:ext cx="1594338" cy="1411854"/>
                    </a:xfrm>
                    <a:prstGeom prst="rect">
                      <a:avLst/>
                    </a:prstGeom>
                  </pic:spPr>
                </pic:pic>
              </a:graphicData>
            </a:graphic>
          </wp:inline>
        </w:drawing>
      </w:r>
    </w:p>
    <w:p w14:paraId="0D3AD1B1" w14:textId="77777777" w:rsidR="00F31480" w:rsidRPr="002C71E6" w:rsidRDefault="00F31480" w:rsidP="00F31480">
      <w:pPr>
        <w:ind w:left="992" w:hanging="2"/>
        <w:jc w:val="both"/>
        <w:rPr>
          <w:sz w:val="26"/>
          <w:szCs w:val="26"/>
        </w:rPr>
      </w:pPr>
      <w:r w:rsidRPr="002C71E6">
        <w:rPr>
          <w:sz w:val="26"/>
          <w:szCs w:val="26"/>
        </w:rPr>
        <w:t>Chi phí để sơn phần gạch chéo là 150 nghìn đồng/</w:t>
      </w:r>
      <w:r w:rsidRPr="002C71E6">
        <w:rPr>
          <w:position w:val="-6"/>
          <w:sz w:val="26"/>
          <w:szCs w:val="26"/>
        </w:rPr>
        <w:object w:dxaOrig="336" w:dyaOrig="324" w14:anchorId="1EF09DF7">
          <v:shape id="_x0000_i1702" type="#_x0000_t75" style="width:16.8pt;height:16.2pt" o:ole="">
            <v:imagedata r:id="rId1641" o:title=""/>
          </v:shape>
          <o:OLEObject Type="Embed" ProgID="Equation.DSMT4" ShapeID="_x0000_i1702" DrawAspect="Content" ObjectID="_1801669788" r:id="rId1642"/>
        </w:object>
      </w:r>
      <w:r w:rsidRPr="002C71E6">
        <w:rPr>
          <w:sz w:val="26"/>
          <w:szCs w:val="26"/>
        </w:rPr>
        <w:t>, chi phí sơn phần màu đen là 100 nghìn đồng/</w:t>
      </w:r>
      <w:r w:rsidRPr="002C71E6">
        <w:rPr>
          <w:position w:val="-6"/>
          <w:sz w:val="26"/>
          <w:szCs w:val="26"/>
        </w:rPr>
        <w:object w:dxaOrig="336" w:dyaOrig="324" w14:anchorId="0FE8D710">
          <v:shape id="_x0000_i1703" type="#_x0000_t75" style="width:16.8pt;height:16.2pt" o:ole="">
            <v:imagedata r:id="rId1643" o:title=""/>
          </v:shape>
          <o:OLEObject Type="Embed" ProgID="Equation.DSMT4" ShapeID="_x0000_i1703" DrawAspect="Content" ObjectID="_1801669789" r:id="rId1644"/>
        </w:object>
      </w:r>
      <w:r w:rsidRPr="002C71E6">
        <w:rPr>
          <w:sz w:val="26"/>
          <w:szCs w:val="26"/>
        </w:rPr>
        <w:t xml:space="preserve"> và chi phí để sơn phần còn lại là 250 nghìn đồng/</w:t>
      </w:r>
      <w:r w:rsidRPr="002C71E6">
        <w:rPr>
          <w:position w:val="-6"/>
          <w:sz w:val="26"/>
          <w:szCs w:val="26"/>
        </w:rPr>
        <w:object w:dxaOrig="336" w:dyaOrig="324" w14:anchorId="728F3B7B">
          <v:shape id="_x0000_i1704" type="#_x0000_t75" style="width:16.8pt;height:16.2pt" o:ole="">
            <v:imagedata r:id="rId1645" o:title=""/>
          </v:shape>
          <o:OLEObject Type="Embed" ProgID="Equation.DSMT4" ShapeID="_x0000_i1704" DrawAspect="Content" ObjectID="_1801669790" r:id="rId1646"/>
        </w:object>
      </w:r>
      <w:r w:rsidRPr="002C71E6">
        <w:rPr>
          <w:sz w:val="26"/>
          <w:szCs w:val="26"/>
        </w:rPr>
        <w:t>. Hỏi số tiền để sơn bảng quảng cáo đó bằng bao nhiêu? (</w:t>
      </w:r>
      <w:proofErr w:type="gramStart"/>
      <w:r w:rsidRPr="002C71E6">
        <w:rPr>
          <w:sz w:val="26"/>
          <w:szCs w:val="26"/>
        </w:rPr>
        <w:t>làm</w:t>
      </w:r>
      <w:proofErr w:type="gramEnd"/>
      <w:r w:rsidRPr="002C71E6">
        <w:rPr>
          <w:sz w:val="26"/>
          <w:szCs w:val="26"/>
        </w:rPr>
        <w:t xml:space="preserve"> tròn kết quả đến hàng đơn vị)</w:t>
      </w:r>
    </w:p>
    <w:p w14:paraId="248B1997" w14:textId="77777777" w:rsidR="00F31480" w:rsidRPr="002C71E6" w:rsidRDefault="00F31480" w:rsidP="00F31480">
      <w:pPr>
        <w:ind w:left="990" w:hanging="990"/>
        <w:jc w:val="both"/>
        <w:rPr>
          <w:b/>
          <w:bCs/>
          <w:sz w:val="26"/>
          <w:szCs w:val="26"/>
        </w:rPr>
      </w:pPr>
    </w:p>
    <w:p w14:paraId="076188BB" w14:textId="77777777" w:rsidR="00F31480" w:rsidRPr="002C71E6" w:rsidRDefault="00F31480" w:rsidP="00F31480">
      <w:pPr>
        <w:ind w:left="990" w:hanging="990"/>
        <w:jc w:val="both"/>
        <w:rPr>
          <w:sz w:val="26"/>
          <w:szCs w:val="26"/>
        </w:rPr>
      </w:pPr>
      <w:r w:rsidRPr="002C71E6">
        <w:rPr>
          <w:b/>
          <w:bCs/>
          <w:sz w:val="26"/>
          <w:szCs w:val="26"/>
        </w:rPr>
        <w:t xml:space="preserve">Câu 5. </w:t>
      </w:r>
      <w:r w:rsidRPr="002C71E6">
        <w:rPr>
          <w:b/>
          <w:bCs/>
          <w:sz w:val="26"/>
          <w:szCs w:val="26"/>
        </w:rPr>
        <w:tab/>
      </w:r>
      <w:r w:rsidRPr="002C71E6">
        <w:rPr>
          <w:sz w:val="26"/>
          <w:szCs w:val="26"/>
        </w:rPr>
        <w:t xml:space="preserve">Ông Bảo muốn xây một bể chứa nước dạng hình hộp chữ nhật, phần nắp trên ông để trống một ô có diện tích bằng </w:t>
      </w:r>
      <w:r w:rsidRPr="002C71E6">
        <w:rPr>
          <w:position w:val="-6"/>
          <w:sz w:val="26"/>
          <w:szCs w:val="26"/>
        </w:rPr>
        <w:object w:dxaOrig="516" w:dyaOrig="276" w14:anchorId="7BE9C023">
          <v:shape id="_x0000_i1705" type="#_x0000_t75" style="width:25.8pt;height:13.8pt" o:ole="">
            <v:imagedata r:id="rId1647" o:title=""/>
          </v:shape>
          <o:OLEObject Type="Embed" ProgID="Equation.DSMT4" ShapeID="_x0000_i1705" DrawAspect="Content" ObjectID="_1801669791" r:id="rId1648"/>
        </w:object>
      </w:r>
      <w:r w:rsidRPr="002C71E6">
        <w:rPr>
          <w:sz w:val="26"/>
          <w:szCs w:val="26"/>
        </w:rPr>
        <w:t xml:space="preserve"> diện tích của đáy bể. Biết đáy bể là một hình chữ nhật có chiều dài gấp đôi chiều rộng, biết bể có thể chứa tối đa </w:t>
      </w:r>
      <w:r w:rsidRPr="002C71E6">
        <w:rPr>
          <w:position w:val="-6"/>
          <w:sz w:val="26"/>
          <w:szCs w:val="26"/>
        </w:rPr>
        <w:object w:dxaOrig="540" w:dyaOrig="324" w14:anchorId="517CF2A1">
          <v:shape id="_x0000_i1706" type="#_x0000_t75" style="width:27pt;height:16.2pt" o:ole="">
            <v:imagedata r:id="rId1649" o:title=""/>
          </v:shape>
          <o:OLEObject Type="Embed" ProgID="Equation.DSMT4" ShapeID="_x0000_i1706" DrawAspect="Content" ObjectID="_1801669792" r:id="rId1650"/>
        </w:object>
      </w:r>
      <w:r w:rsidRPr="002C71E6">
        <w:rPr>
          <w:sz w:val="26"/>
          <w:szCs w:val="26"/>
        </w:rPr>
        <w:t xml:space="preserve"> nước và giá tiền thuê nhân công là </w:t>
      </w:r>
      <w:r w:rsidRPr="002C71E6">
        <w:rPr>
          <w:position w:val="-6"/>
          <w:sz w:val="26"/>
          <w:szCs w:val="26"/>
        </w:rPr>
        <w:object w:dxaOrig="840" w:dyaOrig="276" w14:anchorId="4174E454">
          <v:shape id="_x0000_i1707" type="#_x0000_t75" style="width:42pt;height:13.8pt" o:ole="">
            <v:imagedata r:id="rId1651" o:title=""/>
          </v:shape>
          <o:OLEObject Type="Embed" ProgID="Equation.DSMT4" ShapeID="_x0000_i1707" DrawAspect="Content" ObjectID="_1801669793" r:id="rId1652"/>
        </w:object>
      </w:r>
      <w:r w:rsidRPr="002C71E6">
        <w:rPr>
          <w:sz w:val="26"/>
          <w:szCs w:val="26"/>
        </w:rPr>
        <w:t xml:space="preserve"> đồng </w:t>
      </w:r>
      <w:proofErr w:type="gramStart"/>
      <w:r w:rsidRPr="002C71E6">
        <w:rPr>
          <w:sz w:val="26"/>
          <w:szCs w:val="26"/>
        </w:rPr>
        <w:t xml:space="preserve">trên </w:t>
      </w:r>
      <w:proofErr w:type="gramEnd"/>
      <w:r w:rsidRPr="002C71E6">
        <w:rPr>
          <w:position w:val="-6"/>
          <w:sz w:val="26"/>
          <w:szCs w:val="26"/>
        </w:rPr>
        <w:object w:dxaOrig="396" w:dyaOrig="324" w14:anchorId="3C683C30">
          <v:shape id="_x0000_i1708" type="#_x0000_t75" style="width:19.8pt;height:16.2pt" o:ole="">
            <v:imagedata r:id="rId1653" o:title=""/>
          </v:shape>
          <o:OLEObject Type="Embed" ProgID="Equation.DSMT4" ShapeID="_x0000_i1708" DrawAspect="Content" ObjectID="_1801669794" r:id="rId1654"/>
        </w:object>
      </w:r>
      <w:r w:rsidRPr="002C71E6">
        <w:rPr>
          <w:sz w:val="26"/>
          <w:szCs w:val="26"/>
        </w:rPr>
        <w:t>. Số tiền trả ít nhất cho nhân công mà ông phải trả là bao nhiêu triệu đồng? (</w:t>
      </w:r>
      <w:proofErr w:type="gramStart"/>
      <w:r w:rsidRPr="002C71E6">
        <w:rPr>
          <w:sz w:val="26"/>
          <w:szCs w:val="26"/>
        </w:rPr>
        <w:t>kết</w:t>
      </w:r>
      <w:proofErr w:type="gramEnd"/>
      <w:r w:rsidRPr="002C71E6">
        <w:rPr>
          <w:sz w:val="26"/>
          <w:szCs w:val="26"/>
        </w:rPr>
        <w:t xml:space="preserve"> quả làm tròn đến hàng đơn vị)</w:t>
      </w:r>
    </w:p>
    <w:p w14:paraId="43C71D5D" w14:textId="60A3F273" w:rsidR="00F31480" w:rsidRPr="002C71E6" w:rsidRDefault="00F31480" w:rsidP="00F31480">
      <w:pPr>
        <w:ind w:left="990" w:hanging="990"/>
        <w:jc w:val="both"/>
        <w:rPr>
          <w:sz w:val="26"/>
          <w:szCs w:val="26"/>
        </w:rPr>
      </w:pPr>
      <w:r w:rsidRPr="002C71E6">
        <w:rPr>
          <w:b/>
          <w:bCs/>
          <w:sz w:val="26"/>
          <w:szCs w:val="26"/>
        </w:rPr>
        <w:t xml:space="preserve">Câu 6. </w:t>
      </w:r>
      <w:r w:rsidRPr="002C71E6">
        <w:rPr>
          <w:b/>
          <w:bCs/>
          <w:sz w:val="26"/>
          <w:szCs w:val="26"/>
        </w:rPr>
        <w:tab/>
      </w:r>
      <w:r w:rsidRPr="002C71E6">
        <w:rPr>
          <w:sz w:val="26"/>
          <w:szCs w:val="26"/>
        </w:rPr>
        <w:t xml:space="preserve">Một kho hàng có </w:t>
      </w:r>
      <w:r w:rsidRPr="002C71E6">
        <w:rPr>
          <w:position w:val="-6"/>
          <w:sz w:val="26"/>
          <w:szCs w:val="26"/>
        </w:rPr>
        <w:object w:dxaOrig="324" w:dyaOrig="276" w14:anchorId="05D9D6D5">
          <v:shape id="_x0000_i1709" type="#_x0000_t75" style="width:16.2pt;height:13.8pt" o:ole="">
            <v:imagedata r:id="rId1655" o:title=""/>
          </v:shape>
          <o:OLEObject Type="Embed" ProgID="Equation.DSMT4" ShapeID="_x0000_i1709" DrawAspect="Content" ObjectID="_1801669795" r:id="rId1656"/>
        </w:object>
      </w:r>
      <w:r w:rsidRPr="002C71E6">
        <w:rPr>
          <w:sz w:val="26"/>
          <w:szCs w:val="26"/>
        </w:rPr>
        <w:t xml:space="preserve">thùng cà phê loại I (xuất khẩu) và </w:t>
      </w:r>
      <w:r w:rsidRPr="002C71E6">
        <w:rPr>
          <w:position w:val="-6"/>
          <w:sz w:val="26"/>
          <w:szCs w:val="26"/>
        </w:rPr>
        <w:object w:dxaOrig="324" w:dyaOrig="276" w14:anchorId="1113513E">
          <v:shape id="_x0000_i1710" type="#_x0000_t75" style="width:16.2pt;height:13.8pt" o:ole="">
            <v:imagedata r:id="rId1657" o:title=""/>
          </v:shape>
          <o:OLEObject Type="Embed" ProgID="Equation.DSMT4" ShapeID="_x0000_i1710" DrawAspect="Content" ObjectID="_1801669796" r:id="rId1658"/>
        </w:object>
      </w:r>
      <w:r w:rsidRPr="002C71E6">
        <w:rPr>
          <w:sz w:val="26"/>
          <w:szCs w:val="26"/>
        </w:rPr>
        <w:t xml:space="preserve"> thùng cà phê loại II (tiêu </w:t>
      </w:r>
      <w:proofErr w:type="gramStart"/>
      <w:r w:rsidRPr="002C71E6">
        <w:rPr>
          <w:sz w:val="26"/>
          <w:szCs w:val="26"/>
        </w:rPr>
        <w:t>thụ  nội</w:t>
      </w:r>
      <w:proofErr w:type="gramEnd"/>
      <w:r w:rsidRPr="002C71E6">
        <w:rPr>
          <w:sz w:val="26"/>
          <w:szCs w:val="26"/>
        </w:rPr>
        <w:t xml:space="preserve"> địa). Mỗi thùng cà phê loại I có </w:t>
      </w:r>
      <w:r w:rsidRPr="002C71E6">
        <w:rPr>
          <w:position w:val="-6"/>
          <w:sz w:val="26"/>
          <w:szCs w:val="26"/>
        </w:rPr>
        <w:object w:dxaOrig="300" w:dyaOrig="276" w14:anchorId="2D208347">
          <v:shape id="_x0000_i1711" type="#_x0000_t75" style="width:15pt;height:13.8pt" o:ole="">
            <v:imagedata r:id="rId1659" o:title=""/>
          </v:shape>
          <o:OLEObject Type="Embed" ProgID="Equation.DSMT4" ShapeID="_x0000_i1711" DrawAspect="Content" ObjectID="_1801669797" r:id="rId1660"/>
        </w:object>
      </w:r>
      <w:r w:rsidRPr="002C71E6">
        <w:rPr>
          <w:sz w:val="26"/>
          <w:szCs w:val="26"/>
        </w:rPr>
        <w:t xml:space="preserve"> hộp cà phê trong đó có </w:t>
      </w:r>
      <w:r w:rsidRPr="002C71E6">
        <w:rPr>
          <w:position w:val="-4"/>
          <w:sz w:val="26"/>
          <w:szCs w:val="26"/>
        </w:rPr>
        <w:object w:dxaOrig="204" w:dyaOrig="264" w14:anchorId="535906C5">
          <v:shape id="_x0000_i1712" type="#_x0000_t75" style="width:10.2pt;height:13.2pt" o:ole="">
            <v:imagedata r:id="rId1661" o:title=""/>
          </v:shape>
          <o:OLEObject Type="Embed" ProgID="Equation.DSMT4" ShapeID="_x0000_i1712" DrawAspect="Content" ObjectID="_1801669798" r:id="rId1662"/>
        </w:object>
      </w:r>
      <w:r w:rsidRPr="002C71E6">
        <w:rPr>
          <w:sz w:val="26"/>
          <w:szCs w:val="26"/>
        </w:rPr>
        <w:t xml:space="preserve"> hộp có quà trúng thưởng. Mỗi thùng cà phê loại II có </w:t>
      </w:r>
      <w:r w:rsidRPr="002C71E6">
        <w:rPr>
          <w:position w:val="-6"/>
          <w:sz w:val="26"/>
          <w:szCs w:val="26"/>
        </w:rPr>
        <w:object w:dxaOrig="324" w:dyaOrig="276" w14:anchorId="19659474">
          <v:shape id="_x0000_i1713" type="#_x0000_t75" style="width:16.2pt;height:13.8pt" o:ole="">
            <v:imagedata r:id="rId1663" o:title=""/>
          </v:shape>
          <o:OLEObject Type="Embed" ProgID="Equation.DSMT4" ShapeID="_x0000_i1713" DrawAspect="Content" ObjectID="_1801669799" r:id="rId1664"/>
        </w:object>
      </w:r>
      <w:r w:rsidRPr="002C71E6">
        <w:rPr>
          <w:sz w:val="26"/>
          <w:szCs w:val="26"/>
        </w:rPr>
        <w:t xml:space="preserve"> hộp cà phê trong đó có </w:t>
      </w:r>
      <w:r w:rsidRPr="002C71E6">
        <w:rPr>
          <w:position w:val="-6"/>
          <w:sz w:val="26"/>
          <w:szCs w:val="26"/>
        </w:rPr>
        <w:object w:dxaOrig="180" w:dyaOrig="276" w14:anchorId="68FCD44B">
          <v:shape id="_x0000_i1714" type="#_x0000_t75" style="width:9pt;height:13.8pt" o:ole="">
            <v:imagedata r:id="rId1665" o:title=""/>
          </v:shape>
          <o:OLEObject Type="Embed" ProgID="Equation.DSMT4" ShapeID="_x0000_i1714" DrawAspect="Content" ObjectID="_1801669800" r:id="rId1666"/>
        </w:object>
      </w:r>
      <w:r w:rsidRPr="002C71E6">
        <w:rPr>
          <w:sz w:val="26"/>
          <w:szCs w:val="26"/>
        </w:rPr>
        <w:t xml:space="preserve"> hộp có quà trúng thưởng. </w:t>
      </w:r>
      <w:proofErr w:type="gramStart"/>
      <w:r w:rsidRPr="002C71E6">
        <w:rPr>
          <w:sz w:val="26"/>
          <w:szCs w:val="26"/>
        </w:rPr>
        <w:t>chọn</w:t>
      </w:r>
      <w:proofErr w:type="gramEnd"/>
      <w:r w:rsidRPr="002C71E6">
        <w:rPr>
          <w:sz w:val="26"/>
          <w:szCs w:val="26"/>
        </w:rPr>
        <w:t xml:space="preserve"> ngẫu nhiên một thùng cà phê trong kho rồi lấy ngẫu nhiên ra một hộp cà phê. Xác suất để hộp cà phê này có quà trúng thưởng là bao nhiêu phần trăm? (</w:t>
      </w:r>
      <w:proofErr w:type="gramStart"/>
      <w:r w:rsidRPr="002C71E6">
        <w:rPr>
          <w:sz w:val="26"/>
          <w:szCs w:val="26"/>
        </w:rPr>
        <w:t>kết</w:t>
      </w:r>
      <w:proofErr w:type="gramEnd"/>
      <w:r w:rsidRPr="002C71E6">
        <w:rPr>
          <w:sz w:val="26"/>
          <w:szCs w:val="26"/>
        </w:rPr>
        <w:t xml:space="preserve"> quả làm tròn đến hàng phần trăm)</w:t>
      </w:r>
    </w:p>
    <w:p w14:paraId="0C9912F4" w14:textId="77777777" w:rsidR="00F31480" w:rsidRPr="002C71E6" w:rsidRDefault="00F31480">
      <w:pPr>
        <w:spacing w:after="160" w:line="259" w:lineRule="auto"/>
        <w:rPr>
          <w:sz w:val="26"/>
          <w:szCs w:val="26"/>
        </w:rPr>
      </w:pPr>
      <w:r w:rsidRPr="002C71E6">
        <w:rPr>
          <w:sz w:val="26"/>
          <w:szCs w:val="26"/>
        </w:rPr>
        <w:br w:type="page"/>
      </w:r>
    </w:p>
    <w:p w14:paraId="58452D3B" w14:textId="15D1B809" w:rsidR="00F31480" w:rsidRPr="002C71E6" w:rsidRDefault="00F31480" w:rsidP="00F31480">
      <w:pPr>
        <w:pStyle w:val="ListParagraph"/>
        <w:ind w:left="0"/>
        <w:jc w:val="center"/>
        <w:rPr>
          <w:b/>
          <w:sz w:val="26"/>
          <w:szCs w:val="26"/>
          <w:u w:val="single"/>
          <w:lang w:val="vi-VN"/>
        </w:rPr>
      </w:pPr>
      <w:r w:rsidRPr="002C71E6">
        <w:rPr>
          <w:b/>
          <w:sz w:val="26"/>
          <w:szCs w:val="26"/>
          <w:u w:val="single"/>
        </w:rPr>
        <w:lastRenderedPageBreak/>
        <w:t xml:space="preserve">ĐỀ </w:t>
      </w:r>
      <w:r w:rsidRPr="002C71E6">
        <w:rPr>
          <w:b/>
          <w:sz w:val="26"/>
          <w:szCs w:val="26"/>
          <w:u w:val="single"/>
          <w:lang w:val="vi-VN"/>
        </w:rPr>
        <w:t>SỐ 4</w:t>
      </w:r>
    </w:p>
    <w:p w14:paraId="70E526F8" w14:textId="77777777" w:rsidR="00F31480" w:rsidRPr="002C71E6" w:rsidRDefault="00F31480" w:rsidP="00F31480">
      <w:pPr>
        <w:rPr>
          <w:sz w:val="26"/>
          <w:szCs w:val="26"/>
        </w:rPr>
      </w:pPr>
      <w:r w:rsidRPr="002C71E6">
        <w:rPr>
          <w:b/>
          <w:sz w:val="26"/>
          <w:szCs w:val="26"/>
        </w:rPr>
        <w:t xml:space="preserve">PHẦN I. Câu trắc nghiệm nhiều phương </w:t>
      </w:r>
      <w:proofErr w:type="gramStart"/>
      <w:r w:rsidRPr="002C71E6">
        <w:rPr>
          <w:b/>
          <w:sz w:val="26"/>
          <w:szCs w:val="26"/>
        </w:rPr>
        <w:t>án</w:t>
      </w:r>
      <w:proofErr w:type="gramEnd"/>
      <w:r w:rsidRPr="002C71E6">
        <w:rPr>
          <w:b/>
          <w:sz w:val="26"/>
          <w:szCs w:val="26"/>
        </w:rPr>
        <w:t xml:space="preserve"> lựa chọn</w:t>
      </w:r>
      <w:r w:rsidRPr="002C71E6">
        <w:rPr>
          <w:sz w:val="26"/>
          <w:szCs w:val="26"/>
        </w:rPr>
        <w:t>. Thí sinh trả lời từ câu 1 đến câu 12. Mỗi câu hỏi thí sinh chỉ chọn một phương án.</w:t>
      </w:r>
    </w:p>
    <w:p w14:paraId="417AA6CC" w14:textId="77777777" w:rsidR="00F31480" w:rsidRPr="002C71E6" w:rsidRDefault="00F31480" w:rsidP="00F31480">
      <w:pPr>
        <w:pStyle w:val="ListParagraph"/>
        <w:tabs>
          <w:tab w:val="left" w:pos="992"/>
        </w:tabs>
        <w:spacing w:before="120"/>
        <w:ind w:left="0"/>
        <w:rPr>
          <w:rFonts w:eastAsia="Calibri"/>
          <w:sz w:val="26"/>
          <w:szCs w:val="26"/>
        </w:rPr>
      </w:pPr>
      <w:r w:rsidRPr="002C71E6">
        <w:rPr>
          <w:rFonts w:eastAsia="Aptos"/>
          <w:b/>
          <w:sz w:val="26"/>
          <w:szCs w:val="26"/>
        </w:rPr>
        <w:t xml:space="preserve">Câu 1: </w:t>
      </w:r>
      <w:r w:rsidRPr="002C71E6">
        <w:rPr>
          <w:rFonts w:eastAsia="Calibri"/>
          <w:sz w:val="26"/>
          <w:szCs w:val="26"/>
        </w:rPr>
        <w:t xml:space="preserve">Nguyên hàm của hàm số </w:t>
      </w:r>
      <w:r w:rsidRPr="002C71E6">
        <w:rPr>
          <w:rFonts w:eastAsia="Calibri"/>
          <w:position w:val="-10"/>
          <w:sz w:val="26"/>
          <w:szCs w:val="26"/>
        </w:rPr>
        <w:object w:dxaOrig="666" w:dyaOrig="367" w14:anchorId="006D8003">
          <v:shape id="_x0000_i1715" type="#_x0000_t75" style="width:33.6pt;height:18.6pt" o:ole="">
            <v:imagedata r:id="rId1667" o:title=""/>
          </v:shape>
          <o:OLEObject Type="Embed" ProgID="Equation.DSMT4" ShapeID="_x0000_i1715" DrawAspect="Content" ObjectID="_1801669801" r:id="rId1668"/>
        </w:object>
      </w:r>
      <w:r w:rsidRPr="002C71E6">
        <w:rPr>
          <w:rFonts w:eastAsia="Calibri"/>
          <w:sz w:val="26"/>
          <w:szCs w:val="26"/>
        </w:rPr>
        <w:t xml:space="preserve"> là</w:t>
      </w:r>
    </w:p>
    <w:p w14:paraId="195DAB91" w14:textId="77777777" w:rsidR="00F31480" w:rsidRPr="002C71E6" w:rsidRDefault="00F31480" w:rsidP="00F31480">
      <w:pPr>
        <w:tabs>
          <w:tab w:val="left" w:pos="3402"/>
          <w:tab w:val="left" w:pos="5669"/>
          <w:tab w:val="left" w:pos="7937"/>
        </w:tabs>
        <w:jc w:val="both"/>
        <w:rPr>
          <w:rFonts w:eastAsia="Calibri"/>
          <w:sz w:val="26"/>
          <w:szCs w:val="26"/>
        </w:rPr>
      </w:pPr>
      <w:r w:rsidRPr="002C71E6">
        <w:rPr>
          <w:rFonts w:eastAsia="Calibri"/>
          <w:b/>
          <w:sz w:val="26"/>
          <w:szCs w:val="26"/>
        </w:rPr>
        <w:t xml:space="preserve">A. </w:t>
      </w:r>
      <w:r w:rsidRPr="002C71E6">
        <w:rPr>
          <w:rFonts w:eastAsia="Calibri"/>
          <w:position w:val="-16"/>
          <w:sz w:val="26"/>
          <w:szCs w:val="26"/>
        </w:rPr>
        <w:object w:dxaOrig="1902" w:dyaOrig="435" w14:anchorId="03D4A6A5">
          <v:shape id="_x0000_i1716" type="#_x0000_t75" style="width:96pt;height:22.2pt" o:ole="">
            <v:imagedata r:id="rId1669" o:title=""/>
          </v:shape>
          <o:OLEObject Type="Embed" ProgID="Equation.DSMT4" ShapeID="_x0000_i1716" DrawAspect="Content" ObjectID="_1801669802" r:id="rId1670"/>
        </w:object>
      </w:r>
      <w:r w:rsidRPr="002C71E6">
        <w:rPr>
          <w:rFonts w:eastAsia="Calibri"/>
          <w:sz w:val="26"/>
          <w:szCs w:val="26"/>
        </w:rPr>
        <w:t xml:space="preserve">.        </w:t>
      </w:r>
      <w:r w:rsidRPr="002C71E6">
        <w:rPr>
          <w:rFonts w:eastAsia="Calibri"/>
          <w:b/>
          <w:sz w:val="26"/>
          <w:szCs w:val="26"/>
        </w:rPr>
        <w:t xml:space="preserve">B. </w:t>
      </w:r>
      <w:r w:rsidRPr="002C71E6">
        <w:rPr>
          <w:rFonts w:eastAsia="Calibri"/>
          <w:position w:val="-16"/>
          <w:sz w:val="26"/>
          <w:szCs w:val="26"/>
        </w:rPr>
        <w:object w:dxaOrig="1522" w:dyaOrig="448" w14:anchorId="1009BA39">
          <v:shape id="_x0000_i1717" type="#_x0000_t75" style="width:75.6pt;height:22.2pt" o:ole="">
            <v:imagedata r:id="rId1671" o:title=""/>
          </v:shape>
          <o:OLEObject Type="Embed" ProgID="Equation.DSMT4" ShapeID="_x0000_i1717" DrawAspect="Content" ObjectID="_1801669803" r:id="rId1672"/>
        </w:object>
      </w:r>
      <w:r w:rsidRPr="002C71E6">
        <w:rPr>
          <w:rFonts w:eastAsia="Calibri"/>
          <w:sz w:val="26"/>
          <w:szCs w:val="26"/>
        </w:rPr>
        <w:t xml:space="preserve">.     </w:t>
      </w:r>
      <w:r w:rsidRPr="002C71E6">
        <w:rPr>
          <w:rFonts w:eastAsia="Calibri"/>
          <w:b/>
          <w:sz w:val="26"/>
          <w:szCs w:val="26"/>
        </w:rPr>
        <w:t xml:space="preserve">C. </w:t>
      </w:r>
      <w:r w:rsidRPr="002C71E6">
        <w:rPr>
          <w:rFonts w:eastAsia="Calibri"/>
          <w:position w:val="-24"/>
          <w:sz w:val="26"/>
          <w:szCs w:val="26"/>
        </w:rPr>
        <w:object w:dxaOrig="1685" w:dyaOrig="679" w14:anchorId="6039D71B">
          <v:shape id="_x0000_i1718" type="#_x0000_t75" style="width:84pt;height:33.6pt" o:ole="">
            <v:imagedata r:id="rId1673" o:title=""/>
          </v:shape>
          <o:OLEObject Type="Embed" ProgID="Equation.DSMT4" ShapeID="_x0000_i1718" DrawAspect="Content" ObjectID="_1801669804" r:id="rId1674"/>
        </w:object>
      </w:r>
      <w:r w:rsidRPr="002C71E6">
        <w:rPr>
          <w:rFonts w:eastAsia="Calibri"/>
          <w:sz w:val="26"/>
          <w:szCs w:val="26"/>
        </w:rPr>
        <w:t xml:space="preserve">.      </w:t>
      </w:r>
      <w:r w:rsidRPr="002C71E6">
        <w:rPr>
          <w:rFonts w:eastAsia="Calibri"/>
          <w:b/>
          <w:sz w:val="26"/>
          <w:szCs w:val="26"/>
        </w:rPr>
        <w:t xml:space="preserve">D. </w:t>
      </w:r>
      <w:r w:rsidRPr="002C71E6">
        <w:rPr>
          <w:rFonts w:eastAsia="Calibri"/>
          <w:position w:val="-24"/>
          <w:sz w:val="26"/>
          <w:szCs w:val="26"/>
        </w:rPr>
        <w:object w:dxaOrig="1752" w:dyaOrig="679" w14:anchorId="25FE22CC">
          <v:shape id="_x0000_i1719" type="#_x0000_t75" style="width:88.2pt;height:33.6pt" o:ole="">
            <v:imagedata r:id="rId1675" o:title=""/>
          </v:shape>
          <o:OLEObject Type="Embed" ProgID="Equation.DSMT4" ShapeID="_x0000_i1719" DrawAspect="Content" ObjectID="_1801669805" r:id="rId1676"/>
        </w:object>
      </w:r>
      <w:r w:rsidRPr="002C71E6">
        <w:rPr>
          <w:rFonts w:eastAsia="Calibri"/>
          <w:sz w:val="26"/>
          <w:szCs w:val="26"/>
        </w:rPr>
        <w:t>.</w:t>
      </w:r>
    </w:p>
    <w:p w14:paraId="398B89C8" w14:textId="77777777" w:rsidR="00F31480" w:rsidRPr="002C71E6" w:rsidRDefault="00F31480" w:rsidP="00F31480">
      <w:pPr>
        <w:tabs>
          <w:tab w:val="left" w:pos="992"/>
        </w:tabs>
        <w:spacing w:before="120"/>
        <w:jc w:val="both"/>
        <w:rPr>
          <w:rFonts w:eastAsia="Calibri"/>
          <w:sz w:val="26"/>
          <w:szCs w:val="26"/>
        </w:rPr>
      </w:pPr>
      <w:r w:rsidRPr="002C71E6">
        <w:rPr>
          <w:rFonts w:eastAsia="Aptos"/>
          <w:b/>
          <w:sz w:val="26"/>
          <w:szCs w:val="26"/>
        </w:rPr>
        <w:t xml:space="preserve">Câu 2: </w:t>
      </w:r>
      <w:r w:rsidRPr="002C71E6">
        <w:rPr>
          <w:rFonts w:eastAsia="Calibri"/>
          <w:sz w:val="26"/>
          <w:szCs w:val="26"/>
        </w:rPr>
        <w:t xml:space="preserve">Cho hàm số </w:t>
      </w:r>
      <w:r w:rsidRPr="002C71E6">
        <w:rPr>
          <w:position w:val="-14"/>
          <w:sz w:val="26"/>
          <w:szCs w:val="26"/>
        </w:rPr>
        <w:object w:dxaOrig="960" w:dyaOrig="405" w14:anchorId="2189BF0F">
          <v:shape id="_x0000_i1720" type="#_x0000_t75" style="width:48pt;height:20.4pt" o:ole="">
            <v:imagedata r:id="rId1677" o:title=""/>
          </v:shape>
          <o:OLEObject Type="Embed" ProgID="Equation.DSMT4" ShapeID="_x0000_i1720" DrawAspect="Content" ObjectID="_1801669806" r:id="rId1678"/>
        </w:object>
      </w:r>
      <w:r w:rsidRPr="002C71E6">
        <w:rPr>
          <w:rFonts w:eastAsia="Calibri"/>
          <w:sz w:val="26"/>
          <w:szCs w:val="26"/>
        </w:rPr>
        <w:t xml:space="preserve"> liên tục trên </w:t>
      </w:r>
      <w:proofErr w:type="gramStart"/>
      <w:r w:rsidRPr="002C71E6">
        <w:rPr>
          <w:rFonts w:eastAsia="Calibri"/>
          <w:sz w:val="26"/>
          <w:szCs w:val="26"/>
        </w:rPr>
        <w:t xml:space="preserve">đoạn </w:t>
      </w:r>
      <w:proofErr w:type="gramEnd"/>
      <w:r w:rsidRPr="002C71E6">
        <w:rPr>
          <w:position w:val="-14"/>
          <w:sz w:val="26"/>
          <w:szCs w:val="26"/>
        </w:rPr>
        <w:object w:dxaOrig="540" w:dyaOrig="405" w14:anchorId="3C7358D9">
          <v:shape id="_x0000_i1721" type="#_x0000_t75" style="width:27pt;height:20.4pt" o:ole="">
            <v:imagedata r:id="rId1679" o:title=""/>
          </v:shape>
          <o:OLEObject Type="Embed" ProgID="Equation.DSMT4" ShapeID="_x0000_i1721" DrawAspect="Content" ObjectID="_1801669807" r:id="rId1680"/>
        </w:object>
      </w:r>
      <w:r w:rsidRPr="002C71E6">
        <w:rPr>
          <w:rFonts w:eastAsia="Calibri"/>
          <w:sz w:val="26"/>
          <w:szCs w:val="26"/>
        </w:rPr>
        <w:t xml:space="preserve">. Diện tích hình phẳng giới hạn bởi đồ thị hàm </w:t>
      </w:r>
      <w:proofErr w:type="gramStart"/>
      <w:r w:rsidRPr="002C71E6">
        <w:rPr>
          <w:rFonts w:eastAsia="Calibri"/>
          <w:sz w:val="26"/>
          <w:szCs w:val="26"/>
        </w:rPr>
        <w:t xml:space="preserve">số </w:t>
      </w:r>
      <w:proofErr w:type="gramEnd"/>
      <w:r w:rsidRPr="002C71E6">
        <w:rPr>
          <w:position w:val="-14"/>
          <w:sz w:val="26"/>
          <w:szCs w:val="26"/>
        </w:rPr>
        <w:object w:dxaOrig="960" w:dyaOrig="405" w14:anchorId="302451BA">
          <v:shape id="_x0000_i1722" type="#_x0000_t75" style="width:48pt;height:20.4pt" o:ole="">
            <v:imagedata r:id="rId1681" o:title=""/>
          </v:shape>
          <o:OLEObject Type="Embed" ProgID="Equation.DSMT4" ShapeID="_x0000_i1722" DrawAspect="Content" ObjectID="_1801669808" r:id="rId1682"/>
        </w:object>
      </w:r>
      <w:r w:rsidRPr="002C71E6">
        <w:rPr>
          <w:rFonts w:eastAsia="Calibri"/>
          <w:sz w:val="26"/>
          <w:szCs w:val="26"/>
        </w:rPr>
        <w:t xml:space="preserve">, trục hoành và hai đường thẳng </w:t>
      </w:r>
      <w:r w:rsidRPr="002C71E6">
        <w:rPr>
          <w:position w:val="-10"/>
          <w:sz w:val="26"/>
          <w:szCs w:val="26"/>
        </w:rPr>
        <w:object w:dxaOrig="1185" w:dyaOrig="315" w14:anchorId="7C601EB0">
          <v:shape id="_x0000_i1723" type="#_x0000_t75" style="width:59.4pt;height:15.6pt" o:ole="">
            <v:imagedata r:id="rId1683" o:title=""/>
          </v:shape>
          <o:OLEObject Type="Embed" ProgID="Equation.DSMT4" ShapeID="_x0000_i1723" DrawAspect="Content" ObjectID="_1801669809" r:id="rId1684"/>
        </w:object>
      </w:r>
      <w:r w:rsidRPr="002C71E6">
        <w:rPr>
          <w:rFonts w:eastAsia="Calibri"/>
          <w:sz w:val="26"/>
          <w:szCs w:val="26"/>
        </w:rPr>
        <w:t xml:space="preserve"> được tính theo công thức</w:t>
      </w:r>
    </w:p>
    <w:p w14:paraId="393188A9" w14:textId="77777777" w:rsidR="00F31480" w:rsidRPr="002C71E6" w:rsidRDefault="00F31480" w:rsidP="00F31480">
      <w:pPr>
        <w:tabs>
          <w:tab w:val="left" w:pos="3402"/>
          <w:tab w:val="left" w:pos="5669"/>
          <w:tab w:val="left" w:pos="7937"/>
        </w:tabs>
        <w:jc w:val="both"/>
        <w:rPr>
          <w:sz w:val="26"/>
          <w:szCs w:val="26"/>
        </w:rPr>
      </w:pPr>
      <w:r w:rsidRPr="002C71E6">
        <w:rPr>
          <w:b/>
          <w:sz w:val="26"/>
          <w:szCs w:val="26"/>
        </w:rPr>
        <w:t>A.</w:t>
      </w:r>
      <w:r w:rsidRPr="002C71E6">
        <w:rPr>
          <w:sz w:val="26"/>
          <w:szCs w:val="26"/>
        </w:rPr>
        <w:t xml:space="preserve"> </w:t>
      </w:r>
      <w:r w:rsidRPr="002C71E6">
        <w:rPr>
          <w:position w:val="-32"/>
          <w:sz w:val="26"/>
          <w:szCs w:val="26"/>
        </w:rPr>
        <w:object w:dxaOrig="1440" w:dyaOrig="750" w14:anchorId="0E864924">
          <v:shape id="_x0000_i1724" type="#_x0000_t75" style="width:1in;height:38.4pt" o:ole="">
            <v:imagedata r:id="rId1685" o:title=""/>
          </v:shape>
          <o:OLEObject Type="Embed" ProgID="Equation.DSMT4" ShapeID="_x0000_i1724" DrawAspect="Content" ObjectID="_1801669810" r:id="rId1686"/>
        </w:object>
      </w:r>
      <w:r w:rsidRPr="002C71E6">
        <w:rPr>
          <w:sz w:val="26"/>
          <w:szCs w:val="26"/>
        </w:rPr>
        <w:t xml:space="preserve">.             </w:t>
      </w:r>
      <w:r w:rsidRPr="002C71E6">
        <w:rPr>
          <w:b/>
          <w:sz w:val="26"/>
          <w:szCs w:val="26"/>
        </w:rPr>
        <w:t>B.</w:t>
      </w:r>
      <w:r w:rsidRPr="002C71E6">
        <w:rPr>
          <w:sz w:val="26"/>
          <w:szCs w:val="26"/>
        </w:rPr>
        <w:t xml:space="preserve"> </w:t>
      </w:r>
      <w:r w:rsidRPr="002C71E6">
        <w:rPr>
          <w:position w:val="-32"/>
          <w:sz w:val="26"/>
          <w:szCs w:val="26"/>
        </w:rPr>
        <w:object w:dxaOrig="1380" w:dyaOrig="750" w14:anchorId="50B09FA7">
          <v:shape id="_x0000_i1725" type="#_x0000_t75" style="width:69pt;height:38.4pt" o:ole="">
            <v:imagedata r:id="rId1687" o:title=""/>
          </v:shape>
          <o:OLEObject Type="Embed" ProgID="Equation.DSMT4" ShapeID="_x0000_i1725" DrawAspect="Content" ObjectID="_1801669811" r:id="rId1688"/>
        </w:object>
      </w:r>
      <w:r w:rsidRPr="002C71E6">
        <w:rPr>
          <w:sz w:val="26"/>
          <w:szCs w:val="26"/>
        </w:rPr>
        <w:t xml:space="preserve">.          </w:t>
      </w:r>
      <w:r w:rsidRPr="002C71E6">
        <w:rPr>
          <w:b/>
          <w:sz w:val="26"/>
          <w:szCs w:val="26"/>
        </w:rPr>
        <w:t>C.</w:t>
      </w:r>
      <w:r w:rsidRPr="002C71E6">
        <w:rPr>
          <w:sz w:val="26"/>
          <w:szCs w:val="26"/>
        </w:rPr>
        <w:t xml:space="preserve"> </w:t>
      </w:r>
      <w:r w:rsidRPr="002C71E6">
        <w:rPr>
          <w:position w:val="-32"/>
          <w:sz w:val="26"/>
          <w:szCs w:val="26"/>
        </w:rPr>
        <w:object w:dxaOrig="1500" w:dyaOrig="750" w14:anchorId="22E99EA4">
          <v:shape id="_x0000_i1726" type="#_x0000_t75" style="width:75pt;height:38.4pt" o:ole="">
            <v:imagedata r:id="rId1689" o:title=""/>
          </v:shape>
          <o:OLEObject Type="Embed" ProgID="Equation.DSMT4" ShapeID="_x0000_i1726" DrawAspect="Content" ObjectID="_1801669812" r:id="rId1690"/>
        </w:object>
      </w:r>
      <w:r w:rsidRPr="002C71E6">
        <w:rPr>
          <w:sz w:val="26"/>
          <w:szCs w:val="26"/>
        </w:rPr>
        <w:t xml:space="preserve">.        </w:t>
      </w:r>
      <w:r w:rsidRPr="002C71E6">
        <w:rPr>
          <w:b/>
          <w:sz w:val="26"/>
          <w:szCs w:val="26"/>
        </w:rPr>
        <w:t>D.</w:t>
      </w:r>
      <w:r w:rsidRPr="002C71E6">
        <w:rPr>
          <w:sz w:val="26"/>
          <w:szCs w:val="26"/>
        </w:rPr>
        <w:t xml:space="preserve"> </w:t>
      </w:r>
      <w:r w:rsidRPr="002C71E6">
        <w:rPr>
          <w:position w:val="-32"/>
          <w:sz w:val="26"/>
          <w:szCs w:val="26"/>
        </w:rPr>
        <w:object w:dxaOrig="1440" w:dyaOrig="750" w14:anchorId="7777AC4D">
          <v:shape id="_x0000_i1727" type="#_x0000_t75" style="width:1in;height:38.4pt" o:ole="">
            <v:imagedata r:id="rId1691" o:title=""/>
          </v:shape>
          <o:OLEObject Type="Embed" ProgID="Equation.DSMT4" ShapeID="_x0000_i1727" DrawAspect="Content" ObjectID="_1801669813" r:id="rId1692"/>
        </w:object>
      </w:r>
      <w:r w:rsidRPr="002C71E6">
        <w:rPr>
          <w:sz w:val="26"/>
          <w:szCs w:val="26"/>
        </w:rPr>
        <w:t>.</w:t>
      </w:r>
    </w:p>
    <w:p w14:paraId="3C548E6A" w14:textId="77777777" w:rsidR="00F31480" w:rsidRPr="002C71E6" w:rsidRDefault="00F31480" w:rsidP="00F31480">
      <w:pPr>
        <w:pStyle w:val="BodyText"/>
        <w:widowControl w:val="0"/>
        <w:tabs>
          <w:tab w:val="left" w:pos="992"/>
        </w:tabs>
        <w:autoSpaceDE w:val="0"/>
        <w:autoSpaceDN w:val="0"/>
        <w:spacing w:before="120" w:after="0"/>
        <w:jc w:val="both"/>
        <w:rPr>
          <w:sz w:val="26"/>
          <w:szCs w:val="26"/>
        </w:rPr>
      </w:pPr>
      <w:r w:rsidRPr="002C71E6">
        <w:rPr>
          <w:rFonts w:eastAsia="Aptos"/>
          <w:b/>
          <w:kern w:val="2"/>
          <w:sz w:val="26"/>
          <w:szCs w:val="26"/>
          <w14:ligatures w14:val="standardContextual"/>
        </w:rPr>
        <w:t xml:space="preserve">Câu 3: </w:t>
      </w:r>
      <w:r w:rsidRPr="002C71E6">
        <w:rPr>
          <w:sz w:val="26"/>
          <w:szCs w:val="26"/>
        </w:rPr>
        <w:t>Doanh</w:t>
      </w:r>
      <w:r w:rsidRPr="002C71E6">
        <w:rPr>
          <w:spacing w:val="30"/>
          <w:sz w:val="26"/>
          <w:szCs w:val="26"/>
        </w:rPr>
        <w:t xml:space="preserve"> </w:t>
      </w:r>
      <w:proofErr w:type="gramStart"/>
      <w:r w:rsidRPr="002C71E6">
        <w:rPr>
          <w:sz w:val="26"/>
          <w:szCs w:val="26"/>
        </w:rPr>
        <w:t>thu</w:t>
      </w:r>
      <w:proofErr w:type="gramEnd"/>
      <w:r w:rsidRPr="002C71E6">
        <w:rPr>
          <w:spacing w:val="30"/>
          <w:sz w:val="26"/>
          <w:szCs w:val="26"/>
        </w:rPr>
        <w:t xml:space="preserve"> </w:t>
      </w:r>
      <w:r w:rsidRPr="002C71E6">
        <w:rPr>
          <w:sz w:val="26"/>
          <w:szCs w:val="26"/>
        </w:rPr>
        <w:t>bán</w:t>
      </w:r>
      <w:r w:rsidRPr="002C71E6">
        <w:rPr>
          <w:spacing w:val="30"/>
          <w:sz w:val="26"/>
          <w:szCs w:val="26"/>
        </w:rPr>
        <w:t xml:space="preserve"> </w:t>
      </w:r>
      <w:r w:rsidRPr="002C71E6">
        <w:rPr>
          <w:sz w:val="26"/>
          <w:szCs w:val="26"/>
        </w:rPr>
        <w:t>hàng</w:t>
      </w:r>
      <w:r w:rsidRPr="002C71E6">
        <w:rPr>
          <w:spacing w:val="31"/>
          <w:sz w:val="26"/>
          <w:szCs w:val="26"/>
        </w:rPr>
        <w:t xml:space="preserve"> </w:t>
      </w:r>
      <w:r w:rsidRPr="002C71E6">
        <w:rPr>
          <w:sz w:val="26"/>
          <w:szCs w:val="26"/>
        </w:rPr>
        <w:t>trong</w:t>
      </w:r>
      <w:r w:rsidRPr="002C71E6">
        <w:rPr>
          <w:spacing w:val="29"/>
          <w:sz w:val="26"/>
          <w:szCs w:val="26"/>
        </w:rPr>
        <w:t xml:space="preserve"> </w:t>
      </w:r>
      <w:r w:rsidRPr="002C71E6">
        <w:rPr>
          <w:sz w:val="26"/>
          <w:szCs w:val="26"/>
        </w:rPr>
        <w:t>20</w:t>
      </w:r>
      <w:r w:rsidRPr="002C71E6">
        <w:rPr>
          <w:spacing w:val="30"/>
          <w:sz w:val="26"/>
          <w:szCs w:val="26"/>
        </w:rPr>
        <w:t xml:space="preserve"> </w:t>
      </w:r>
      <w:r w:rsidRPr="002C71E6">
        <w:rPr>
          <w:sz w:val="26"/>
          <w:szCs w:val="26"/>
        </w:rPr>
        <w:t>ngày</w:t>
      </w:r>
      <w:r w:rsidRPr="002C71E6">
        <w:rPr>
          <w:spacing w:val="31"/>
          <w:sz w:val="26"/>
          <w:szCs w:val="26"/>
        </w:rPr>
        <w:t xml:space="preserve"> </w:t>
      </w:r>
      <w:r w:rsidRPr="002C71E6">
        <w:rPr>
          <w:sz w:val="26"/>
          <w:szCs w:val="26"/>
        </w:rPr>
        <w:t>được</w:t>
      </w:r>
      <w:r w:rsidRPr="002C71E6">
        <w:rPr>
          <w:spacing w:val="30"/>
          <w:sz w:val="26"/>
          <w:szCs w:val="26"/>
        </w:rPr>
        <w:t xml:space="preserve"> </w:t>
      </w:r>
      <w:r w:rsidRPr="002C71E6">
        <w:rPr>
          <w:sz w:val="26"/>
          <w:szCs w:val="26"/>
        </w:rPr>
        <w:t>lựa</w:t>
      </w:r>
      <w:r w:rsidRPr="002C71E6">
        <w:rPr>
          <w:spacing w:val="30"/>
          <w:sz w:val="26"/>
          <w:szCs w:val="26"/>
        </w:rPr>
        <w:t xml:space="preserve"> </w:t>
      </w:r>
      <w:r w:rsidRPr="002C71E6">
        <w:rPr>
          <w:sz w:val="26"/>
          <w:szCs w:val="26"/>
        </w:rPr>
        <w:t>chọn ngẫu nhiên</w:t>
      </w:r>
      <w:r w:rsidRPr="002C71E6">
        <w:rPr>
          <w:spacing w:val="30"/>
          <w:sz w:val="26"/>
          <w:szCs w:val="26"/>
        </w:rPr>
        <w:t xml:space="preserve"> </w:t>
      </w:r>
      <w:r w:rsidRPr="002C71E6">
        <w:rPr>
          <w:sz w:val="26"/>
          <w:szCs w:val="26"/>
        </w:rPr>
        <w:t>của</w:t>
      </w:r>
      <w:r w:rsidRPr="002C71E6">
        <w:rPr>
          <w:spacing w:val="31"/>
          <w:sz w:val="26"/>
          <w:szCs w:val="26"/>
        </w:rPr>
        <w:t xml:space="preserve"> </w:t>
      </w:r>
      <w:r w:rsidRPr="002C71E6">
        <w:rPr>
          <w:sz w:val="26"/>
          <w:szCs w:val="26"/>
        </w:rPr>
        <w:t>một cửa</w:t>
      </w:r>
      <w:r w:rsidRPr="002C71E6">
        <w:rPr>
          <w:spacing w:val="30"/>
          <w:sz w:val="26"/>
          <w:szCs w:val="26"/>
        </w:rPr>
        <w:t xml:space="preserve"> </w:t>
      </w:r>
      <w:r w:rsidRPr="002C71E6">
        <w:rPr>
          <w:sz w:val="26"/>
          <w:szCs w:val="26"/>
        </w:rPr>
        <w:t>hàng</w:t>
      </w:r>
      <w:r w:rsidRPr="002C71E6">
        <w:rPr>
          <w:spacing w:val="31"/>
          <w:sz w:val="26"/>
          <w:szCs w:val="26"/>
        </w:rPr>
        <w:t xml:space="preserve"> </w:t>
      </w:r>
      <w:r w:rsidRPr="002C71E6">
        <w:rPr>
          <w:sz w:val="26"/>
          <w:szCs w:val="26"/>
        </w:rPr>
        <w:t>được</w:t>
      </w:r>
      <w:r w:rsidRPr="002C71E6">
        <w:rPr>
          <w:spacing w:val="30"/>
          <w:sz w:val="26"/>
          <w:szCs w:val="26"/>
        </w:rPr>
        <w:t xml:space="preserve"> </w:t>
      </w:r>
      <w:r w:rsidRPr="002C71E6">
        <w:rPr>
          <w:sz w:val="26"/>
          <w:szCs w:val="26"/>
        </w:rPr>
        <w:t>ghi</w:t>
      </w:r>
      <w:r w:rsidRPr="002C71E6">
        <w:rPr>
          <w:spacing w:val="30"/>
          <w:sz w:val="26"/>
          <w:szCs w:val="26"/>
        </w:rPr>
        <w:t xml:space="preserve"> </w:t>
      </w:r>
      <w:r w:rsidRPr="002C71E6">
        <w:rPr>
          <w:sz w:val="26"/>
          <w:szCs w:val="26"/>
        </w:rPr>
        <w:t>lại</w:t>
      </w:r>
      <w:r w:rsidRPr="002C71E6">
        <w:rPr>
          <w:spacing w:val="31"/>
          <w:sz w:val="26"/>
          <w:szCs w:val="26"/>
        </w:rPr>
        <w:t xml:space="preserve"> </w:t>
      </w:r>
      <w:r w:rsidRPr="002C71E6">
        <w:rPr>
          <w:sz w:val="26"/>
          <w:szCs w:val="26"/>
        </w:rPr>
        <w:t>ở</w:t>
      </w:r>
      <w:r w:rsidRPr="002C71E6">
        <w:rPr>
          <w:spacing w:val="30"/>
          <w:sz w:val="26"/>
          <w:szCs w:val="26"/>
        </w:rPr>
        <w:t xml:space="preserve"> </w:t>
      </w:r>
      <w:r w:rsidRPr="002C71E6">
        <w:rPr>
          <w:sz w:val="26"/>
          <w:szCs w:val="26"/>
        </w:rPr>
        <w:t>bảng</w:t>
      </w:r>
      <w:r w:rsidRPr="002C71E6">
        <w:rPr>
          <w:spacing w:val="1"/>
          <w:sz w:val="26"/>
          <w:szCs w:val="26"/>
        </w:rPr>
        <w:t xml:space="preserve"> </w:t>
      </w:r>
      <w:r w:rsidRPr="002C71E6">
        <w:rPr>
          <w:sz w:val="26"/>
          <w:szCs w:val="26"/>
        </w:rPr>
        <w:t>sau</w:t>
      </w:r>
      <w:r w:rsidRPr="002C71E6">
        <w:rPr>
          <w:spacing w:val="23"/>
          <w:sz w:val="26"/>
          <w:szCs w:val="26"/>
        </w:rPr>
        <w:t xml:space="preserve"> </w:t>
      </w:r>
      <w:r w:rsidRPr="002C71E6">
        <w:rPr>
          <w:sz w:val="26"/>
          <w:szCs w:val="26"/>
        </w:rPr>
        <w:t>(đơn</w:t>
      </w:r>
      <w:r w:rsidRPr="002C71E6">
        <w:rPr>
          <w:spacing w:val="24"/>
          <w:sz w:val="26"/>
          <w:szCs w:val="26"/>
        </w:rPr>
        <w:t xml:space="preserve"> </w:t>
      </w:r>
      <w:r w:rsidRPr="002C71E6">
        <w:rPr>
          <w:sz w:val="26"/>
          <w:szCs w:val="26"/>
        </w:rPr>
        <w:t>vị:</w:t>
      </w:r>
      <w:r w:rsidRPr="002C71E6">
        <w:rPr>
          <w:spacing w:val="24"/>
          <w:sz w:val="26"/>
          <w:szCs w:val="26"/>
        </w:rPr>
        <w:t xml:space="preserve"> </w:t>
      </w:r>
      <w:r w:rsidRPr="002C71E6">
        <w:rPr>
          <w:sz w:val="26"/>
          <w:szCs w:val="26"/>
        </w:rPr>
        <w:t>triệu đồng):</w:t>
      </w:r>
    </w:p>
    <w:p w14:paraId="12E85C3E" w14:textId="77777777" w:rsidR="00F31480" w:rsidRPr="002C71E6" w:rsidRDefault="00F31480" w:rsidP="00F31480">
      <w:pPr>
        <w:spacing w:before="120"/>
        <w:ind w:left="992"/>
        <w:jc w:val="center"/>
        <w:rPr>
          <w:rFonts w:eastAsia="Calibri"/>
          <w:w w:val="105"/>
          <w:sz w:val="26"/>
          <w:szCs w:val="26"/>
        </w:rPr>
      </w:pPr>
      <w:r w:rsidRPr="002C71E6">
        <w:rPr>
          <w:rFonts w:eastAsia="Calibri"/>
          <w:noProof/>
          <w:sz w:val="26"/>
          <w:szCs w:val="26"/>
        </w:rPr>
        <w:drawing>
          <wp:inline distT="0" distB="0" distL="0" distR="0" wp14:anchorId="2766C7D2" wp14:editId="2D0C9556">
            <wp:extent cx="4216400" cy="469900"/>
            <wp:effectExtent l="0" t="0" r="0" b="635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4216400" cy="469900"/>
                    </a:xfrm>
                    <a:prstGeom prst="rect">
                      <a:avLst/>
                    </a:prstGeom>
                    <a:noFill/>
                    <a:ln>
                      <a:noFill/>
                    </a:ln>
                  </pic:spPr>
                </pic:pic>
              </a:graphicData>
            </a:graphic>
          </wp:inline>
        </w:drawing>
      </w:r>
    </w:p>
    <w:p w14:paraId="772760EE" w14:textId="77777777" w:rsidR="00F31480" w:rsidRPr="002C71E6" w:rsidRDefault="00F31480" w:rsidP="00F31480">
      <w:pPr>
        <w:spacing w:before="120"/>
        <w:ind w:left="992"/>
        <w:jc w:val="both"/>
        <w:rPr>
          <w:rFonts w:eastAsia="Calibri"/>
          <w:w w:val="105"/>
          <w:sz w:val="26"/>
          <w:szCs w:val="26"/>
        </w:rPr>
      </w:pPr>
      <w:r w:rsidRPr="002C71E6">
        <w:rPr>
          <w:rFonts w:eastAsia="Calibri"/>
          <w:w w:val="105"/>
          <w:sz w:val="26"/>
          <w:szCs w:val="26"/>
        </w:rPr>
        <w:t>Số</w:t>
      </w:r>
      <w:r w:rsidRPr="002C71E6">
        <w:rPr>
          <w:rFonts w:eastAsia="Calibri"/>
          <w:spacing w:val="8"/>
          <w:w w:val="105"/>
          <w:sz w:val="26"/>
          <w:szCs w:val="26"/>
        </w:rPr>
        <w:t xml:space="preserve"> </w:t>
      </w:r>
      <w:r w:rsidRPr="002C71E6">
        <w:rPr>
          <w:rFonts w:eastAsia="Calibri"/>
          <w:w w:val="105"/>
          <w:sz w:val="26"/>
          <w:szCs w:val="26"/>
        </w:rPr>
        <w:t>trung</w:t>
      </w:r>
      <w:r w:rsidRPr="002C71E6">
        <w:rPr>
          <w:rFonts w:eastAsia="Calibri"/>
          <w:spacing w:val="9"/>
          <w:w w:val="105"/>
          <w:sz w:val="26"/>
          <w:szCs w:val="26"/>
        </w:rPr>
        <w:t xml:space="preserve"> </w:t>
      </w:r>
      <w:r w:rsidRPr="002C71E6">
        <w:rPr>
          <w:rFonts w:eastAsia="Calibri"/>
          <w:w w:val="105"/>
          <w:sz w:val="26"/>
          <w:szCs w:val="26"/>
        </w:rPr>
        <w:t>bình</w:t>
      </w:r>
      <w:r w:rsidRPr="002C71E6">
        <w:rPr>
          <w:rFonts w:eastAsia="Calibri"/>
          <w:spacing w:val="9"/>
          <w:w w:val="105"/>
          <w:sz w:val="26"/>
          <w:szCs w:val="26"/>
        </w:rPr>
        <w:t xml:space="preserve"> </w:t>
      </w:r>
      <w:r w:rsidRPr="002C71E6">
        <w:rPr>
          <w:rFonts w:eastAsia="Calibri"/>
          <w:w w:val="105"/>
          <w:sz w:val="26"/>
          <w:szCs w:val="26"/>
        </w:rPr>
        <w:t>của</w:t>
      </w:r>
      <w:r w:rsidRPr="002C71E6">
        <w:rPr>
          <w:rFonts w:eastAsia="Calibri"/>
          <w:spacing w:val="9"/>
          <w:w w:val="105"/>
          <w:sz w:val="26"/>
          <w:szCs w:val="26"/>
        </w:rPr>
        <w:t xml:space="preserve"> </w:t>
      </w:r>
      <w:r w:rsidRPr="002C71E6">
        <w:rPr>
          <w:rFonts w:eastAsia="Calibri"/>
          <w:w w:val="105"/>
          <w:sz w:val="26"/>
          <w:szCs w:val="26"/>
        </w:rPr>
        <w:t>mẫu số liệu</w:t>
      </w:r>
      <w:r w:rsidRPr="002C71E6">
        <w:rPr>
          <w:rFonts w:eastAsia="Calibri"/>
          <w:spacing w:val="8"/>
          <w:w w:val="105"/>
          <w:sz w:val="26"/>
          <w:szCs w:val="26"/>
        </w:rPr>
        <w:t xml:space="preserve"> </w:t>
      </w:r>
      <w:r w:rsidRPr="002C71E6">
        <w:rPr>
          <w:rFonts w:eastAsia="Calibri"/>
          <w:w w:val="105"/>
          <w:sz w:val="26"/>
          <w:szCs w:val="26"/>
        </w:rPr>
        <w:t>trên</w:t>
      </w:r>
      <w:r w:rsidRPr="002C71E6">
        <w:rPr>
          <w:rFonts w:eastAsia="Calibri"/>
          <w:spacing w:val="9"/>
          <w:w w:val="105"/>
          <w:sz w:val="26"/>
          <w:szCs w:val="26"/>
        </w:rPr>
        <w:t xml:space="preserve"> </w:t>
      </w:r>
      <w:r w:rsidRPr="002C71E6">
        <w:rPr>
          <w:rFonts w:eastAsia="Calibri"/>
          <w:w w:val="105"/>
          <w:sz w:val="26"/>
          <w:szCs w:val="26"/>
        </w:rPr>
        <w:t>thuộc</w:t>
      </w:r>
      <w:r w:rsidRPr="002C71E6">
        <w:rPr>
          <w:rFonts w:eastAsia="Calibri"/>
          <w:spacing w:val="9"/>
          <w:w w:val="105"/>
          <w:sz w:val="26"/>
          <w:szCs w:val="26"/>
        </w:rPr>
        <w:t xml:space="preserve"> </w:t>
      </w:r>
      <w:r w:rsidRPr="002C71E6">
        <w:rPr>
          <w:rFonts w:eastAsia="Calibri"/>
          <w:w w:val="105"/>
          <w:sz w:val="26"/>
          <w:szCs w:val="26"/>
        </w:rPr>
        <w:t>khoảng</w:t>
      </w:r>
      <w:r w:rsidRPr="002C71E6">
        <w:rPr>
          <w:rFonts w:eastAsia="Calibri"/>
          <w:spacing w:val="9"/>
          <w:w w:val="105"/>
          <w:sz w:val="26"/>
          <w:szCs w:val="26"/>
        </w:rPr>
        <w:t xml:space="preserve"> </w:t>
      </w:r>
      <w:r w:rsidRPr="002C71E6">
        <w:rPr>
          <w:rFonts w:eastAsia="Calibri"/>
          <w:w w:val="105"/>
          <w:sz w:val="26"/>
          <w:szCs w:val="26"/>
        </w:rPr>
        <w:t>nào</w:t>
      </w:r>
      <w:r w:rsidRPr="002C71E6">
        <w:rPr>
          <w:rFonts w:eastAsia="Calibri"/>
          <w:spacing w:val="9"/>
          <w:w w:val="105"/>
          <w:sz w:val="26"/>
          <w:szCs w:val="26"/>
        </w:rPr>
        <w:t xml:space="preserve"> </w:t>
      </w:r>
      <w:r w:rsidRPr="002C71E6">
        <w:rPr>
          <w:rFonts w:eastAsia="Calibri"/>
          <w:w w:val="105"/>
          <w:sz w:val="26"/>
          <w:szCs w:val="26"/>
        </w:rPr>
        <w:t>trong</w:t>
      </w:r>
      <w:r w:rsidRPr="002C71E6">
        <w:rPr>
          <w:rFonts w:eastAsia="Calibri"/>
          <w:spacing w:val="9"/>
          <w:w w:val="105"/>
          <w:sz w:val="26"/>
          <w:szCs w:val="26"/>
        </w:rPr>
        <w:t xml:space="preserve"> </w:t>
      </w:r>
      <w:r w:rsidRPr="002C71E6">
        <w:rPr>
          <w:rFonts w:eastAsia="Calibri"/>
          <w:w w:val="105"/>
          <w:sz w:val="26"/>
          <w:szCs w:val="26"/>
        </w:rPr>
        <w:t>các</w:t>
      </w:r>
      <w:r w:rsidRPr="002C71E6">
        <w:rPr>
          <w:rFonts w:eastAsia="Calibri"/>
          <w:spacing w:val="8"/>
          <w:w w:val="105"/>
          <w:sz w:val="26"/>
          <w:szCs w:val="26"/>
        </w:rPr>
        <w:t xml:space="preserve"> </w:t>
      </w:r>
      <w:r w:rsidRPr="002C71E6">
        <w:rPr>
          <w:rFonts w:eastAsia="Calibri"/>
          <w:w w:val="105"/>
          <w:sz w:val="26"/>
          <w:szCs w:val="26"/>
        </w:rPr>
        <w:t>khoảng</w:t>
      </w:r>
      <w:r w:rsidRPr="002C71E6">
        <w:rPr>
          <w:rFonts w:eastAsia="Calibri"/>
          <w:spacing w:val="9"/>
          <w:w w:val="105"/>
          <w:sz w:val="26"/>
          <w:szCs w:val="26"/>
        </w:rPr>
        <w:t xml:space="preserve"> </w:t>
      </w:r>
      <w:r w:rsidRPr="002C71E6">
        <w:rPr>
          <w:rFonts w:eastAsia="Calibri"/>
          <w:w w:val="105"/>
          <w:sz w:val="26"/>
          <w:szCs w:val="26"/>
        </w:rPr>
        <w:t>dưới</w:t>
      </w:r>
      <w:r w:rsidRPr="002C71E6">
        <w:rPr>
          <w:rFonts w:eastAsia="Calibri"/>
          <w:spacing w:val="9"/>
          <w:w w:val="105"/>
          <w:sz w:val="26"/>
          <w:szCs w:val="26"/>
        </w:rPr>
        <w:t xml:space="preserve"> </w:t>
      </w:r>
      <w:r w:rsidRPr="002C71E6">
        <w:rPr>
          <w:rFonts w:eastAsia="Calibri"/>
          <w:w w:val="105"/>
          <w:sz w:val="26"/>
          <w:szCs w:val="26"/>
        </w:rPr>
        <w:t>đây?</w:t>
      </w:r>
    </w:p>
    <w:p w14:paraId="3CBE8352" w14:textId="77777777" w:rsidR="00F31480" w:rsidRPr="002C71E6" w:rsidRDefault="00F31480" w:rsidP="00F31480">
      <w:pPr>
        <w:tabs>
          <w:tab w:val="left" w:pos="3402"/>
          <w:tab w:val="left" w:pos="5669"/>
          <w:tab w:val="left" w:pos="7937"/>
        </w:tabs>
        <w:ind w:left="992"/>
        <w:jc w:val="both"/>
        <w:rPr>
          <w:rFonts w:eastAsia="Calibri"/>
          <w:w w:val="105"/>
          <w:sz w:val="26"/>
          <w:szCs w:val="26"/>
        </w:rPr>
      </w:pPr>
      <w:r w:rsidRPr="002C71E6">
        <w:rPr>
          <w:rFonts w:eastAsia="Calibri"/>
          <w:b/>
          <w:w w:val="105"/>
          <w:sz w:val="26"/>
          <w:szCs w:val="26"/>
        </w:rPr>
        <w:t xml:space="preserve">A. </w:t>
      </w:r>
      <w:r w:rsidRPr="002C71E6">
        <w:rPr>
          <w:rFonts w:eastAsia="Calibri"/>
          <w:w w:val="105"/>
          <w:position w:val="-14"/>
          <w:sz w:val="26"/>
          <w:szCs w:val="26"/>
        </w:rPr>
        <w:object w:dxaOrig="648" w:dyaOrig="408" w14:anchorId="451A050D">
          <v:shape id="_x0000_i1728" type="#_x0000_t75" style="width:32.4pt;height:20.4pt" o:ole="">
            <v:imagedata r:id="rId1694" o:title=""/>
          </v:shape>
          <o:OLEObject Type="Embed" ProgID="Equation.DSMT4" ShapeID="_x0000_i1728" DrawAspect="Content" ObjectID="_1801669814" r:id="rId1695"/>
        </w:object>
      </w:r>
      <w:r w:rsidRPr="002C71E6">
        <w:rPr>
          <w:rFonts w:eastAsia="Calibri"/>
          <w:w w:val="105"/>
          <w:sz w:val="26"/>
          <w:szCs w:val="26"/>
        </w:rPr>
        <w:t>.</w:t>
      </w:r>
      <w:r w:rsidRPr="002C71E6">
        <w:rPr>
          <w:rFonts w:eastAsia="Calibri"/>
          <w:w w:val="105"/>
          <w:sz w:val="26"/>
          <w:szCs w:val="26"/>
        </w:rPr>
        <w:tab/>
      </w:r>
      <w:r w:rsidRPr="002C71E6">
        <w:rPr>
          <w:rFonts w:eastAsia="Calibri"/>
          <w:b/>
          <w:w w:val="105"/>
          <w:sz w:val="26"/>
          <w:szCs w:val="26"/>
        </w:rPr>
        <w:t xml:space="preserve">B. </w:t>
      </w:r>
      <w:r w:rsidRPr="002C71E6">
        <w:rPr>
          <w:rFonts w:eastAsia="Calibri"/>
          <w:w w:val="105"/>
          <w:position w:val="-14"/>
          <w:sz w:val="26"/>
          <w:szCs w:val="26"/>
        </w:rPr>
        <w:object w:dxaOrig="720" w:dyaOrig="408" w14:anchorId="12409FF6">
          <v:shape id="_x0000_i1729" type="#_x0000_t75" style="width:36.6pt;height:20.4pt" o:ole="">
            <v:imagedata r:id="rId1696" o:title=""/>
          </v:shape>
          <o:OLEObject Type="Embed" ProgID="Equation.DSMT4" ShapeID="_x0000_i1729" DrawAspect="Content" ObjectID="_1801669815" r:id="rId1697"/>
        </w:object>
      </w:r>
      <w:r w:rsidRPr="002C71E6">
        <w:rPr>
          <w:rFonts w:eastAsia="Calibri"/>
          <w:w w:val="105"/>
          <w:sz w:val="26"/>
          <w:szCs w:val="26"/>
        </w:rPr>
        <w:t>.</w:t>
      </w:r>
      <w:r w:rsidRPr="002C71E6">
        <w:rPr>
          <w:rFonts w:eastAsia="Calibri"/>
          <w:w w:val="105"/>
          <w:sz w:val="26"/>
          <w:szCs w:val="26"/>
        </w:rPr>
        <w:tab/>
      </w:r>
      <w:r w:rsidRPr="002C71E6">
        <w:rPr>
          <w:rFonts w:eastAsia="Calibri"/>
          <w:b/>
          <w:w w:val="105"/>
          <w:sz w:val="26"/>
          <w:szCs w:val="26"/>
        </w:rPr>
        <w:t xml:space="preserve">C. </w:t>
      </w:r>
      <w:r w:rsidRPr="002C71E6">
        <w:rPr>
          <w:rFonts w:eastAsia="Calibri"/>
          <w:w w:val="105"/>
          <w:position w:val="-14"/>
          <w:sz w:val="26"/>
          <w:szCs w:val="26"/>
        </w:rPr>
        <w:object w:dxaOrig="792" w:dyaOrig="408" w14:anchorId="54456AD8">
          <v:shape id="_x0000_i1730" type="#_x0000_t75" style="width:39.6pt;height:20.4pt" o:ole="">
            <v:imagedata r:id="rId1698" o:title=""/>
          </v:shape>
          <o:OLEObject Type="Embed" ProgID="Equation.DSMT4" ShapeID="_x0000_i1730" DrawAspect="Content" ObjectID="_1801669816" r:id="rId1699"/>
        </w:object>
      </w:r>
      <w:r w:rsidRPr="002C71E6">
        <w:rPr>
          <w:rFonts w:eastAsia="Calibri"/>
          <w:w w:val="105"/>
          <w:sz w:val="26"/>
          <w:szCs w:val="26"/>
        </w:rPr>
        <w:t>.</w:t>
      </w:r>
      <w:r w:rsidRPr="002C71E6">
        <w:rPr>
          <w:rFonts w:eastAsia="Calibri"/>
          <w:w w:val="105"/>
          <w:sz w:val="26"/>
          <w:szCs w:val="26"/>
        </w:rPr>
        <w:tab/>
      </w:r>
      <w:r w:rsidRPr="002C71E6">
        <w:rPr>
          <w:rFonts w:eastAsia="Calibri"/>
          <w:b/>
          <w:w w:val="105"/>
          <w:sz w:val="26"/>
          <w:szCs w:val="26"/>
        </w:rPr>
        <w:t xml:space="preserve">D. </w:t>
      </w:r>
      <w:r w:rsidRPr="002C71E6">
        <w:rPr>
          <w:rFonts w:eastAsia="Calibri"/>
          <w:w w:val="105"/>
          <w:position w:val="-14"/>
          <w:sz w:val="26"/>
          <w:szCs w:val="26"/>
        </w:rPr>
        <w:object w:dxaOrig="828" w:dyaOrig="408" w14:anchorId="0620CF71">
          <v:shape id="_x0000_i1731" type="#_x0000_t75" style="width:41.4pt;height:20.4pt" o:ole="">
            <v:imagedata r:id="rId1700" o:title=""/>
          </v:shape>
          <o:OLEObject Type="Embed" ProgID="Equation.DSMT4" ShapeID="_x0000_i1731" DrawAspect="Content" ObjectID="_1801669817" r:id="rId1701"/>
        </w:object>
      </w:r>
      <w:r w:rsidRPr="002C71E6">
        <w:rPr>
          <w:rFonts w:eastAsia="Calibri"/>
          <w:w w:val="105"/>
          <w:sz w:val="26"/>
          <w:szCs w:val="26"/>
        </w:rPr>
        <w:t>.</w:t>
      </w:r>
    </w:p>
    <w:p w14:paraId="73C0BA2D" w14:textId="77777777" w:rsidR="00F31480" w:rsidRPr="002C71E6" w:rsidRDefault="00F31480" w:rsidP="00F31480">
      <w:pPr>
        <w:pStyle w:val="ListParagraph"/>
        <w:tabs>
          <w:tab w:val="left" w:pos="992"/>
        </w:tabs>
        <w:spacing w:before="120"/>
        <w:ind w:left="0"/>
        <w:rPr>
          <w:rFonts w:eastAsia="Calibri"/>
          <w:sz w:val="26"/>
          <w:szCs w:val="26"/>
          <w:lang w:val="nl-NL"/>
        </w:rPr>
      </w:pPr>
      <w:r w:rsidRPr="002C71E6">
        <w:rPr>
          <w:rFonts w:eastAsia="Aptos"/>
          <w:b/>
          <w:sz w:val="26"/>
          <w:szCs w:val="26"/>
        </w:rPr>
        <w:t xml:space="preserve">Câu 4: </w:t>
      </w:r>
      <w:r w:rsidRPr="002C71E6">
        <w:rPr>
          <w:rFonts w:eastAsia="Calibri"/>
          <w:sz w:val="26"/>
          <w:szCs w:val="26"/>
        </w:rPr>
        <w:t xml:space="preserve">Trong không </w:t>
      </w:r>
      <w:proofErr w:type="gramStart"/>
      <w:r w:rsidRPr="002C71E6">
        <w:rPr>
          <w:rFonts w:eastAsia="Calibri"/>
          <w:sz w:val="26"/>
          <w:szCs w:val="26"/>
        </w:rPr>
        <w:t xml:space="preserve">gian </w:t>
      </w:r>
      <w:proofErr w:type="gramEnd"/>
      <w:r w:rsidRPr="002C71E6">
        <w:rPr>
          <w:rFonts w:eastAsia="Calibri"/>
          <w:position w:val="-10"/>
          <w:sz w:val="26"/>
          <w:szCs w:val="26"/>
        </w:rPr>
        <w:object w:dxaOrig="552" w:dyaOrig="312" w14:anchorId="33C2D5E7">
          <v:shape id="_x0000_i1732" type="#_x0000_t75" style="width:27.6pt;height:15.6pt" o:ole="">
            <v:imagedata r:id="rId1702" o:title=""/>
          </v:shape>
          <o:OLEObject Type="Embed" ProgID="Equation.DSMT4" ShapeID="_x0000_i1732" DrawAspect="Content" ObjectID="_1801669818" r:id="rId1703"/>
        </w:object>
      </w:r>
      <w:r w:rsidRPr="002C71E6">
        <w:rPr>
          <w:rFonts w:eastAsia="Calibri"/>
          <w:sz w:val="26"/>
          <w:szCs w:val="26"/>
        </w:rPr>
        <w:t xml:space="preserve">, cho hai điểm </w:t>
      </w:r>
      <w:r w:rsidRPr="002C71E6">
        <w:rPr>
          <w:rFonts w:eastAsia="Calibri"/>
          <w:position w:val="-14"/>
          <w:sz w:val="26"/>
          <w:szCs w:val="26"/>
        </w:rPr>
        <w:object w:dxaOrig="996" w:dyaOrig="396" w14:anchorId="5494CD11">
          <v:shape id="_x0000_i1733" type="#_x0000_t75" style="width:49.8pt;height:19.8pt" o:ole="">
            <v:imagedata r:id="rId1704" o:title=""/>
          </v:shape>
          <o:OLEObject Type="Embed" ProgID="Equation.DSMT4" ShapeID="_x0000_i1733" DrawAspect="Content" ObjectID="_1801669819" r:id="rId1705"/>
        </w:object>
      </w:r>
      <w:r w:rsidRPr="002C71E6">
        <w:rPr>
          <w:rFonts w:eastAsia="Calibri"/>
          <w:sz w:val="26"/>
          <w:szCs w:val="26"/>
        </w:rPr>
        <w:t xml:space="preserve"> và </w:t>
      </w:r>
      <w:r w:rsidRPr="002C71E6">
        <w:rPr>
          <w:rFonts w:eastAsia="Calibri"/>
          <w:position w:val="-14"/>
          <w:sz w:val="26"/>
          <w:szCs w:val="26"/>
        </w:rPr>
        <w:object w:dxaOrig="1080" w:dyaOrig="396" w14:anchorId="6B8BF052">
          <v:shape id="_x0000_i1734" type="#_x0000_t75" style="width:54pt;height:19.8pt" o:ole="">
            <v:imagedata r:id="rId1706" o:title=""/>
          </v:shape>
          <o:OLEObject Type="Embed" ProgID="Equation.DSMT4" ShapeID="_x0000_i1734" DrawAspect="Content" ObjectID="_1801669820" r:id="rId1707"/>
        </w:object>
      </w:r>
      <w:r w:rsidRPr="002C71E6">
        <w:rPr>
          <w:rFonts w:eastAsia="Calibri"/>
          <w:sz w:val="26"/>
          <w:szCs w:val="26"/>
        </w:rPr>
        <w:t xml:space="preserve">. Đường thẳng </w:t>
      </w:r>
      <w:r w:rsidRPr="002C71E6">
        <w:rPr>
          <w:rFonts w:eastAsia="Calibri"/>
          <w:position w:val="-6"/>
          <w:sz w:val="26"/>
          <w:szCs w:val="26"/>
        </w:rPr>
        <w:object w:dxaOrig="456" w:dyaOrig="288" w14:anchorId="728F703F">
          <v:shape id="_x0000_i1735" type="#_x0000_t75" style="width:23.4pt;height:14.4pt" o:ole="">
            <v:imagedata r:id="rId1708" o:title=""/>
          </v:shape>
          <o:OLEObject Type="Embed" ProgID="Equation.DSMT4" ShapeID="_x0000_i1735" DrawAspect="Content" ObjectID="_1801669821" r:id="rId1709"/>
        </w:object>
      </w:r>
      <w:r w:rsidRPr="002C71E6">
        <w:rPr>
          <w:rFonts w:eastAsia="Calibri"/>
          <w:sz w:val="26"/>
          <w:szCs w:val="26"/>
        </w:rPr>
        <w:t xml:space="preserve"> có phương trình là</w:t>
      </w:r>
    </w:p>
    <w:p w14:paraId="43B344F0" w14:textId="77777777" w:rsidR="00F31480" w:rsidRPr="002C71E6" w:rsidRDefault="00F31480" w:rsidP="00F31480">
      <w:pPr>
        <w:tabs>
          <w:tab w:val="left" w:pos="3402"/>
          <w:tab w:val="left" w:pos="5669"/>
          <w:tab w:val="left" w:pos="7937"/>
        </w:tabs>
        <w:ind w:left="992"/>
        <w:jc w:val="both"/>
        <w:rPr>
          <w:sz w:val="26"/>
          <w:szCs w:val="26"/>
          <w:lang w:val="nl-NL"/>
        </w:rPr>
      </w:pPr>
      <w:r w:rsidRPr="002C71E6">
        <w:rPr>
          <w:b/>
          <w:sz w:val="26"/>
          <w:szCs w:val="26"/>
          <w:lang w:val="nl-NL"/>
        </w:rPr>
        <w:t xml:space="preserve">A. </w:t>
      </w:r>
      <w:r w:rsidRPr="002C71E6">
        <w:rPr>
          <w:position w:val="-24"/>
          <w:sz w:val="26"/>
          <w:szCs w:val="26"/>
        </w:rPr>
        <w:object w:dxaOrig="1968" w:dyaOrig="612" w14:anchorId="03D227D6">
          <v:shape id="_x0000_i1736" type="#_x0000_t75" style="width:98.4pt;height:30.6pt" o:ole="">
            <v:imagedata r:id="rId1710" o:title=""/>
          </v:shape>
          <o:OLEObject Type="Embed" ProgID="Equation.DSMT4" ShapeID="_x0000_i1736" DrawAspect="Content" ObjectID="_1801669822" r:id="rId1711"/>
        </w:object>
      </w:r>
      <w:r w:rsidRPr="002C71E6">
        <w:rPr>
          <w:sz w:val="26"/>
          <w:szCs w:val="26"/>
        </w:rPr>
        <w:t>.</w:t>
      </w:r>
      <w:r w:rsidRPr="002C71E6">
        <w:rPr>
          <w:sz w:val="26"/>
          <w:szCs w:val="26"/>
          <w:lang w:val="nl-NL"/>
        </w:rPr>
        <w:tab/>
      </w:r>
      <w:r w:rsidRPr="002C71E6">
        <w:rPr>
          <w:sz w:val="26"/>
          <w:szCs w:val="26"/>
          <w:lang w:val="nl-NL"/>
        </w:rPr>
        <w:tab/>
      </w:r>
      <w:r w:rsidRPr="002C71E6">
        <w:rPr>
          <w:b/>
          <w:sz w:val="26"/>
          <w:szCs w:val="26"/>
          <w:lang w:val="nl-NL"/>
        </w:rPr>
        <w:t xml:space="preserve">B. </w:t>
      </w:r>
      <w:r w:rsidRPr="002C71E6">
        <w:rPr>
          <w:position w:val="-24"/>
          <w:sz w:val="26"/>
          <w:szCs w:val="26"/>
        </w:rPr>
        <w:object w:dxaOrig="1968" w:dyaOrig="612" w14:anchorId="304EF577">
          <v:shape id="_x0000_i1737" type="#_x0000_t75" style="width:98.4pt;height:30.6pt" o:ole="">
            <v:imagedata r:id="rId1712" o:title=""/>
          </v:shape>
          <o:OLEObject Type="Embed" ProgID="Equation.DSMT4" ShapeID="_x0000_i1737" DrawAspect="Content" ObjectID="_1801669823" r:id="rId1713"/>
        </w:object>
      </w:r>
      <w:r w:rsidRPr="002C71E6">
        <w:rPr>
          <w:sz w:val="26"/>
          <w:szCs w:val="26"/>
        </w:rPr>
        <w:t>.</w:t>
      </w:r>
    </w:p>
    <w:p w14:paraId="4F6876F0" w14:textId="77777777" w:rsidR="00F31480" w:rsidRPr="002C71E6" w:rsidRDefault="00F31480" w:rsidP="00F31480">
      <w:pPr>
        <w:tabs>
          <w:tab w:val="left" w:pos="3402"/>
          <w:tab w:val="left" w:pos="5669"/>
          <w:tab w:val="left" w:pos="7937"/>
        </w:tabs>
        <w:ind w:left="992"/>
        <w:jc w:val="both"/>
        <w:rPr>
          <w:sz w:val="26"/>
          <w:szCs w:val="26"/>
        </w:rPr>
      </w:pPr>
      <w:r w:rsidRPr="002C71E6">
        <w:rPr>
          <w:b/>
          <w:sz w:val="26"/>
          <w:szCs w:val="26"/>
          <w:lang w:val="nl-NL"/>
        </w:rPr>
        <w:t xml:space="preserve">C. </w:t>
      </w:r>
      <w:r w:rsidRPr="002C71E6">
        <w:rPr>
          <w:position w:val="-24"/>
          <w:sz w:val="26"/>
          <w:szCs w:val="26"/>
        </w:rPr>
        <w:object w:dxaOrig="1968" w:dyaOrig="612" w14:anchorId="602B9CF6">
          <v:shape id="_x0000_i1738" type="#_x0000_t75" style="width:98.4pt;height:30.6pt" o:ole="">
            <v:imagedata r:id="rId1714" o:title=""/>
          </v:shape>
          <o:OLEObject Type="Embed" ProgID="Equation.DSMT4" ShapeID="_x0000_i1738" DrawAspect="Content" ObjectID="_1801669824" r:id="rId1715"/>
        </w:object>
      </w:r>
      <w:r w:rsidRPr="002C71E6">
        <w:rPr>
          <w:sz w:val="26"/>
          <w:szCs w:val="26"/>
        </w:rPr>
        <w:t>.</w:t>
      </w:r>
      <w:r w:rsidRPr="002C71E6">
        <w:rPr>
          <w:sz w:val="26"/>
          <w:szCs w:val="26"/>
          <w:lang w:val="nl-NL"/>
        </w:rPr>
        <w:tab/>
      </w:r>
      <w:r w:rsidRPr="002C71E6">
        <w:rPr>
          <w:sz w:val="26"/>
          <w:szCs w:val="26"/>
          <w:lang w:val="nl-NL"/>
        </w:rPr>
        <w:tab/>
      </w:r>
      <w:r w:rsidRPr="002C71E6">
        <w:rPr>
          <w:b/>
          <w:sz w:val="26"/>
          <w:szCs w:val="26"/>
          <w:lang w:val="nl-NL"/>
        </w:rPr>
        <w:t xml:space="preserve">D. </w:t>
      </w:r>
      <w:r w:rsidRPr="002C71E6">
        <w:rPr>
          <w:position w:val="-24"/>
          <w:sz w:val="26"/>
          <w:szCs w:val="26"/>
        </w:rPr>
        <w:object w:dxaOrig="1968" w:dyaOrig="612" w14:anchorId="04317531">
          <v:shape id="_x0000_i1739" type="#_x0000_t75" style="width:98.4pt;height:30.6pt" o:ole="">
            <v:imagedata r:id="rId1716" o:title=""/>
          </v:shape>
          <o:OLEObject Type="Embed" ProgID="Equation.DSMT4" ShapeID="_x0000_i1739" DrawAspect="Content" ObjectID="_1801669825" r:id="rId1717"/>
        </w:object>
      </w:r>
      <w:r w:rsidRPr="002C71E6">
        <w:rPr>
          <w:sz w:val="26"/>
          <w:szCs w:val="26"/>
        </w:rPr>
        <w:t>.</w:t>
      </w:r>
    </w:p>
    <w:p w14:paraId="75A7C786" w14:textId="77777777" w:rsidR="00F31480" w:rsidRPr="002C71E6" w:rsidRDefault="00F31480" w:rsidP="00F31480">
      <w:pPr>
        <w:jc w:val="both"/>
        <w:rPr>
          <w:rFonts w:eastAsia="Calibri"/>
          <w:bCs/>
          <w:sz w:val="26"/>
          <w:szCs w:val="26"/>
        </w:rPr>
      </w:pPr>
      <w:r w:rsidRPr="002C71E6">
        <w:rPr>
          <w:rFonts w:eastAsia="Aptos"/>
          <w:b/>
          <w:sz w:val="26"/>
          <w:szCs w:val="26"/>
        </w:rPr>
        <w:t xml:space="preserve">Câu 5: </w:t>
      </w:r>
      <w:r w:rsidRPr="002C71E6">
        <w:rPr>
          <w:rFonts w:eastAsia="Calibri"/>
          <w:bCs/>
          <w:sz w:val="26"/>
          <w:szCs w:val="26"/>
        </w:rPr>
        <w:t xml:space="preserve">Cho hàm số </w:t>
      </w:r>
      <w:r w:rsidRPr="002C71E6">
        <w:rPr>
          <w:position w:val="-14"/>
          <w:sz w:val="26"/>
          <w:szCs w:val="26"/>
        </w:rPr>
        <w:object w:dxaOrig="960" w:dyaOrig="400" w14:anchorId="78699AE2">
          <v:shape id="_x0000_i1740" type="#_x0000_t75" style="width:48pt;height:18pt" o:ole="">
            <v:imagedata r:id="rId1718" o:title=""/>
          </v:shape>
          <o:OLEObject Type="Embed" ProgID="Equation.DSMT4" ShapeID="_x0000_i1740" DrawAspect="Content" ObjectID="_1801669826" r:id="rId1719"/>
        </w:object>
      </w:r>
      <w:r w:rsidRPr="002C71E6">
        <w:rPr>
          <w:rFonts w:eastAsia="Calibri"/>
          <w:bCs/>
          <w:sz w:val="26"/>
          <w:szCs w:val="26"/>
        </w:rPr>
        <w:t xml:space="preserve"> có bảng biến thiên như sau:</w:t>
      </w:r>
    </w:p>
    <w:p w14:paraId="409E66ED" w14:textId="77777777" w:rsidR="00F31480" w:rsidRPr="002C71E6" w:rsidRDefault="00F31480" w:rsidP="00F31480">
      <w:pPr>
        <w:tabs>
          <w:tab w:val="left" w:pos="992"/>
          <w:tab w:val="left" w:pos="3402"/>
          <w:tab w:val="left" w:pos="5669"/>
          <w:tab w:val="left" w:pos="7937"/>
        </w:tabs>
        <w:spacing w:line="259" w:lineRule="auto"/>
        <w:ind w:left="992"/>
        <w:jc w:val="center"/>
        <w:rPr>
          <w:rFonts w:eastAsia="Calibri"/>
          <w:bCs/>
          <w:sz w:val="26"/>
          <w:szCs w:val="26"/>
        </w:rPr>
      </w:pPr>
      <w:r w:rsidRPr="002C71E6">
        <w:rPr>
          <w:rFonts w:eastAsia="Calibri"/>
          <w:bCs/>
          <w:noProof/>
          <w:sz w:val="26"/>
          <w:szCs w:val="26"/>
        </w:rPr>
        <w:drawing>
          <wp:inline distT="0" distB="0" distL="0" distR="0" wp14:anchorId="56C9DA1C" wp14:editId="18C14428">
            <wp:extent cx="2644140" cy="1345726"/>
            <wp:effectExtent l="0" t="0" r="3810" b="698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2652437" cy="1349949"/>
                    </a:xfrm>
                    <a:prstGeom prst="rect">
                      <a:avLst/>
                    </a:prstGeom>
                    <a:noFill/>
                  </pic:spPr>
                </pic:pic>
              </a:graphicData>
            </a:graphic>
          </wp:inline>
        </w:drawing>
      </w:r>
    </w:p>
    <w:p w14:paraId="17DF66B2" w14:textId="77777777" w:rsidR="00F31480" w:rsidRPr="002C71E6" w:rsidRDefault="00F31480" w:rsidP="00F31480">
      <w:pPr>
        <w:tabs>
          <w:tab w:val="left" w:pos="992"/>
          <w:tab w:val="left" w:pos="3402"/>
          <w:tab w:val="left" w:pos="5669"/>
          <w:tab w:val="left" w:pos="7937"/>
        </w:tabs>
        <w:ind w:left="992"/>
        <w:jc w:val="both"/>
        <w:rPr>
          <w:rFonts w:eastAsia="Calibri"/>
          <w:b/>
          <w:bCs/>
          <w:sz w:val="26"/>
          <w:szCs w:val="26"/>
        </w:rPr>
      </w:pPr>
      <w:r w:rsidRPr="002C71E6">
        <w:rPr>
          <w:rFonts w:eastAsia="Calibri"/>
          <w:bCs/>
          <w:sz w:val="26"/>
          <w:szCs w:val="26"/>
        </w:rPr>
        <w:t>Tiệm cận đứng của đồ thị hàm số đã cho là đường thẳng có phương trình:</w:t>
      </w:r>
    </w:p>
    <w:p w14:paraId="707370E9" w14:textId="77777777" w:rsidR="00F31480" w:rsidRPr="002C71E6" w:rsidRDefault="00F31480" w:rsidP="00F31480">
      <w:pPr>
        <w:tabs>
          <w:tab w:val="left" w:pos="992"/>
          <w:tab w:val="left" w:pos="3402"/>
          <w:tab w:val="left" w:pos="5669"/>
          <w:tab w:val="left" w:pos="7937"/>
        </w:tabs>
        <w:ind w:left="992"/>
        <w:jc w:val="both"/>
        <w:rPr>
          <w:rFonts w:eastAsia="Calibri"/>
          <w:b/>
          <w:sz w:val="26"/>
          <w:szCs w:val="26"/>
        </w:rPr>
      </w:pPr>
      <w:r w:rsidRPr="002C71E6">
        <w:rPr>
          <w:rFonts w:eastAsia="Calibri"/>
          <w:b/>
          <w:sz w:val="26"/>
          <w:szCs w:val="26"/>
        </w:rPr>
        <w:t>A.</w:t>
      </w:r>
      <w:r w:rsidRPr="002C71E6">
        <w:rPr>
          <w:rFonts w:eastAsia="Calibri"/>
          <w:position w:val="-6"/>
          <w:sz w:val="26"/>
          <w:szCs w:val="26"/>
        </w:rPr>
        <w:object w:dxaOrig="720" w:dyaOrig="279" w14:anchorId="0667D840">
          <v:shape id="_x0000_i1741" type="#_x0000_t75" style="width:39pt;height:12pt" o:ole="">
            <v:imagedata r:id="rId1721" o:title=""/>
          </v:shape>
          <o:OLEObject Type="Embed" ProgID="Equation.DSMT4" ShapeID="_x0000_i1741" DrawAspect="Content" ObjectID="_1801669827" r:id="rId1722"/>
        </w:object>
      </w:r>
      <w:r w:rsidRPr="002C71E6">
        <w:rPr>
          <w:rFonts w:eastAsia="Calibri"/>
          <w:sz w:val="26"/>
          <w:szCs w:val="26"/>
        </w:rPr>
        <w:t>.</w:t>
      </w:r>
      <w:r w:rsidRPr="002C71E6">
        <w:rPr>
          <w:rFonts w:eastAsia="Calibri"/>
          <w:b/>
          <w:sz w:val="26"/>
          <w:szCs w:val="26"/>
        </w:rPr>
        <w:tab/>
        <w:t>B.</w:t>
      </w:r>
      <w:r w:rsidRPr="002C71E6">
        <w:rPr>
          <w:rFonts w:eastAsia="Calibri"/>
          <w:sz w:val="26"/>
          <w:szCs w:val="26"/>
        </w:rPr>
        <w:t xml:space="preserve"> </w:t>
      </w:r>
      <w:r w:rsidRPr="002C71E6">
        <w:rPr>
          <w:rFonts w:eastAsia="Calibri"/>
          <w:position w:val="-10"/>
          <w:sz w:val="26"/>
          <w:szCs w:val="26"/>
        </w:rPr>
        <w:object w:dxaOrig="680" w:dyaOrig="320" w14:anchorId="58DFC45F">
          <v:shape id="_x0000_i1742" type="#_x0000_t75" style="width:36.6pt;height:18pt" o:ole="">
            <v:imagedata r:id="rId1723" o:title=""/>
          </v:shape>
          <o:OLEObject Type="Embed" ProgID="Equation.DSMT4" ShapeID="_x0000_i1742" DrawAspect="Content" ObjectID="_1801669828" r:id="rId1724"/>
        </w:object>
      </w:r>
      <w:r w:rsidRPr="002C71E6">
        <w:rPr>
          <w:rFonts w:eastAsia="Calibri"/>
          <w:sz w:val="26"/>
          <w:szCs w:val="26"/>
        </w:rPr>
        <w:t>.</w:t>
      </w:r>
      <w:r w:rsidRPr="002C71E6">
        <w:rPr>
          <w:rFonts w:eastAsia="Calibri"/>
          <w:b/>
          <w:sz w:val="26"/>
          <w:szCs w:val="26"/>
        </w:rPr>
        <w:tab/>
        <w:t>C.</w:t>
      </w:r>
      <w:r w:rsidRPr="002C71E6">
        <w:rPr>
          <w:rFonts w:eastAsia="Calibri"/>
          <w:sz w:val="26"/>
          <w:szCs w:val="26"/>
        </w:rPr>
        <w:t xml:space="preserve"> </w:t>
      </w:r>
      <w:r w:rsidRPr="002C71E6">
        <w:rPr>
          <w:rFonts w:eastAsia="Calibri"/>
          <w:position w:val="-10"/>
          <w:sz w:val="26"/>
          <w:szCs w:val="26"/>
        </w:rPr>
        <w:object w:dxaOrig="700" w:dyaOrig="320" w14:anchorId="1B7D6866">
          <v:shape id="_x0000_i1743" type="#_x0000_t75" style="width:36.6pt;height:18pt" o:ole="">
            <v:imagedata r:id="rId1725" o:title=""/>
          </v:shape>
          <o:OLEObject Type="Embed" ProgID="Equation.DSMT4" ShapeID="_x0000_i1743" DrawAspect="Content" ObjectID="_1801669829" r:id="rId1726"/>
        </w:object>
      </w:r>
      <w:r w:rsidRPr="002C71E6">
        <w:rPr>
          <w:rFonts w:eastAsia="Calibri"/>
          <w:sz w:val="26"/>
          <w:szCs w:val="26"/>
        </w:rPr>
        <w:t>.</w:t>
      </w:r>
      <w:r w:rsidRPr="002C71E6">
        <w:rPr>
          <w:rFonts w:eastAsia="Calibri"/>
          <w:b/>
          <w:sz w:val="26"/>
          <w:szCs w:val="26"/>
        </w:rPr>
        <w:tab/>
        <w:t xml:space="preserve">D. </w:t>
      </w:r>
      <w:r w:rsidRPr="002C71E6">
        <w:rPr>
          <w:rFonts w:eastAsia="Calibri"/>
          <w:position w:val="-6"/>
          <w:sz w:val="26"/>
          <w:szCs w:val="26"/>
        </w:rPr>
        <w:object w:dxaOrig="740" w:dyaOrig="279" w14:anchorId="351ADC82">
          <v:shape id="_x0000_i1744" type="#_x0000_t75" style="width:39.6pt;height:12pt" o:ole="">
            <v:imagedata r:id="rId1727" o:title=""/>
          </v:shape>
          <o:OLEObject Type="Embed" ProgID="Equation.DSMT4" ShapeID="_x0000_i1744" DrawAspect="Content" ObjectID="_1801669830" r:id="rId1728"/>
        </w:object>
      </w:r>
      <w:r w:rsidRPr="002C71E6">
        <w:rPr>
          <w:rFonts w:eastAsia="Calibri"/>
          <w:sz w:val="26"/>
          <w:szCs w:val="26"/>
        </w:rPr>
        <w:t>.</w:t>
      </w:r>
    </w:p>
    <w:p w14:paraId="17BF87F8" w14:textId="77777777" w:rsidR="00F31480" w:rsidRPr="002C71E6" w:rsidRDefault="00F31480" w:rsidP="00F31480">
      <w:pPr>
        <w:tabs>
          <w:tab w:val="left" w:pos="992"/>
        </w:tabs>
        <w:spacing w:before="120"/>
        <w:jc w:val="both"/>
        <w:rPr>
          <w:rFonts w:eastAsia="Calibri"/>
          <w:sz w:val="26"/>
          <w:szCs w:val="26"/>
        </w:rPr>
      </w:pPr>
      <w:r w:rsidRPr="002C71E6">
        <w:rPr>
          <w:rFonts w:eastAsia="Aptos"/>
          <w:b/>
          <w:sz w:val="26"/>
          <w:szCs w:val="26"/>
        </w:rPr>
        <w:t xml:space="preserve">Câu 6: </w:t>
      </w:r>
      <w:r w:rsidRPr="002C71E6">
        <w:rPr>
          <w:rFonts w:eastAsia="Calibri"/>
          <w:sz w:val="26"/>
          <w:szCs w:val="26"/>
        </w:rPr>
        <w:t xml:space="preserve">Với </w:t>
      </w:r>
      <w:r w:rsidRPr="002C71E6">
        <w:rPr>
          <w:position w:val="-6"/>
          <w:sz w:val="26"/>
          <w:szCs w:val="26"/>
        </w:rPr>
        <w:object w:dxaOrig="192" w:dyaOrig="228" w14:anchorId="628A3DB1">
          <v:shape id="_x0000_i1745" type="#_x0000_t75" style="width:9.6pt;height:11.4pt" o:ole="">
            <v:imagedata r:id="rId1729" o:title=""/>
          </v:shape>
          <o:OLEObject Type="Embed" ProgID="Equation.DSMT4" ShapeID="_x0000_i1745" DrawAspect="Content" ObjectID="_1801669831" r:id="rId1730"/>
        </w:object>
      </w:r>
      <w:r w:rsidRPr="002C71E6">
        <w:rPr>
          <w:rFonts w:eastAsia="Calibri"/>
          <w:sz w:val="26"/>
          <w:szCs w:val="26"/>
        </w:rPr>
        <w:t xml:space="preserve"> là số thực dương tùy ý, </w:t>
      </w:r>
      <w:r w:rsidRPr="002C71E6">
        <w:rPr>
          <w:position w:val="-14"/>
          <w:sz w:val="26"/>
          <w:szCs w:val="26"/>
        </w:rPr>
        <w:object w:dxaOrig="948" w:dyaOrig="408" w14:anchorId="6C6DA0AA">
          <v:shape id="_x0000_i1746" type="#_x0000_t75" style="width:47.4pt;height:20.4pt" o:ole="">
            <v:imagedata r:id="rId1731" o:title=""/>
          </v:shape>
          <o:OLEObject Type="Embed" ProgID="Equation.DSMT4" ShapeID="_x0000_i1746" DrawAspect="Content" ObjectID="_1801669832" r:id="rId1732"/>
        </w:object>
      </w:r>
      <w:r w:rsidRPr="002C71E6">
        <w:rPr>
          <w:rFonts w:eastAsia="Calibri"/>
          <w:sz w:val="26"/>
          <w:szCs w:val="26"/>
        </w:rPr>
        <w:t xml:space="preserve"> bằng</w:t>
      </w:r>
    </w:p>
    <w:p w14:paraId="29CFE92C" w14:textId="77777777" w:rsidR="00F31480" w:rsidRPr="002C71E6" w:rsidRDefault="00F31480" w:rsidP="00F31480">
      <w:pPr>
        <w:tabs>
          <w:tab w:val="left" w:pos="3402"/>
          <w:tab w:val="left" w:pos="5669"/>
          <w:tab w:val="left" w:pos="7937"/>
        </w:tabs>
        <w:ind w:left="992"/>
        <w:jc w:val="both"/>
        <w:rPr>
          <w:rFonts w:eastAsia="Calibri"/>
          <w:sz w:val="26"/>
          <w:szCs w:val="26"/>
          <w:lang w:val="fr-FR"/>
        </w:rPr>
      </w:pPr>
      <w:r w:rsidRPr="002C71E6">
        <w:rPr>
          <w:rFonts w:eastAsia="Calibri"/>
          <w:b/>
          <w:sz w:val="26"/>
          <w:szCs w:val="26"/>
          <w:lang w:val="fr-FR"/>
        </w:rPr>
        <w:t xml:space="preserve">A. </w:t>
      </w:r>
      <w:r w:rsidRPr="002C71E6">
        <w:rPr>
          <w:rFonts w:eastAsia="Calibri"/>
          <w:position w:val="-12"/>
          <w:sz w:val="26"/>
          <w:szCs w:val="26"/>
        </w:rPr>
        <w:object w:dxaOrig="912" w:dyaOrig="360" w14:anchorId="44B99324">
          <v:shape id="_x0000_i1747" type="#_x0000_t75" style="width:45.6pt;height:18pt" o:ole="">
            <v:imagedata r:id="rId1733" o:title=""/>
          </v:shape>
          <o:OLEObject Type="Embed" ProgID="Equation.DSMT4" ShapeID="_x0000_i1747" DrawAspect="Content" ObjectID="_1801669833" r:id="rId1734"/>
        </w:object>
      </w:r>
      <w:r w:rsidRPr="002C71E6">
        <w:rPr>
          <w:rFonts w:eastAsia="Calibri"/>
          <w:sz w:val="26"/>
          <w:szCs w:val="26"/>
          <w:lang w:val="fr-FR"/>
        </w:rPr>
        <w:t>.</w:t>
      </w:r>
      <w:r w:rsidRPr="002C71E6">
        <w:rPr>
          <w:rFonts w:eastAsia="Calibri"/>
          <w:b/>
          <w:sz w:val="26"/>
          <w:szCs w:val="26"/>
          <w:lang w:val="fr-FR"/>
        </w:rPr>
        <w:tab/>
        <w:t xml:space="preserve">B. </w:t>
      </w:r>
      <w:r w:rsidRPr="002C71E6">
        <w:rPr>
          <w:rFonts w:eastAsia="Calibri"/>
          <w:position w:val="-12"/>
          <w:sz w:val="26"/>
          <w:szCs w:val="26"/>
        </w:rPr>
        <w:object w:dxaOrig="936" w:dyaOrig="360" w14:anchorId="1E4EAFCF">
          <v:shape id="_x0000_i1748" type="#_x0000_t75" style="width:46.8pt;height:18pt" o:ole="">
            <v:imagedata r:id="rId1735" o:title=""/>
          </v:shape>
          <o:OLEObject Type="Embed" ProgID="Equation.DSMT4" ShapeID="_x0000_i1748" DrawAspect="Content" ObjectID="_1801669834" r:id="rId1736"/>
        </w:object>
      </w:r>
      <w:r w:rsidRPr="002C71E6">
        <w:rPr>
          <w:rFonts w:eastAsia="Calibri"/>
          <w:sz w:val="26"/>
          <w:szCs w:val="26"/>
          <w:lang w:val="fr-FR"/>
        </w:rPr>
        <w:t>.</w:t>
      </w:r>
      <w:r w:rsidRPr="002C71E6">
        <w:rPr>
          <w:rFonts w:eastAsia="Calibri"/>
          <w:b/>
          <w:sz w:val="26"/>
          <w:szCs w:val="26"/>
          <w:lang w:val="fr-FR"/>
        </w:rPr>
        <w:tab/>
        <w:t xml:space="preserve">C. </w:t>
      </w:r>
      <w:r w:rsidRPr="002C71E6">
        <w:rPr>
          <w:rFonts w:eastAsia="Calibri"/>
          <w:position w:val="-12"/>
          <w:sz w:val="26"/>
          <w:szCs w:val="26"/>
        </w:rPr>
        <w:object w:dxaOrig="972" w:dyaOrig="360" w14:anchorId="4BBB68F9">
          <v:shape id="_x0000_i1749" type="#_x0000_t75" style="width:48pt;height:18pt" o:ole="">
            <v:imagedata r:id="rId1737" o:title=""/>
          </v:shape>
          <o:OLEObject Type="Embed" ProgID="Equation.DSMT4" ShapeID="_x0000_i1749" DrawAspect="Content" ObjectID="_1801669835" r:id="rId1738"/>
        </w:object>
      </w:r>
      <w:r w:rsidRPr="002C71E6">
        <w:rPr>
          <w:rFonts w:eastAsia="Calibri"/>
          <w:sz w:val="26"/>
          <w:szCs w:val="26"/>
          <w:lang w:val="fr-FR"/>
        </w:rPr>
        <w:t>.</w:t>
      </w:r>
      <w:r w:rsidRPr="002C71E6">
        <w:rPr>
          <w:rFonts w:eastAsia="Calibri"/>
          <w:b/>
          <w:sz w:val="26"/>
          <w:szCs w:val="26"/>
          <w:lang w:val="fr-FR"/>
        </w:rPr>
        <w:tab/>
        <w:t xml:space="preserve">D. </w:t>
      </w:r>
      <w:r w:rsidRPr="002C71E6">
        <w:rPr>
          <w:rFonts w:eastAsia="Calibri"/>
          <w:position w:val="-12"/>
          <w:sz w:val="26"/>
          <w:szCs w:val="26"/>
        </w:rPr>
        <w:object w:dxaOrig="972" w:dyaOrig="360" w14:anchorId="6FB6EAF3">
          <v:shape id="_x0000_i1750" type="#_x0000_t75" style="width:48pt;height:18pt" o:ole="">
            <v:imagedata r:id="rId1739" o:title=""/>
          </v:shape>
          <o:OLEObject Type="Embed" ProgID="Equation.DSMT4" ShapeID="_x0000_i1750" DrawAspect="Content" ObjectID="_1801669836" r:id="rId1740"/>
        </w:object>
      </w:r>
      <w:r w:rsidRPr="002C71E6">
        <w:rPr>
          <w:rFonts w:eastAsia="Calibri"/>
          <w:sz w:val="26"/>
          <w:szCs w:val="26"/>
          <w:lang w:val="fr-FR"/>
        </w:rPr>
        <w:t>.</w:t>
      </w:r>
    </w:p>
    <w:p w14:paraId="2830F9AE" w14:textId="77777777" w:rsidR="00F31480" w:rsidRPr="002C71E6" w:rsidRDefault="00F31480" w:rsidP="00F31480">
      <w:pPr>
        <w:ind w:left="567" w:hanging="567"/>
        <w:rPr>
          <w:b/>
          <w:sz w:val="26"/>
          <w:szCs w:val="26"/>
        </w:rPr>
      </w:pPr>
      <w:r w:rsidRPr="002C71E6">
        <w:rPr>
          <w:rFonts w:eastAsia="Aptos"/>
          <w:b/>
          <w:sz w:val="26"/>
          <w:szCs w:val="26"/>
        </w:rPr>
        <w:t xml:space="preserve">Câu 7: </w:t>
      </w:r>
      <w:r w:rsidRPr="002C71E6">
        <w:rPr>
          <w:sz w:val="26"/>
          <w:szCs w:val="26"/>
        </w:rPr>
        <w:t xml:space="preserve">Trong không </w:t>
      </w:r>
      <w:proofErr w:type="gramStart"/>
      <w:r w:rsidRPr="002C71E6">
        <w:rPr>
          <w:sz w:val="26"/>
          <w:szCs w:val="26"/>
        </w:rPr>
        <w:t xml:space="preserve">gian </w:t>
      </w:r>
      <w:proofErr w:type="gramEnd"/>
      <w:r w:rsidRPr="002C71E6">
        <w:rPr>
          <w:rFonts w:eastAsia="Calibri"/>
          <w:position w:val="-10"/>
          <w:sz w:val="26"/>
          <w:szCs w:val="26"/>
        </w:rPr>
        <w:object w:dxaOrig="560" w:dyaOrig="320" w14:anchorId="57606BF4">
          <v:shape id="_x0000_i1751" type="#_x0000_t75" style="width:27.6pt;height:15.6pt" o:ole="">
            <v:imagedata r:id="rId1741" o:title=""/>
          </v:shape>
          <o:OLEObject Type="Embed" ProgID="Equation.DSMT4" ShapeID="_x0000_i1751" DrawAspect="Content" ObjectID="_1801669837" r:id="rId1742"/>
        </w:object>
      </w:r>
      <w:r w:rsidRPr="002C71E6">
        <w:rPr>
          <w:sz w:val="26"/>
          <w:szCs w:val="26"/>
        </w:rPr>
        <w:t xml:space="preserve">, cho mặt cầu </w:t>
      </w:r>
      <w:r w:rsidRPr="002C71E6">
        <w:rPr>
          <w:rFonts w:eastAsia="Calibri"/>
          <w:position w:val="-14"/>
          <w:sz w:val="26"/>
          <w:szCs w:val="26"/>
        </w:rPr>
        <w:object w:dxaOrig="3480" w:dyaOrig="440" w14:anchorId="291A5D43">
          <v:shape id="_x0000_i1752" type="#_x0000_t75" style="width:174pt;height:21.6pt" o:ole="">
            <v:imagedata r:id="rId1743" o:title=""/>
          </v:shape>
          <o:OLEObject Type="Embed" ProgID="Equation.DSMT4" ShapeID="_x0000_i1752" DrawAspect="Content" ObjectID="_1801669838" r:id="rId1744"/>
        </w:object>
      </w:r>
      <w:r w:rsidRPr="002C71E6">
        <w:rPr>
          <w:sz w:val="26"/>
          <w:szCs w:val="26"/>
        </w:rPr>
        <w:t xml:space="preserve">. Tâm của </w:t>
      </w:r>
      <w:r w:rsidRPr="002C71E6">
        <w:rPr>
          <w:rFonts w:eastAsia="Calibri"/>
          <w:position w:val="-14"/>
          <w:sz w:val="26"/>
          <w:szCs w:val="26"/>
        </w:rPr>
        <w:object w:dxaOrig="400" w:dyaOrig="400" w14:anchorId="7378A336">
          <v:shape id="_x0000_i1753" type="#_x0000_t75" style="width:20.4pt;height:20.4pt" o:ole="">
            <v:imagedata r:id="rId1745" o:title=""/>
          </v:shape>
          <o:OLEObject Type="Embed" ProgID="Equation.DSMT4" ShapeID="_x0000_i1753" DrawAspect="Content" ObjectID="_1801669839" r:id="rId1746"/>
        </w:object>
      </w:r>
      <w:r w:rsidRPr="002C71E6">
        <w:rPr>
          <w:sz w:val="26"/>
          <w:szCs w:val="26"/>
        </w:rPr>
        <w:t xml:space="preserve"> có tọa độ là</w:t>
      </w:r>
    </w:p>
    <w:p w14:paraId="79E740A1" w14:textId="77777777" w:rsidR="00F31480" w:rsidRPr="002C71E6" w:rsidRDefault="00F31480" w:rsidP="00F31480">
      <w:pPr>
        <w:pBdr>
          <w:top w:val="nil"/>
          <w:left w:val="nil"/>
          <w:bottom w:val="nil"/>
          <w:right w:val="nil"/>
          <w:between w:val="nil"/>
        </w:pBdr>
        <w:tabs>
          <w:tab w:val="left" w:pos="992"/>
          <w:tab w:val="left" w:pos="3402"/>
          <w:tab w:val="left" w:pos="5669"/>
          <w:tab w:val="left" w:pos="7937"/>
        </w:tabs>
        <w:ind w:left="992"/>
        <w:jc w:val="both"/>
        <w:rPr>
          <w:sz w:val="26"/>
          <w:szCs w:val="26"/>
        </w:rPr>
      </w:pPr>
      <w:r w:rsidRPr="002C71E6">
        <w:rPr>
          <w:b/>
          <w:sz w:val="26"/>
          <w:szCs w:val="26"/>
        </w:rPr>
        <w:t xml:space="preserve">A. </w:t>
      </w:r>
      <w:r w:rsidRPr="002C71E6">
        <w:rPr>
          <w:position w:val="-14"/>
          <w:sz w:val="26"/>
          <w:szCs w:val="26"/>
        </w:rPr>
        <w:object w:dxaOrig="999" w:dyaOrig="400" w14:anchorId="761A4095">
          <v:shape id="_x0000_i1754" type="#_x0000_t75" style="width:50.4pt;height:20.4pt" o:ole="">
            <v:imagedata r:id="rId1747" o:title=""/>
          </v:shape>
          <o:OLEObject Type="Embed" ProgID="Equation.DSMT4" ShapeID="_x0000_i1754" DrawAspect="Content" ObjectID="_1801669840" r:id="rId1748"/>
        </w:object>
      </w:r>
      <w:r w:rsidRPr="002C71E6">
        <w:rPr>
          <w:sz w:val="26"/>
          <w:szCs w:val="26"/>
        </w:rPr>
        <w:t>.</w:t>
      </w:r>
      <w:r w:rsidRPr="002C71E6">
        <w:rPr>
          <w:b/>
          <w:sz w:val="26"/>
          <w:szCs w:val="26"/>
        </w:rPr>
        <w:tab/>
        <w:t xml:space="preserve">B. </w:t>
      </w:r>
      <w:r w:rsidRPr="002C71E6">
        <w:rPr>
          <w:position w:val="-14"/>
          <w:sz w:val="26"/>
          <w:szCs w:val="26"/>
        </w:rPr>
        <w:object w:dxaOrig="1060" w:dyaOrig="400" w14:anchorId="682C789B">
          <v:shape id="_x0000_i1755" type="#_x0000_t75" style="width:54pt;height:20.4pt" o:ole="">
            <v:imagedata r:id="rId1749" o:title=""/>
          </v:shape>
          <o:OLEObject Type="Embed" ProgID="Equation.DSMT4" ShapeID="_x0000_i1755" DrawAspect="Content" ObjectID="_1801669841" r:id="rId1750"/>
        </w:object>
      </w:r>
      <w:r w:rsidRPr="002C71E6">
        <w:rPr>
          <w:sz w:val="26"/>
          <w:szCs w:val="26"/>
        </w:rPr>
        <w:t>.</w:t>
      </w:r>
      <w:r w:rsidRPr="002C71E6">
        <w:rPr>
          <w:b/>
          <w:sz w:val="26"/>
          <w:szCs w:val="26"/>
        </w:rPr>
        <w:tab/>
        <w:t xml:space="preserve">C. </w:t>
      </w:r>
      <w:r w:rsidRPr="002C71E6">
        <w:rPr>
          <w:position w:val="-14"/>
          <w:sz w:val="26"/>
          <w:szCs w:val="26"/>
        </w:rPr>
        <w:object w:dxaOrig="920" w:dyaOrig="400" w14:anchorId="0D1BC27B">
          <v:shape id="_x0000_i1756" type="#_x0000_t75" style="width:45.6pt;height:20.4pt" o:ole="">
            <v:imagedata r:id="rId1751" o:title=""/>
          </v:shape>
          <o:OLEObject Type="Embed" ProgID="Equation.DSMT4" ShapeID="_x0000_i1756" DrawAspect="Content" ObjectID="_1801669842" r:id="rId1752"/>
        </w:object>
      </w:r>
      <w:r w:rsidRPr="002C71E6">
        <w:rPr>
          <w:sz w:val="26"/>
          <w:szCs w:val="26"/>
        </w:rPr>
        <w:t>.</w:t>
      </w:r>
      <w:r w:rsidRPr="002C71E6">
        <w:rPr>
          <w:b/>
          <w:sz w:val="26"/>
          <w:szCs w:val="26"/>
        </w:rPr>
        <w:tab/>
        <w:t xml:space="preserve">D. </w:t>
      </w:r>
      <w:r w:rsidRPr="002C71E6">
        <w:rPr>
          <w:position w:val="-14"/>
          <w:sz w:val="26"/>
          <w:szCs w:val="26"/>
        </w:rPr>
        <w:object w:dxaOrig="880" w:dyaOrig="400" w14:anchorId="7D0098EF">
          <v:shape id="_x0000_i1757" type="#_x0000_t75" style="width:43.8pt;height:20.4pt" o:ole="">
            <v:imagedata r:id="rId1753" o:title=""/>
          </v:shape>
          <o:OLEObject Type="Embed" ProgID="Equation.DSMT4" ShapeID="_x0000_i1757" DrawAspect="Content" ObjectID="_1801669843" r:id="rId1754"/>
        </w:object>
      </w:r>
      <w:r w:rsidRPr="002C71E6">
        <w:rPr>
          <w:sz w:val="26"/>
          <w:szCs w:val="26"/>
        </w:rPr>
        <w:t>.</w:t>
      </w:r>
    </w:p>
    <w:p w14:paraId="37A75813" w14:textId="77777777" w:rsidR="00F31480" w:rsidRPr="002C71E6" w:rsidRDefault="00F31480" w:rsidP="00F31480">
      <w:pPr>
        <w:widowControl w:val="0"/>
        <w:tabs>
          <w:tab w:val="left" w:pos="992"/>
        </w:tabs>
        <w:spacing w:before="120"/>
        <w:jc w:val="both"/>
        <w:rPr>
          <w:rFonts w:eastAsia="Calibri"/>
          <w:sz w:val="26"/>
          <w:szCs w:val="26"/>
        </w:rPr>
      </w:pPr>
      <w:r w:rsidRPr="002C71E6">
        <w:rPr>
          <w:rFonts w:eastAsia="Aptos"/>
          <w:b/>
          <w:sz w:val="26"/>
          <w:szCs w:val="26"/>
        </w:rPr>
        <w:t xml:space="preserve">Câu 8: </w:t>
      </w:r>
      <w:r w:rsidRPr="002C71E6">
        <w:rPr>
          <w:rFonts w:eastAsia="Calibri"/>
          <w:sz w:val="26"/>
          <w:szCs w:val="26"/>
        </w:rPr>
        <w:t xml:space="preserve">Cho hình chóp </w:t>
      </w:r>
      <w:r w:rsidRPr="002C71E6">
        <w:rPr>
          <w:position w:val="-6"/>
          <w:sz w:val="26"/>
          <w:szCs w:val="26"/>
        </w:rPr>
        <w:object w:dxaOrig="732" w:dyaOrig="288" w14:anchorId="1AF80821">
          <v:shape id="_x0000_i1758" type="#_x0000_t75" style="width:36.6pt;height:14.4pt" o:ole="">
            <v:imagedata r:id="rId1755" o:title=""/>
          </v:shape>
          <o:OLEObject Type="Embed" ProgID="Equation.DSMT4" ShapeID="_x0000_i1758" DrawAspect="Content" ObjectID="_1801669844" r:id="rId1756"/>
        </w:object>
      </w:r>
      <w:r w:rsidRPr="002C71E6">
        <w:rPr>
          <w:rFonts w:eastAsia="Calibri"/>
          <w:sz w:val="26"/>
          <w:szCs w:val="26"/>
        </w:rPr>
        <w:t xml:space="preserve"> có đáy </w:t>
      </w:r>
      <w:r w:rsidRPr="002C71E6">
        <w:rPr>
          <w:position w:val="-6"/>
          <w:sz w:val="26"/>
          <w:szCs w:val="26"/>
        </w:rPr>
        <w:object w:dxaOrig="576" w:dyaOrig="288" w14:anchorId="385CA4D8">
          <v:shape id="_x0000_i1759" type="#_x0000_t75" style="width:29.4pt;height:14.4pt" o:ole="">
            <v:imagedata r:id="rId1757" o:title=""/>
          </v:shape>
          <o:OLEObject Type="Embed" ProgID="Equation.DSMT4" ShapeID="_x0000_i1759" DrawAspect="Content" ObjectID="_1801669845" r:id="rId1758"/>
        </w:object>
      </w:r>
      <w:r w:rsidRPr="002C71E6">
        <w:rPr>
          <w:rFonts w:eastAsia="Calibri"/>
          <w:sz w:val="26"/>
          <w:szCs w:val="26"/>
        </w:rPr>
        <w:t xml:space="preserve"> là tam giác vuông </w:t>
      </w:r>
      <w:proofErr w:type="gramStart"/>
      <w:r w:rsidRPr="002C71E6">
        <w:rPr>
          <w:rFonts w:eastAsia="Calibri"/>
          <w:sz w:val="26"/>
          <w:szCs w:val="26"/>
        </w:rPr>
        <w:t xml:space="preserve">tại </w:t>
      </w:r>
      <w:proofErr w:type="gramEnd"/>
      <w:r w:rsidRPr="002C71E6">
        <w:rPr>
          <w:position w:val="-4"/>
          <w:sz w:val="26"/>
          <w:szCs w:val="26"/>
        </w:rPr>
        <w:object w:dxaOrig="240" w:dyaOrig="252" w14:anchorId="552CB78D">
          <v:shape id="_x0000_i1760" type="#_x0000_t75" style="width:12pt;height:12.6pt" o:ole="">
            <v:imagedata r:id="rId1759" o:title=""/>
          </v:shape>
          <o:OLEObject Type="Embed" ProgID="Equation.DSMT4" ShapeID="_x0000_i1760" DrawAspect="Content" ObjectID="_1801669846" r:id="rId1760"/>
        </w:object>
      </w:r>
      <w:r w:rsidRPr="002C71E6">
        <w:rPr>
          <w:rFonts w:eastAsia="Calibri"/>
          <w:sz w:val="26"/>
          <w:szCs w:val="26"/>
        </w:rPr>
        <w:t xml:space="preserve">, cạnh bên </w:t>
      </w:r>
      <w:r w:rsidRPr="002C71E6">
        <w:rPr>
          <w:position w:val="-6"/>
          <w:sz w:val="26"/>
          <w:szCs w:val="26"/>
        </w:rPr>
        <w:object w:dxaOrig="348" w:dyaOrig="288" w14:anchorId="2F8A8832">
          <v:shape id="_x0000_i1761" type="#_x0000_t75" style="width:17.4pt;height:14.4pt" o:ole="">
            <v:imagedata r:id="rId1761" o:title=""/>
          </v:shape>
          <o:OLEObject Type="Embed" ProgID="Equation.DSMT4" ShapeID="_x0000_i1761" DrawAspect="Content" ObjectID="_1801669847" r:id="rId1762"/>
        </w:object>
      </w:r>
      <w:r w:rsidRPr="002C71E6">
        <w:rPr>
          <w:rFonts w:eastAsia="Calibri"/>
          <w:sz w:val="26"/>
          <w:szCs w:val="26"/>
        </w:rPr>
        <w:t xml:space="preserve"> vuông góc với đáy. Khẳng định nào sau đây </w:t>
      </w:r>
      <w:r w:rsidRPr="002C71E6">
        <w:rPr>
          <w:rFonts w:eastAsia="Calibri"/>
          <w:b/>
          <w:bCs/>
          <w:sz w:val="26"/>
          <w:szCs w:val="26"/>
        </w:rPr>
        <w:t>đúng</w:t>
      </w:r>
      <w:r w:rsidRPr="002C71E6">
        <w:rPr>
          <w:rFonts w:eastAsia="Calibri"/>
          <w:sz w:val="26"/>
          <w:szCs w:val="26"/>
        </w:rPr>
        <w:t>?</w:t>
      </w:r>
    </w:p>
    <w:p w14:paraId="29EAA6D9" w14:textId="77777777" w:rsidR="00F31480" w:rsidRPr="002C71E6" w:rsidRDefault="00F31480" w:rsidP="00F31480">
      <w:pPr>
        <w:widowControl w:val="0"/>
        <w:tabs>
          <w:tab w:val="left" w:pos="3402"/>
          <w:tab w:val="left" w:pos="5669"/>
          <w:tab w:val="left" w:pos="7937"/>
        </w:tabs>
        <w:ind w:left="992"/>
        <w:jc w:val="both"/>
        <w:rPr>
          <w:rFonts w:eastAsia="Calibri"/>
          <w:sz w:val="26"/>
          <w:szCs w:val="26"/>
        </w:rPr>
      </w:pPr>
      <w:r w:rsidRPr="002C71E6">
        <w:rPr>
          <w:rFonts w:eastAsia="Calibri"/>
          <w:b/>
          <w:sz w:val="26"/>
          <w:szCs w:val="26"/>
        </w:rPr>
        <w:t xml:space="preserve">A. </w:t>
      </w:r>
      <w:r w:rsidRPr="002C71E6">
        <w:rPr>
          <w:rFonts w:eastAsia="Calibri"/>
          <w:b/>
          <w:position w:val="-14"/>
          <w:sz w:val="26"/>
          <w:szCs w:val="26"/>
        </w:rPr>
        <w:object w:dxaOrig="1332" w:dyaOrig="408" w14:anchorId="7097B62F">
          <v:shape id="_x0000_i1762" type="#_x0000_t75" style="width:66.6pt;height:20.4pt" o:ole="">
            <v:imagedata r:id="rId1763" o:title=""/>
          </v:shape>
          <o:OLEObject Type="Embed" ProgID="Equation.DSMT4" ShapeID="_x0000_i1762" DrawAspect="Content" ObjectID="_1801669848" r:id="rId1764"/>
        </w:object>
      </w:r>
      <w:r w:rsidRPr="002C71E6">
        <w:rPr>
          <w:rFonts w:eastAsia="Calibri"/>
          <w:bCs/>
          <w:sz w:val="26"/>
          <w:szCs w:val="26"/>
        </w:rPr>
        <w:t>.</w:t>
      </w:r>
      <w:r w:rsidRPr="002C71E6">
        <w:rPr>
          <w:rFonts w:eastAsia="Calibri"/>
          <w:b/>
          <w:sz w:val="26"/>
          <w:szCs w:val="26"/>
        </w:rPr>
        <w:tab/>
        <w:t xml:space="preserve">B. </w:t>
      </w:r>
      <w:r w:rsidRPr="002C71E6">
        <w:rPr>
          <w:rFonts w:eastAsia="Calibri"/>
          <w:b/>
          <w:position w:val="-14"/>
          <w:sz w:val="26"/>
          <w:szCs w:val="26"/>
        </w:rPr>
        <w:object w:dxaOrig="1308" w:dyaOrig="408" w14:anchorId="073528FB">
          <v:shape id="_x0000_i1763" type="#_x0000_t75" style="width:65.4pt;height:20.4pt" o:ole="">
            <v:imagedata r:id="rId1765" o:title=""/>
          </v:shape>
          <o:OLEObject Type="Embed" ProgID="Equation.DSMT4" ShapeID="_x0000_i1763" DrawAspect="Content" ObjectID="_1801669849" r:id="rId1766"/>
        </w:object>
      </w:r>
      <w:r w:rsidRPr="002C71E6">
        <w:rPr>
          <w:rFonts w:eastAsia="Calibri"/>
          <w:sz w:val="26"/>
          <w:szCs w:val="26"/>
        </w:rPr>
        <w:t>.</w:t>
      </w:r>
      <w:r w:rsidRPr="002C71E6">
        <w:rPr>
          <w:rFonts w:eastAsia="Calibri"/>
          <w:sz w:val="26"/>
          <w:szCs w:val="26"/>
        </w:rPr>
        <w:tab/>
      </w:r>
      <w:r w:rsidRPr="002C71E6">
        <w:rPr>
          <w:rFonts w:eastAsia="Calibri"/>
          <w:b/>
          <w:sz w:val="26"/>
          <w:szCs w:val="26"/>
        </w:rPr>
        <w:t xml:space="preserve">C. </w:t>
      </w:r>
      <w:r w:rsidRPr="002C71E6">
        <w:rPr>
          <w:rFonts w:eastAsia="Calibri"/>
          <w:b/>
          <w:position w:val="-14"/>
          <w:sz w:val="26"/>
          <w:szCs w:val="26"/>
        </w:rPr>
        <w:object w:dxaOrig="1272" w:dyaOrig="408" w14:anchorId="1D71DB0F">
          <v:shape id="_x0000_i1764" type="#_x0000_t75" style="width:63.6pt;height:20.4pt" o:ole="">
            <v:imagedata r:id="rId1767" o:title=""/>
          </v:shape>
          <o:OLEObject Type="Embed" ProgID="Equation.DSMT4" ShapeID="_x0000_i1764" DrawAspect="Content" ObjectID="_1801669850" r:id="rId1768"/>
        </w:object>
      </w:r>
      <w:r w:rsidRPr="002C71E6">
        <w:rPr>
          <w:rFonts w:eastAsia="Calibri"/>
          <w:sz w:val="26"/>
          <w:szCs w:val="26"/>
        </w:rPr>
        <w:t>.</w:t>
      </w:r>
      <w:r w:rsidRPr="002C71E6">
        <w:rPr>
          <w:rFonts w:eastAsia="Calibri"/>
          <w:sz w:val="26"/>
          <w:szCs w:val="26"/>
        </w:rPr>
        <w:tab/>
      </w:r>
      <w:r w:rsidRPr="002C71E6">
        <w:rPr>
          <w:rFonts w:eastAsia="Calibri"/>
          <w:b/>
          <w:sz w:val="26"/>
          <w:szCs w:val="26"/>
        </w:rPr>
        <w:t xml:space="preserve">D. </w:t>
      </w:r>
      <w:r w:rsidRPr="002C71E6">
        <w:rPr>
          <w:rFonts w:eastAsia="Calibri"/>
          <w:b/>
          <w:position w:val="-14"/>
          <w:sz w:val="26"/>
          <w:szCs w:val="26"/>
        </w:rPr>
        <w:object w:dxaOrig="1272" w:dyaOrig="408" w14:anchorId="33ED98EE">
          <v:shape id="_x0000_i1765" type="#_x0000_t75" style="width:63.6pt;height:20.4pt" o:ole="">
            <v:imagedata r:id="rId1769" o:title=""/>
          </v:shape>
          <o:OLEObject Type="Embed" ProgID="Equation.DSMT4" ShapeID="_x0000_i1765" DrawAspect="Content" ObjectID="_1801669851" r:id="rId1770"/>
        </w:object>
      </w:r>
      <w:r w:rsidRPr="002C71E6">
        <w:rPr>
          <w:rFonts w:eastAsia="Calibri"/>
          <w:sz w:val="26"/>
          <w:szCs w:val="26"/>
        </w:rPr>
        <w:t>.</w:t>
      </w:r>
    </w:p>
    <w:p w14:paraId="2A0F936C" w14:textId="77777777" w:rsidR="00F31480" w:rsidRPr="002C71E6" w:rsidRDefault="00F31480" w:rsidP="00F31480">
      <w:pPr>
        <w:ind w:left="567" w:hanging="567"/>
        <w:rPr>
          <w:rFonts w:eastAsia="Calibri"/>
          <w:sz w:val="26"/>
          <w:szCs w:val="26"/>
        </w:rPr>
      </w:pPr>
      <w:r w:rsidRPr="002C71E6">
        <w:rPr>
          <w:rFonts w:eastAsia="Aptos"/>
          <w:b/>
          <w:sz w:val="26"/>
          <w:szCs w:val="26"/>
        </w:rPr>
        <w:t xml:space="preserve">Câu 9: </w:t>
      </w:r>
      <w:r w:rsidRPr="002C71E6">
        <w:rPr>
          <w:rFonts w:eastAsia="Calibri"/>
          <w:sz w:val="26"/>
          <w:szCs w:val="26"/>
        </w:rPr>
        <w:t xml:space="preserve">Tập nghiệm của bất phương trình </w:t>
      </w:r>
      <w:r w:rsidRPr="002C71E6">
        <w:rPr>
          <w:position w:val="-4"/>
          <w:sz w:val="26"/>
          <w:szCs w:val="26"/>
        </w:rPr>
        <w:object w:dxaOrig="672" w:dyaOrig="348" w14:anchorId="3D10AB11">
          <v:shape id="_x0000_i1766" type="#_x0000_t75" style="width:33pt;height:17.4pt" o:ole="">
            <v:imagedata r:id="rId1771" o:title=""/>
          </v:shape>
          <o:OLEObject Type="Embed" ProgID="Equation.DSMT4" ShapeID="_x0000_i1766" DrawAspect="Content" ObjectID="_1801669852" r:id="rId1772"/>
        </w:object>
      </w:r>
      <w:r w:rsidRPr="002C71E6">
        <w:rPr>
          <w:rFonts w:eastAsia="Calibri"/>
          <w:sz w:val="26"/>
          <w:szCs w:val="26"/>
        </w:rPr>
        <w:t xml:space="preserve"> là:</w:t>
      </w:r>
    </w:p>
    <w:p w14:paraId="32975FBD" w14:textId="77777777" w:rsidR="00F31480" w:rsidRPr="002C71E6" w:rsidRDefault="00F31480" w:rsidP="00F31480">
      <w:pPr>
        <w:widowControl w:val="0"/>
        <w:tabs>
          <w:tab w:val="left" w:pos="3402"/>
          <w:tab w:val="left" w:pos="5669"/>
          <w:tab w:val="left" w:pos="7937"/>
        </w:tabs>
        <w:ind w:left="992"/>
        <w:jc w:val="both"/>
        <w:rPr>
          <w:rFonts w:eastAsia="Calibri"/>
          <w:b/>
          <w:sz w:val="26"/>
          <w:szCs w:val="26"/>
        </w:rPr>
      </w:pPr>
      <w:r w:rsidRPr="002C71E6">
        <w:rPr>
          <w:rFonts w:eastAsia="Calibri"/>
          <w:b/>
          <w:noProof/>
          <w:sz w:val="26"/>
          <w:szCs w:val="26"/>
        </w:rPr>
        <w:lastRenderedPageBreak/>
        <w:t xml:space="preserve">A. </w:t>
      </w:r>
      <w:r w:rsidRPr="002C71E6">
        <w:rPr>
          <w:rFonts w:eastAsia="Calibri"/>
          <w:position w:val="-14"/>
          <w:sz w:val="26"/>
          <w:szCs w:val="26"/>
        </w:rPr>
        <w:object w:dxaOrig="756" w:dyaOrig="384" w14:anchorId="437F8564">
          <v:shape id="_x0000_i1767" type="#_x0000_t75" style="width:38.4pt;height:18.6pt" o:ole="">
            <v:imagedata r:id="rId1773" o:title=""/>
          </v:shape>
          <o:OLEObject Type="Embed" ProgID="Equation.DSMT4" ShapeID="_x0000_i1767" DrawAspect="Content" ObjectID="_1801669853" r:id="rId1774"/>
        </w:object>
      </w:r>
      <w:r w:rsidRPr="002C71E6">
        <w:rPr>
          <w:rFonts w:eastAsia="Calibri"/>
          <w:b/>
          <w:sz w:val="26"/>
          <w:szCs w:val="26"/>
        </w:rPr>
        <w:tab/>
      </w:r>
      <w:r w:rsidRPr="002C71E6">
        <w:rPr>
          <w:rFonts w:eastAsia="Calibri"/>
          <w:b/>
          <w:noProof/>
          <w:sz w:val="26"/>
          <w:szCs w:val="26"/>
        </w:rPr>
        <w:t>B</w:t>
      </w:r>
      <w:r w:rsidRPr="002C71E6">
        <w:rPr>
          <w:rFonts w:eastAsia="Calibri"/>
          <w:b/>
          <w:sz w:val="26"/>
          <w:szCs w:val="26"/>
        </w:rPr>
        <w:t xml:space="preserve">. </w:t>
      </w:r>
      <w:r w:rsidRPr="002C71E6">
        <w:rPr>
          <w:rFonts w:eastAsia="Calibri"/>
          <w:position w:val="-14"/>
          <w:sz w:val="26"/>
          <w:szCs w:val="26"/>
        </w:rPr>
        <w:object w:dxaOrig="576" w:dyaOrig="384" w14:anchorId="0E2D1B7B">
          <v:shape id="_x0000_i1768" type="#_x0000_t75" style="width:29.4pt;height:18.6pt" o:ole="">
            <v:imagedata r:id="rId1775" o:title=""/>
          </v:shape>
          <o:OLEObject Type="Embed" ProgID="Equation.DSMT4" ShapeID="_x0000_i1768" DrawAspect="Content" ObjectID="_1801669854" r:id="rId1776"/>
        </w:object>
      </w:r>
      <w:r w:rsidRPr="002C71E6">
        <w:rPr>
          <w:rFonts w:eastAsia="Calibri"/>
          <w:b/>
          <w:sz w:val="26"/>
          <w:szCs w:val="26"/>
        </w:rPr>
        <w:tab/>
      </w:r>
      <w:r w:rsidRPr="002C71E6">
        <w:rPr>
          <w:rFonts w:eastAsia="Calibri"/>
          <w:b/>
          <w:noProof/>
          <w:sz w:val="26"/>
          <w:szCs w:val="26"/>
        </w:rPr>
        <w:t>C</w:t>
      </w:r>
      <w:r w:rsidRPr="002C71E6">
        <w:rPr>
          <w:rFonts w:eastAsia="Calibri"/>
          <w:b/>
          <w:sz w:val="26"/>
          <w:szCs w:val="26"/>
        </w:rPr>
        <w:t xml:space="preserve">. </w:t>
      </w:r>
      <w:r w:rsidRPr="002C71E6">
        <w:rPr>
          <w:rFonts w:eastAsia="Calibri"/>
          <w:position w:val="-14"/>
          <w:sz w:val="26"/>
          <w:szCs w:val="26"/>
        </w:rPr>
        <w:object w:dxaOrig="768" w:dyaOrig="384" w14:anchorId="73840277">
          <v:shape id="_x0000_i1769" type="#_x0000_t75" style="width:39pt;height:18.6pt" o:ole="">
            <v:imagedata r:id="rId1777" o:title=""/>
          </v:shape>
          <o:OLEObject Type="Embed" ProgID="Equation.DSMT4" ShapeID="_x0000_i1769" DrawAspect="Content" ObjectID="_1801669855" r:id="rId1778"/>
        </w:object>
      </w:r>
      <w:r w:rsidRPr="002C71E6">
        <w:rPr>
          <w:rFonts w:eastAsia="Calibri"/>
          <w:b/>
          <w:sz w:val="26"/>
          <w:szCs w:val="26"/>
        </w:rPr>
        <w:tab/>
      </w:r>
      <w:r w:rsidRPr="002C71E6">
        <w:rPr>
          <w:rFonts w:eastAsia="Calibri"/>
          <w:b/>
          <w:noProof/>
          <w:sz w:val="26"/>
          <w:szCs w:val="26"/>
        </w:rPr>
        <w:t>D</w:t>
      </w:r>
      <w:r w:rsidRPr="002C71E6">
        <w:rPr>
          <w:rFonts w:eastAsia="Calibri"/>
          <w:b/>
          <w:sz w:val="26"/>
          <w:szCs w:val="26"/>
        </w:rPr>
        <w:t xml:space="preserve">. </w:t>
      </w:r>
      <w:r w:rsidRPr="002C71E6">
        <w:rPr>
          <w:rFonts w:eastAsia="Calibri"/>
          <w:position w:val="-14"/>
          <w:sz w:val="26"/>
          <w:szCs w:val="26"/>
        </w:rPr>
        <w:object w:dxaOrig="576" w:dyaOrig="384" w14:anchorId="2A5F85B2">
          <v:shape id="_x0000_i1770" type="#_x0000_t75" style="width:29.4pt;height:18.6pt" o:ole="">
            <v:imagedata r:id="rId1779" o:title=""/>
          </v:shape>
          <o:OLEObject Type="Embed" ProgID="Equation.DSMT4" ShapeID="_x0000_i1770" DrawAspect="Content" ObjectID="_1801669856" r:id="rId1780"/>
        </w:object>
      </w:r>
    </w:p>
    <w:p w14:paraId="7440B6C4" w14:textId="77777777" w:rsidR="00F31480" w:rsidRPr="002C71E6" w:rsidRDefault="00F31480" w:rsidP="00F31480">
      <w:pPr>
        <w:tabs>
          <w:tab w:val="left" w:pos="992"/>
        </w:tabs>
        <w:spacing w:before="120"/>
        <w:jc w:val="both"/>
        <w:rPr>
          <w:rFonts w:eastAsia="Calibri"/>
          <w:sz w:val="26"/>
          <w:szCs w:val="26"/>
        </w:rPr>
      </w:pPr>
      <w:r w:rsidRPr="002C71E6">
        <w:rPr>
          <w:rFonts w:eastAsia="Aptos"/>
          <w:b/>
          <w:sz w:val="26"/>
          <w:szCs w:val="26"/>
        </w:rPr>
        <w:t xml:space="preserve">Câu 10: </w:t>
      </w:r>
      <w:r w:rsidRPr="002C71E6">
        <w:rPr>
          <w:rFonts w:eastAsia="Calibri"/>
          <w:sz w:val="26"/>
          <w:szCs w:val="26"/>
        </w:rPr>
        <w:t xml:space="preserve">Cho cấp số nhân </w:t>
      </w:r>
      <w:r w:rsidRPr="002C71E6">
        <w:rPr>
          <w:position w:val="-14"/>
          <w:sz w:val="26"/>
          <w:szCs w:val="26"/>
        </w:rPr>
        <w:object w:dxaOrig="480" w:dyaOrig="384" w14:anchorId="2D98B7E3">
          <v:shape id="_x0000_i1771" type="#_x0000_t75" style="width:24pt;height:18.6pt" o:ole="">
            <v:imagedata r:id="rId1781" o:title=""/>
          </v:shape>
          <o:OLEObject Type="Embed" ProgID="Equation.DSMT4" ShapeID="_x0000_i1771" DrawAspect="Content" ObjectID="_1801669857" r:id="rId1782"/>
        </w:object>
      </w:r>
      <w:r w:rsidRPr="002C71E6">
        <w:rPr>
          <w:rFonts w:eastAsia="Calibri"/>
          <w:sz w:val="26"/>
          <w:szCs w:val="26"/>
        </w:rPr>
        <w:t xml:space="preserve"> với </w:t>
      </w:r>
      <w:r w:rsidRPr="002C71E6">
        <w:rPr>
          <w:position w:val="-12"/>
          <w:sz w:val="26"/>
          <w:szCs w:val="26"/>
        </w:rPr>
        <w:object w:dxaOrig="612" w:dyaOrig="360" w14:anchorId="56D3381C">
          <v:shape id="_x0000_i1772" type="#_x0000_t75" style="width:30.6pt;height:18pt" o:ole="">
            <v:imagedata r:id="rId1783" o:title=""/>
          </v:shape>
          <o:OLEObject Type="Embed" ProgID="Equation.DSMT4" ShapeID="_x0000_i1772" DrawAspect="Content" ObjectID="_1801669858" r:id="rId1784"/>
        </w:object>
      </w:r>
      <w:r w:rsidRPr="002C71E6">
        <w:rPr>
          <w:rFonts w:eastAsia="Calibri"/>
          <w:sz w:val="26"/>
          <w:szCs w:val="26"/>
        </w:rPr>
        <w:t xml:space="preserve"> và công </w:t>
      </w:r>
      <w:proofErr w:type="gramStart"/>
      <w:r w:rsidRPr="002C71E6">
        <w:rPr>
          <w:rFonts w:eastAsia="Calibri"/>
          <w:sz w:val="26"/>
          <w:szCs w:val="26"/>
        </w:rPr>
        <w:t xml:space="preserve">bội </w:t>
      </w:r>
      <w:proofErr w:type="gramEnd"/>
      <w:r w:rsidRPr="002C71E6">
        <w:rPr>
          <w:position w:val="-10"/>
          <w:sz w:val="26"/>
          <w:szCs w:val="26"/>
        </w:rPr>
        <w:object w:dxaOrig="540" w:dyaOrig="312" w14:anchorId="001C704E">
          <v:shape id="_x0000_i1773" type="#_x0000_t75" style="width:27pt;height:15.6pt" o:ole="">
            <v:imagedata r:id="rId1785" o:title=""/>
          </v:shape>
          <o:OLEObject Type="Embed" ProgID="Equation.DSMT4" ShapeID="_x0000_i1773" DrawAspect="Content" ObjectID="_1801669859" r:id="rId1786"/>
        </w:object>
      </w:r>
      <w:r w:rsidRPr="002C71E6">
        <w:rPr>
          <w:rFonts w:eastAsia="Calibri"/>
          <w:sz w:val="26"/>
          <w:szCs w:val="26"/>
        </w:rPr>
        <w:t xml:space="preserve">. Tìm số hạng thứ </w:t>
      </w:r>
      <w:r w:rsidRPr="002C71E6">
        <w:rPr>
          <w:position w:val="-4"/>
          <w:sz w:val="26"/>
          <w:szCs w:val="26"/>
        </w:rPr>
        <w:object w:dxaOrig="204" w:dyaOrig="252" w14:anchorId="5E0D038D">
          <v:shape id="_x0000_i1774" type="#_x0000_t75" style="width:10.2pt;height:12.6pt" o:ole="">
            <v:imagedata r:id="rId1787" o:title=""/>
          </v:shape>
          <o:OLEObject Type="Embed" ProgID="Equation.DSMT4" ShapeID="_x0000_i1774" DrawAspect="Content" ObjectID="_1801669860" r:id="rId1788"/>
        </w:object>
      </w:r>
      <w:r w:rsidRPr="002C71E6">
        <w:rPr>
          <w:rFonts w:eastAsia="Calibri"/>
          <w:sz w:val="26"/>
          <w:szCs w:val="26"/>
        </w:rPr>
        <w:t xml:space="preserve"> của cấp </w:t>
      </w:r>
    </w:p>
    <w:p w14:paraId="71B066A0" w14:textId="77777777" w:rsidR="00F31480" w:rsidRPr="002C71E6" w:rsidRDefault="00F31480" w:rsidP="00F31480">
      <w:pPr>
        <w:tabs>
          <w:tab w:val="left" w:pos="992"/>
        </w:tabs>
        <w:spacing w:before="120"/>
        <w:jc w:val="both"/>
        <w:rPr>
          <w:rFonts w:eastAsia="Calibri"/>
          <w:b/>
          <w:sz w:val="26"/>
          <w:szCs w:val="26"/>
        </w:rPr>
      </w:pPr>
      <w:proofErr w:type="gramStart"/>
      <w:r w:rsidRPr="002C71E6">
        <w:rPr>
          <w:rFonts w:eastAsia="Calibri"/>
          <w:sz w:val="26"/>
          <w:szCs w:val="26"/>
        </w:rPr>
        <w:t>số</w:t>
      </w:r>
      <w:proofErr w:type="gramEnd"/>
      <w:r w:rsidRPr="002C71E6">
        <w:rPr>
          <w:rFonts w:eastAsia="Calibri"/>
          <w:sz w:val="26"/>
          <w:szCs w:val="26"/>
        </w:rPr>
        <w:t xml:space="preserve"> nhân?</w:t>
      </w:r>
    </w:p>
    <w:p w14:paraId="175DF7D9" w14:textId="77777777" w:rsidR="00F31480" w:rsidRPr="002C71E6" w:rsidRDefault="00F31480" w:rsidP="00F31480">
      <w:pPr>
        <w:tabs>
          <w:tab w:val="left" w:pos="3402"/>
          <w:tab w:val="left" w:pos="5669"/>
          <w:tab w:val="left" w:pos="7937"/>
        </w:tabs>
        <w:ind w:left="992"/>
        <w:jc w:val="both"/>
        <w:rPr>
          <w:rFonts w:eastAsia="Calibri"/>
          <w:sz w:val="26"/>
          <w:szCs w:val="26"/>
        </w:rPr>
      </w:pPr>
      <w:r w:rsidRPr="002C71E6">
        <w:rPr>
          <w:rFonts w:eastAsia="Calibri"/>
          <w:b/>
          <w:sz w:val="26"/>
          <w:szCs w:val="26"/>
        </w:rPr>
        <w:t xml:space="preserve">A. </w:t>
      </w:r>
      <w:r w:rsidRPr="002C71E6">
        <w:rPr>
          <w:rFonts w:eastAsia="Calibri"/>
          <w:position w:val="-4"/>
          <w:sz w:val="26"/>
          <w:szCs w:val="26"/>
        </w:rPr>
        <w:object w:dxaOrig="312" w:dyaOrig="252" w14:anchorId="344E204D">
          <v:shape id="_x0000_i1775" type="#_x0000_t75" style="width:15.6pt;height:12.6pt" o:ole="">
            <v:imagedata r:id="rId1789" o:title=""/>
          </v:shape>
          <o:OLEObject Type="Embed" ProgID="Equation.DSMT4" ShapeID="_x0000_i1775" DrawAspect="Content" ObjectID="_1801669861" r:id="rId1790"/>
        </w:object>
      </w:r>
      <w:r w:rsidRPr="002C71E6">
        <w:rPr>
          <w:rFonts w:eastAsia="Calibri"/>
          <w:sz w:val="26"/>
          <w:szCs w:val="26"/>
        </w:rPr>
        <w:t>.</w:t>
      </w:r>
      <w:r w:rsidRPr="002C71E6">
        <w:rPr>
          <w:rFonts w:eastAsia="Calibri"/>
          <w:sz w:val="26"/>
          <w:szCs w:val="26"/>
        </w:rPr>
        <w:tab/>
      </w:r>
      <w:r w:rsidRPr="002C71E6">
        <w:rPr>
          <w:rFonts w:eastAsia="Calibri"/>
          <w:b/>
          <w:sz w:val="26"/>
          <w:szCs w:val="26"/>
        </w:rPr>
        <w:t xml:space="preserve">B. </w:t>
      </w:r>
      <w:r w:rsidRPr="002C71E6">
        <w:rPr>
          <w:rFonts w:eastAsia="Calibri"/>
          <w:b/>
          <w:position w:val="-6"/>
          <w:sz w:val="26"/>
          <w:szCs w:val="26"/>
        </w:rPr>
        <w:object w:dxaOrig="300" w:dyaOrig="300" w14:anchorId="3439F74D">
          <v:shape id="_x0000_i1776" type="#_x0000_t75" style="width:15pt;height:15pt" o:ole="">
            <v:imagedata r:id="rId1791" o:title=""/>
          </v:shape>
          <o:OLEObject Type="Embed" ProgID="Equation.DSMT4" ShapeID="_x0000_i1776" DrawAspect="Content" ObjectID="_1801669862" r:id="rId1792"/>
        </w:object>
      </w:r>
      <w:r w:rsidRPr="002C71E6">
        <w:rPr>
          <w:rFonts w:eastAsia="Calibri"/>
          <w:sz w:val="26"/>
          <w:szCs w:val="26"/>
        </w:rPr>
        <w:t>.</w:t>
      </w:r>
      <w:r w:rsidRPr="002C71E6">
        <w:rPr>
          <w:rFonts w:eastAsia="Calibri"/>
          <w:b/>
          <w:sz w:val="26"/>
          <w:szCs w:val="26"/>
        </w:rPr>
        <w:tab/>
        <w:t xml:space="preserve">C. </w:t>
      </w:r>
      <w:r w:rsidRPr="002C71E6">
        <w:rPr>
          <w:rFonts w:eastAsia="Calibri"/>
          <w:b/>
          <w:position w:val="-6"/>
          <w:sz w:val="26"/>
          <w:szCs w:val="26"/>
        </w:rPr>
        <w:object w:dxaOrig="384" w:dyaOrig="300" w14:anchorId="2ED109D5">
          <v:shape id="_x0000_i1777" type="#_x0000_t75" style="width:18.6pt;height:15pt" o:ole="">
            <v:imagedata r:id="rId1793" o:title=""/>
          </v:shape>
          <o:OLEObject Type="Embed" ProgID="Equation.DSMT4" ShapeID="_x0000_i1777" DrawAspect="Content" ObjectID="_1801669863" r:id="rId1794"/>
        </w:object>
      </w:r>
      <w:r w:rsidRPr="002C71E6">
        <w:rPr>
          <w:rFonts w:eastAsia="Calibri"/>
          <w:sz w:val="26"/>
          <w:szCs w:val="26"/>
        </w:rPr>
        <w:t>.</w:t>
      </w:r>
      <w:r w:rsidRPr="002C71E6">
        <w:rPr>
          <w:rFonts w:eastAsia="Calibri"/>
          <w:b/>
          <w:sz w:val="26"/>
          <w:szCs w:val="26"/>
        </w:rPr>
        <w:tab/>
        <w:t xml:space="preserve">D. </w:t>
      </w:r>
      <w:r w:rsidRPr="002C71E6">
        <w:rPr>
          <w:rFonts w:eastAsia="Calibri"/>
          <w:b/>
          <w:position w:val="-6"/>
          <w:sz w:val="26"/>
          <w:szCs w:val="26"/>
        </w:rPr>
        <w:object w:dxaOrig="300" w:dyaOrig="300" w14:anchorId="24730773">
          <v:shape id="_x0000_i1778" type="#_x0000_t75" style="width:15pt;height:15pt" o:ole="">
            <v:imagedata r:id="rId1795" o:title=""/>
          </v:shape>
          <o:OLEObject Type="Embed" ProgID="Equation.DSMT4" ShapeID="_x0000_i1778" DrawAspect="Content" ObjectID="_1801669864" r:id="rId1796"/>
        </w:object>
      </w:r>
      <w:r w:rsidRPr="002C71E6">
        <w:rPr>
          <w:rFonts w:eastAsia="Calibri"/>
          <w:sz w:val="26"/>
          <w:szCs w:val="26"/>
        </w:rPr>
        <w:t>.</w:t>
      </w:r>
    </w:p>
    <w:p w14:paraId="0AF9ECB8" w14:textId="77777777" w:rsidR="00F31480" w:rsidRPr="002C71E6" w:rsidRDefault="00F31480" w:rsidP="00F31480">
      <w:pPr>
        <w:pStyle w:val="ListParagraph"/>
        <w:ind w:left="0"/>
        <w:jc w:val="both"/>
        <w:rPr>
          <w:sz w:val="26"/>
          <w:szCs w:val="26"/>
        </w:rPr>
      </w:pPr>
      <w:r w:rsidRPr="002C71E6">
        <w:rPr>
          <w:rFonts w:eastAsia="Aptos"/>
          <w:b/>
          <w:kern w:val="2"/>
          <w:sz w:val="26"/>
          <w:szCs w:val="26"/>
          <w14:ligatures w14:val="standardContextual"/>
        </w:rPr>
        <w:t xml:space="preserve">Câu 11: </w:t>
      </w:r>
      <w:r w:rsidRPr="002C71E6">
        <w:rPr>
          <w:sz w:val="26"/>
          <w:szCs w:val="26"/>
        </w:rPr>
        <w:t xml:space="preserve">Cho hình lập phương </w:t>
      </w:r>
      <w:r w:rsidRPr="002C71E6">
        <w:rPr>
          <w:position w:val="-6"/>
          <w:sz w:val="26"/>
          <w:szCs w:val="26"/>
        </w:rPr>
        <w:object w:dxaOrig="1800" w:dyaOrig="279" w14:anchorId="6BF17CCC">
          <v:shape id="_x0000_i1779" type="#_x0000_t75" style="width:90pt;height:14.4pt" o:ole="">
            <v:imagedata r:id="rId1797" o:title=""/>
          </v:shape>
          <o:OLEObject Type="Embed" ProgID="Equation.DSMT4" ShapeID="_x0000_i1779" DrawAspect="Content" ObjectID="_1801669865" r:id="rId1798"/>
        </w:object>
      </w:r>
      <w:r w:rsidRPr="002C71E6">
        <w:rPr>
          <w:sz w:val="26"/>
          <w:szCs w:val="26"/>
        </w:rPr>
        <w:t xml:space="preserve"> </w:t>
      </w:r>
      <w:r w:rsidRPr="002C71E6">
        <w:rPr>
          <w:rFonts w:eastAsia="Aptos"/>
          <w:sz w:val="26"/>
          <w:szCs w:val="26"/>
          <w:lang w:val="en-GB"/>
        </w:rPr>
        <w:t xml:space="preserve">(minh họa như hình bên). </w:t>
      </w:r>
      <w:r w:rsidRPr="002C71E6">
        <w:rPr>
          <w:sz w:val="26"/>
          <w:szCs w:val="26"/>
        </w:rPr>
        <w:t xml:space="preserve">Mệnh đề nào sau đây </w:t>
      </w:r>
      <w:r w:rsidRPr="002C71E6">
        <w:rPr>
          <w:b/>
          <w:sz w:val="26"/>
          <w:szCs w:val="26"/>
        </w:rPr>
        <w:t>sai</w:t>
      </w:r>
      <w:r w:rsidRPr="002C71E6">
        <w:rPr>
          <w:sz w:val="26"/>
          <w:szCs w:val="26"/>
        </w:rPr>
        <w:t>?</w:t>
      </w:r>
    </w:p>
    <w:p w14:paraId="30FAFAC1" w14:textId="77777777" w:rsidR="00F31480" w:rsidRPr="002C71E6" w:rsidRDefault="00F31480" w:rsidP="00F31480">
      <w:pPr>
        <w:pStyle w:val="ListParagraph"/>
        <w:ind w:left="0"/>
        <w:jc w:val="center"/>
        <w:rPr>
          <w:b/>
          <w:sz w:val="26"/>
          <w:szCs w:val="26"/>
        </w:rPr>
      </w:pPr>
      <w:r w:rsidRPr="002C71E6">
        <w:rPr>
          <w:rFonts w:eastAsia="Calibri"/>
          <w:noProof/>
          <w:sz w:val="26"/>
          <w:szCs w:val="26"/>
        </w:rPr>
        <w:drawing>
          <wp:inline distT="0" distB="0" distL="0" distR="0" wp14:anchorId="49608028" wp14:editId="16215F44">
            <wp:extent cx="1851660" cy="1371600"/>
            <wp:effectExtent l="0" t="0" r="0" b="0"/>
            <wp:docPr id="8" name="Picture 8" descr="Kết quả hình ảnh cho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Kết quả hình ảnh cho hình lập phương"/>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851660" cy="1371600"/>
                    </a:xfrm>
                    <a:prstGeom prst="rect">
                      <a:avLst/>
                    </a:prstGeom>
                    <a:noFill/>
                    <a:ln>
                      <a:noFill/>
                    </a:ln>
                  </pic:spPr>
                </pic:pic>
              </a:graphicData>
            </a:graphic>
          </wp:inline>
        </w:drawing>
      </w:r>
    </w:p>
    <w:p w14:paraId="27728286" w14:textId="77777777" w:rsidR="00F31480" w:rsidRPr="002C71E6" w:rsidRDefault="00F31480" w:rsidP="00F31480">
      <w:pPr>
        <w:tabs>
          <w:tab w:val="left" w:pos="992"/>
          <w:tab w:val="left" w:pos="3402"/>
          <w:tab w:val="left" w:pos="5669"/>
          <w:tab w:val="left" w:pos="7937"/>
        </w:tabs>
        <w:ind w:left="992"/>
        <w:jc w:val="both"/>
        <w:rPr>
          <w:rFonts w:eastAsia="Calibri"/>
          <w:b/>
          <w:sz w:val="26"/>
          <w:szCs w:val="26"/>
        </w:rPr>
      </w:pPr>
      <w:r w:rsidRPr="002C71E6">
        <w:rPr>
          <w:rFonts w:eastAsia="Calibri"/>
          <w:b/>
          <w:sz w:val="26"/>
          <w:szCs w:val="26"/>
        </w:rPr>
        <w:t>A.</w:t>
      </w:r>
      <w:r w:rsidRPr="002C71E6">
        <w:rPr>
          <w:rFonts w:eastAsia="Calibri"/>
          <w:sz w:val="26"/>
          <w:szCs w:val="26"/>
        </w:rPr>
        <w:t xml:space="preserve"> </w:t>
      </w:r>
      <w:r w:rsidRPr="002C71E6">
        <w:rPr>
          <w:rFonts w:eastAsia="Calibri"/>
          <w:position w:val="-6"/>
          <w:sz w:val="26"/>
          <w:szCs w:val="26"/>
        </w:rPr>
        <w:object w:dxaOrig="2180" w:dyaOrig="340" w14:anchorId="2A4D9CE4">
          <v:shape id="_x0000_i1780" type="#_x0000_t75" style="width:109.8pt;height:16.8pt" o:ole="">
            <v:imagedata r:id="rId1800" o:title=""/>
          </v:shape>
          <o:OLEObject Type="Embed" ProgID="Equation.DSMT4" ShapeID="_x0000_i1780" DrawAspect="Content" ObjectID="_1801669866" r:id="rId1801"/>
        </w:object>
      </w:r>
      <w:r w:rsidRPr="002C71E6">
        <w:rPr>
          <w:rFonts w:eastAsia="Calibri"/>
          <w:sz w:val="26"/>
          <w:szCs w:val="26"/>
        </w:rPr>
        <w:t>.</w:t>
      </w:r>
      <w:r w:rsidRPr="002C71E6">
        <w:rPr>
          <w:rFonts w:eastAsia="Calibri"/>
          <w:b/>
          <w:sz w:val="26"/>
          <w:szCs w:val="26"/>
        </w:rPr>
        <w:tab/>
        <w:t>B.</w:t>
      </w:r>
      <w:r w:rsidRPr="002C71E6">
        <w:rPr>
          <w:rFonts w:eastAsia="Calibri"/>
          <w:sz w:val="26"/>
          <w:szCs w:val="26"/>
        </w:rPr>
        <w:t xml:space="preserve"> </w:t>
      </w:r>
      <w:r w:rsidRPr="002C71E6">
        <w:rPr>
          <w:rFonts w:eastAsia="Calibri"/>
          <w:position w:val="-6"/>
          <w:sz w:val="26"/>
          <w:szCs w:val="26"/>
        </w:rPr>
        <w:object w:dxaOrig="1540" w:dyaOrig="340" w14:anchorId="7E889730">
          <v:shape id="_x0000_i1781" type="#_x0000_t75" style="width:76.8pt;height:16.8pt" o:ole="">
            <v:imagedata r:id="rId1802" o:title=""/>
          </v:shape>
          <o:OLEObject Type="Embed" ProgID="Equation.DSMT4" ShapeID="_x0000_i1781" DrawAspect="Content" ObjectID="_1801669867" r:id="rId1803"/>
        </w:object>
      </w:r>
      <w:r w:rsidRPr="002C71E6">
        <w:rPr>
          <w:rFonts w:eastAsia="Calibri"/>
          <w:sz w:val="26"/>
          <w:szCs w:val="26"/>
        </w:rPr>
        <w:t>.</w:t>
      </w:r>
    </w:p>
    <w:p w14:paraId="6F06224C" w14:textId="77777777" w:rsidR="00F31480" w:rsidRPr="002C71E6" w:rsidRDefault="00F31480" w:rsidP="00F31480">
      <w:pPr>
        <w:tabs>
          <w:tab w:val="left" w:pos="992"/>
          <w:tab w:val="left" w:pos="3402"/>
          <w:tab w:val="left" w:pos="5669"/>
          <w:tab w:val="left" w:pos="7937"/>
        </w:tabs>
        <w:ind w:left="992"/>
        <w:jc w:val="both"/>
        <w:rPr>
          <w:rFonts w:eastAsia="Calibri"/>
          <w:sz w:val="26"/>
          <w:szCs w:val="26"/>
        </w:rPr>
      </w:pPr>
      <w:r w:rsidRPr="002C71E6">
        <w:rPr>
          <w:rFonts w:eastAsia="Calibri"/>
          <w:b/>
          <w:sz w:val="26"/>
          <w:szCs w:val="26"/>
        </w:rPr>
        <w:t>C.</w:t>
      </w:r>
      <w:r w:rsidRPr="002C71E6">
        <w:rPr>
          <w:rFonts w:eastAsia="Calibri"/>
          <w:sz w:val="26"/>
          <w:szCs w:val="26"/>
        </w:rPr>
        <w:t xml:space="preserve"> </w:t>
      </w:r>
      <w:r w:rsidRPr="002C71E6">
        <w:rPr>
          <w:rFonts w:eastAsia="Calibri"/>
          <w:position w:val="-18"/>
          <w:sz w:val="26"/>
          <w:szCs w:val="26"/>
        </w:rPr>
        <w:object w:dxaOrig="1120" w:dyaOrig="480" w14:anchorId="591D0DC3">
          <v:shape id="_x0000_i1782" type="#_x0000_t75" style="width:56.4pt;height:24pt" o:ole="">
            <v:imagedata r:id="rId1804" o:title=""/>
          </v:shape>
          <o:OLEObject Type="Embed" ProgID="Equation.DSMT4" ShapeID="_x0000_i1782" DrawAspect="Content" ObjectID="_1801669868" r:id="rId1805"/>
        </w:object>
      </w:r>
      <w:r w:rsidRPr="002C71E6">
        <w:rPr>
          <w:rFonts w:eastAsia="Calibri"/>
          <w:sz w:val="26"/>
          <w:szCs w:val="26"/>
        </w:rPr>
        <w:t>.</w:t>
      </w:r>
      <w:r w:rsidRPr="002C71E6">
        <w:rPr>
          <w:rFonts w:eastAsia="Calibri"/>
          <w:b/>
          <w:sz w:val="26"/>
          <w:szCs w:val="26"/>
        </w:rPr>
        <w:tab/>
        <w:t xml:space="preserve">                                   D.</w:t>
      </w:r>
      <w:r w:rsidRPr="002C71E6">
        <w:rPr>
          <w:rFonts w:eastAsia="Calibri"/>
          <w:sz w:val="26"/>
          <w:szCs w:val="26"/>
        </w:rPr>
        <w:t xml:space="preserve"> </w:t>
      </w:r>
      <w:r w:rsidRPr="002C71E6">
        <w:rPr>
          <w:rFonts w:eastAsia="Calibri"/>
          <w:position w:val="-6"/>
          <w:sz w:val="26"/>
          <w:szCs w:val="26"/>
        </w:rPr>
        <w:object w:dxaOrig="960" w:dyaOrig="340" w14:anchorId="4AA5DF76">
          <v:shape id="_x0000_i1783" type="#_x0000_t75" style="width:48pt;height:16.8pt" o:ole="">
            <v:imagedata r:id="rId1806" o:title=""/>
          </v:shape>
          <o:OLEObject Type="Embed" ProgID="Equation.DSMT4" ShapeID="_x0000_i1783" DrawAspect="Content" ObjectID="_1801669869" r:id="rId1807"/>
        </w:object>
      </w:r>
      <w:r w:rsidRPr="002C71E6">
        <w:rPr>
          <w:rFonts w:eastAsia="Calibri"/>
          <w:sz w:val="26"/>
          <w:szCs w:val="26"/>
        </w:rPr>
        <w:t>.</w:t>
      </w:r>
    </w:p>
    <w:p w14:paraId="595EB2B9" w14:textId="77777777" w:rsidR="00F31480" w:rsidRPr="002C71E6" w:rsidRDefault="00F31480" w:rsidP="00F31480">
      <w:pPr>
        <w:ind w:left="567" w:hanging="567"/>
        <w:rPr>
          <w:rFonts w:eastAsia="Arial"/>
          <w:sz w:val="26"/>
          <w:szCs w:val="26"/>
          <w:lang w:val="vi-VN" w:eastAsia="vi-VN"/>
        </w:rPr>
      </w:pPr>
      <w:r w:rsidRPr="002C71E6">
        <w:rPr>
          <w:rFonts w:eastAsia="Aptos"/>
          <w:b/>
          <w:sz w:val="26"/>
          <w:szCs w:val="26"/>
        </w:rPr>
        <w:t xml:space="preserve">Câu 12: </w:t>
      </w:r>
      <w:r w:rsidRPr="002C71E6">
        <w:rPr>
          <w:rFonts w:eastAsia="Arial"/>
          <w:sz w:val="26"/>
          <w:szCs w:val="26"/>
          <w:lang w:val="vi-VN" w:eastAsia="vi-VN"/>
        </w:rPr>
        <w:t xml:space="preserve">Cho hàm số </w:t>
      </w:r>
      <w:r w:rsidRPr="002C71E6">
        <w:rPr>
          <w:position w:val="-14"/>
          <w:sz w:val="26"/>
          <w:szCs w:val="26"/>
          <w:lang w:val="vi-VN" w:eastAsia="vi-VN"/>
        </w:rPr>
        <w:object w:dxaOrig="580" w:dyaOrig="387" w14:anchorId="587A81BD">
          <v:shape id="_x0000_i1784" type="#_x0000_t75" style="width:29.4pt;height:18.6pt" o:ole="">
            <v:imagedata r:id="rId1808" o:title=""/>
          </v:shape>
          <o:OLEObject Type="Embed" ProgID="Equation.DSMT4" ShapeID="_x0000_i1784" DrawAspect="Content" ObjectID="_1801669870" r:id="rId1809"/>
        </w:object>
      </w:r>
      <w:r w:rsidRPr="002C71E6">
        <w:rPr>
          <w:rFonts w:eastAsia="Arial"/>
          <w:sz w:val="26"/>
          <w:szCs w:val="26"/>
          <w:lang w:val="vi-VN" w:eastAsia="vi-VN"/>
        </w:rPr>
        <w:t xml:space="preserve"> có bảng xét dấu của đạo hàm như sau</w:t>
      </w:r>
    </w:p>
    <w:p w14:paraId="20FB3974" w14:textId="77777777" w:rsidR="00F31480" w:rsidRPr="002C71E6" w:rsidRDefault="00F31480" w:rsidP="00F31480">
      <w:pPr>
        <w:spacing w:before="120"/>
        <w:ind w:left="992"/>
        <w:jc w:val="center"/>
        <w:rPr>
          <w:rFonts w:eastAsia="Arial"/>
          <w:sz w:val="26"/>
          <w:szCs w:val="26"/>
          <w:lang w:val="nl-NL" w:eastAsia="vi-VN"/>
        </w:rPr>
      </w:pPr>
      <w:r w:rsidRPr="002C71E6">
        <w:rPr>
          <w:rFonts w:eastAsia="Arial"/>
          <w:noProof/>
          <w:sz w:val="26"/>
          <w:szCs w:val="26"/>
        </w:rPr>
        <w:drawing>
          <wp:inline distT="0" distB="0" distL="0" distR="0" wp14:anchorId="19507A4A" wp14:editId="3F702068">
            <wp:extent cx="4533900" cy="61722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4533900" cy="617220"/>
                    </a:xfrm>
                    <a:prstGeom prst="rect">
                      <a:avLst/>
                    </a:prstGeom>
                    <a:noFill/>
                    <a:ln>
                      <a:noFill/>
                    </a:ln>
                  </pic:spPr>
                </pic:pic>
              </a:graphicData>
            </a:graphic>
          </wp:inline>
        </w:drawing>
      </w:r>
    </w:p>
    <w:p w14:paraId="60D7CD3D" w14:textId="77777777" w:rsidR="00F31480" w:rsidRPr="002C71E6" w:rsidRDefault="00F31480" w:rsidP="00F31480">
      <w:pPr>
        <w:spacing w:before="120"/>
        <w:ind w:left="992"/>
        <w:jc w:val="both"/>
        <w:rPr>
          <w:rFonts w:eastAsia="Arial"/>
          <w:b/>
          <w:sz w:val="26"/>
          <w:szCs w:val="26"/>
          <w:lang w:val="nl-NL" w:eastAsia="vi-VN"/>
        </w:rPr>
      </w:pPr>
      <w:r w:rsidRPr="002C71E6">
        <w:rPr>
          <w:rFonts w:eastAsia="Arial"/>
          <w:sz w:val="26"/>
          <w:szCs w:val="26"/>
          <w:lang w:val="nl-NL" w:eastAsia="vi-VN"/>
        </w:rPr>
        <w:t>Hàm số đã cho nghịch biến trên khoảng nào dưới đây?</w:t>
      </w:r>
    </w:p>
    <w:p w14:paraId="51E97C8B" w14:textId="77777777" w:rsidR="00F31480" w:rsidRPr="002C71E6" w:rsidRDefault="00F31480" w:rsidP="00F31480">
      <w:pPr>
        <w:tabs>
          <w:tab w:val="left" w:pos="3402"/>
          <w:tab w:val="left" w:pos="5669"/>
          <w:tab w:val="left" w:pos="7937"/>
        </w:tabs>
        <w:ind w:left="992"/>
        <w:jc w:val="both"/>
        <w:rPr>
          <w:rFonts w:eastAsia="Arial"/>
          <w:sz w:val="26"/>
          <w:szCs w:val="26"/>
          <w:lang w:val="vi-VN" w:eastAsia="vi-VN"/>
        </w:rPr>
      </w:pPr>
      <w:r w:rsidRPr="002C71E6">
        <w:rPr>
          <w:rFonts w:eastAsia="Arial"/>
          <w:b/>
          <w:noProof/>
          <w:sz w:val="26"/>
          <w:szCs w:val="26"/>
          <w:lang w:val="vi-VN" w:eastAsia="vi-VN"/>
        </w:rPr>
        <w:t xml:space="preserve">A. </w:t>
      </w:r>
      <w:r w:rsidRPr="002C71E6">
        <w:rPr>
          <w:rFonts w:eastAsia="Arial"/>
          <w:position w:val="-14"/>
          <w:sz w:val="26"/>
          <w:szCs w:val="26"/>
          <w:lang w:val="vi-VN"/>
        </w:rPr>
        <w:object w:dxaOrig="731" w:dyaOrig="408" w14:anchorId="6ED021A0">
          <v:shape id="_x0000_i1785" type="#_x0000_t75" style="width:36.6pt;height:20.4pt" o:ole="">
            <v:imagedata r:id="rId1811" o:title=""/>
          </v:shape>
          <o:OLEObject Type="Embed" ProgID="Equation.DSMT4" ShapeID="_x0000_i1785" DrawAspect="Content" ObjectID="_1801669871" r:id="rId1812"/>
        </w:object>
      </w:r>
      <w:r w:rsidRPr="002C71E6">
        <w:rPr>
          <w:rFonts w:eastAsia="Arial"/>
          <w:noProof/>
          <w:sz w:val="26"/>
          <w:szCs w:val="26"/>
          <w:lang w:val="vi-VN" w:eastAsia="vi-VN"/>
        </w:rPr>
        <w:t>.</w:t>
      </w:r>
      <w:r w:rsidRPr="002C71E6">
        <w:rPr>
          <w:rFonts w:eastAsia="Arial"/>
          <w:b/>
          <w:noProof/>
          <w:sz w:val="26"/>
          <w:szCs w:val="26"/>
          <w:lang w:val="vi-VN" w:eastAsia="vi-VN"/>
        </w:rPr>
        <w:tab/>
        <w:t xml:space="preserve">B. </w:t>
      </w:r>
      <w:r w:rsidRPr="002C71E6">
        <w:rPr>
          <w:rFonts w:eastAsia="Arial"/>
          <w:position w:val="-14"/>
          <w:sz w:val="26"/>
          <w:szCs w:val="26"/>
          <w:lang w:val="vi-VN"/>
        </w:rPr>
        <w:object w:dxaOrig="752" w:dyaOrig="387" w14:anchorId="41A6DB87">
          <v:shape id="_x0000_i1786" type="#_x0000_t75" style="width:38.4pt;height:18.6pt" o:ole="">
            <v:imagedata r:id="rId1813" o:title=""/>
          </v:shape>
          <o:OLEObject Type="Embed" ProgID="Equation.DSMT4" ShapeID="_x0000_i1786" DrawAspect="Content" ObjectID="_1801669872" r:id="rId1814"/>
        </w:object>
      </w:r>
      <w:r w:rsidRPr="002C71E6">
        <w:rPr>
          <w:rFonts w:eastAsia="Arial"/>
          <w:sz w:val="26"/>
          <w:szCs w:val="26"/>
          <w:lang w:val="vi-VN" w:eastAsia="vi-VN"/>
        </w:rPr>
        <w:t>.</w:t>
      </w:r>
      <w:r w:rsidRPr="002C71E6">
        <w:rPr>
          <w:rFonts w:eastAsia="Arial"/>
          <w:b/>
          <w:sz w:val="26"/>
          <w:szCs w:val="26"/>
          <w:lang w:val="vi-VN" w:eastAsia="vi-VN"/>
        </w:rPr>
        <w:tab/>
        <w:t xml:space="preserve">C. </w:t>
      </w:r>
      <w:r w:rsidRPr="002C71E6">
        <w:rPr>
          <w:rFonts w:eastAsia="Arial"/>
          <w:position w:val="-14"/>
          <w:sz w:val="26"/>
          <w:szCs w:val="26"/>
          <w:lang w:val="vi-VN"/>
        </w:rPr>
        <w:object w:dxaOrig="580" w:dyaOrig="408" w14:anchorId="3940B32B">
          <v:shape id="_x0000_i1787" type="#_x0000_t75" style="width:29.4pt;height:20.4pt" o:ole="">
            <v:imagedata r:id="rId1815" o:title=""/>
          </v:shape>
          <o:OLEObject Type="Embed" ProgID="Equation.DSMT4" ShapeID="_x0000_i1787" DrawAspect="Content" ObjectID="_1801669873" r:id="rId1816"/>
        </w:object>
      </w:r>
      <w:r w:rsidRPr="002C71E6">
        <w:rPr>
          <w:rFonts w:eastAsia="Arial"/>
          <w:sz w:val="26"/>
          <w:szCs w:val="26"/>
          <w:lang w:val="vi-VN" w:eastAsia="vi-VN"/>
        </w:rPr>
        <w:t>.</w:t>
      </w:r>
      <w:r w:rsidRPr="002C71E6">
        <w:rPr>
          <w:rFonts w:eastAsia="Arial"/>
          <w:b/>
          <w:sz w:val="26"/>
          <w:szCs w:val="26"/>
          <w:lang w:val="vi-VN" w:eastAsia="vi-VN"/>
        </w:rPr>
        <w:tab/>
        <w:t xml:space="preserve">D. </w:t>
      </w:r>
      <w:r w:rsidRPr="002C71E6">
        <w:rPr>
          <w:rFonts w:eastAsia="Arial"/>
          <w:position w:val="-14"/>
          <w:sz w:val="26"/>
          <w:szCs w:val="26"/>
          <w:lang w:val="vi-VN"/>
        </w:rPr>
        <w:object w:dxaOrig="935" w:dyaOrig="387" w14:anchorId="02264C65">
          <v:shape id="_x0000_i1788" type="#_x0000_t75" style="width:46.8pt;height:18.6pt" o:ole="">
            <v:imagedata r:id="rId1817" o:title=""/>
          </v:shape>
          <o:OLEObject Type="Embed" ProgID="Equation.DSMT4" ShapeID="_x0000_i1788" DrawAspect="Content" ObjectID="_1801669874" r:id="rId1818"/>
        </w:object>
      </w:r>
      <w:r w:rsidRPr="002C71E6">
        <w:rPr>
          <w:rFonts w:eastAsia="Arial"/>
          <w:sz w:val="26"/>
          <w:szCs w:val="26"/>
          <w:lang w:val="vi-VN" w:eastAsia="vi-VN"/>
        </w:rPr>
        <w:t>.</w:t>
      </w:r>
    </w:p>
    <w:p w14:paraId="055BC31B" w14:textId="77777777" w:rsidR="00F31480" w:rsidRPr="002C71E6" w:rsidRDefault="00F31480" w:rsidP="00F31480">
      <w:pPr>
        <w:ind w:left="567" w:hanging="567"/>
        <w:rPr>
          <w:sz w:val="26"/>
          <w:szCs w:val="26"/>
        </w:rPr>
      </w:pPr>
    </w:p>
    <w:p w14:paraId="1B413295" w14:textId="77777777" w:rsidR="00AC122B" w:rsidRPr="002C71E6" w:rsidRDefault="00AC122B" w:rsidP="00AC122B">
      <w:pPr>
        <w:jc w:val="both"/>
        <w:rPr>
          <w:sz w:val="26"/>
          <w:szCs w:val="26"/>
        </w:rPr>
      </w:pPr>
      <w:r w:rsidRPr="002C71E6">
        <w:rPr>
          <w:b/>
          <w:sz w:val="26"/>
          <w:szCs w:val="26"/>
        </w:rPr>
        <w:t xml:space="preserve">PHẦN II. Câu trắc nghiệm đúng sai. </w:t>
      </w:r>
      <w:r w:rsidRPr="002C71E6">
        <w:rPr>
          <w:sz w:val="26"/>
          <w:szCs w:val="26"/>
        </w:rPr>
        <w:t xml:space="preserve">Thí sinh trả lời từ câu 1 đến câu 4. Trong mỗi ý </w:t>
      </w:r>
      <w:r w:rsidRPr="002C71E6">
        <w:rPr>
          <w:b/>
          <w:sz w:val="26"/>
          <w:szCs w:val="26"/>
        </w:rPr>
        <w:t>a)</w:t>
      </w:r>
      <w:r w:rsidRPr="002C71E6">
        <w:rPr>
          <w:sz w:val="26"/>
          <w:szCs w:val="26"/>
        </w:rPr>
        <w:t xml:space="preserve">, </w:t>
      </w:r>
      <w:r w:rsidRPr="002C71E6">
        <w:rPr>
          <w:b/>
          <w:sz w:val="26"/>
          <w:szCs w:val="26"/>
        </w:rPr>
        <w:t>b)</w:t>
      </w:r>
      <w:r w:rsidRPr="002C71E6">
        <w:rPr>
          <w:sz w:val="26"/>
          <w:szCs w:val="26"/>
        </w:rPr>
        <w:t xml:space="preserve">, </w:t>
      </w:r>
      <w:r w:rsidRPr="002C71E6">
        <w:rPr>
          <w:b/>
          <w:sz w:val="26"/>
          <w:szCs w:val="26"/>
        </w:rPr>
        <w:t>c)</w:t>
      </w:r>
      <w:r w:rsidRPr="002C71E6">
        <w:rPr>
          <w:sz w:val="26"/>
          <w:szCs w:val="26"/>
        </w:rPr>
        <w:t xml:space="preserve">, </w:t>
      </w:r>
      <w:r w:rsidRPr="002C71E6">
        <w:rPr>
          <w:b/>
          <w:sz w:val="26"/>
          <w:szCs w:val="26"/>
        </w:rPr>
        <w:t>d)</w:t>
      </w:r>
      <w:r w:rsidRPr="002C71E6">
        <w:rPr>
          <w:sz w:val="26"/>
          <w:szCs w:val="26"/>
        </w:rPr>
        <w:t xml:space="preserve"> ở mỗi câu, thí sinh chọn đúng hoặc sai.</w:t>
      </w:r>
    </w:p>
    <w:p w14:paraId="5DC3BD9A" w14:textId="77777777" w:rsidR="00F31480" w:rsidRPr="002C71E6" w:rsidRDefault="00F31480" w:rsidP="00F31480">
      <w:pPr>
        <w:rPr>
          <w:b/>
          <w:sz w:val="26"/>
          <w:szCs w:val="26"/>
          <w:lang w:val="en-GB"/>
        </w:rPr>
      </w:pPr>
      <w:r w:rsidRPr="002C71E6">
        <w:rPr>
          <w:b/>
          <w:sz w:val="26"/>
          <w:szCs w:val="26"/>
        </w:rPr>
        <w:t xml:space="preserve">Câu 1: </w:t>
      </w:r>
      <w:r w:rsidRPr="002C71E6">
        <w:rPr>
          <w:sz w:val="26"/>
          <w:szCs w:val="26"/>
          <w:lang w:val="en-GB"/>
        </w:rPr>
        <w:t xml:space="preserve">Cho hàm </w:t>
      </w:r>
      <w:proofErr w:type="gramStart"/>
      <w:r w:rsidRPr="002C71E6">
        <w:rPr>
          <w:sz w:val="26"/>
          <w:szCs w:val="26"/>
          <w:lang w:val="en-GB"/>
        </w:rPr>
        <w:t xml:space="preserve">số </w:t>
      </w:r>
      <w:proofErr w:type="gramEnd"/>
      <w:r w:rsidRPr="002C71E6">
        <w:rPr>
          <w:position w:val="-14"/>
          <w:sz w:val="26"/>
          <w:szCs w:val="26"/>
        </w:rPr>
        <w:object w:dxaOrig="1719" w:dyaOrig="400" w14:anchorId="124D7504">
          <v:shape id="_x0000_i1789" type="#_x0000_t75" style="width:85.8pt;height:20.4pt" o:ole="">
            <v:imagedata r:id="rId1819" o:title=""/>
          </v:shape>
          <o:OLEObject Type="Embed" ProgID="Equation.DSMT4" ShapeID="_x0000_i1789" DrawAspect="Content" ObjectID="_1801669875" r:id="rId1820"/>
        </w:object>
      </w:r>
      <w:r w:rsidRPr="002C71E6">
        <w:rPr>
          <w:sz w:val="26"/>
          <w:szCs w:val="26"/>
          <w:lang w:val="en-GB"/>
        </w:rPr>
        <w:t>.</w:t>
      </w:r>
    </w:p>
    <w:p w14:paraId="394DB701" w14:textId="77777777" w:rsidR="00F31480" w:rsidRPr="002C71E6" w:rsidRDefault="00F31480" w:rsidP="00F31480">
      <w:pPr>
        <w:tabs>
          <w:tab w:val="left" w:pos="283"/>
          <w:tab w:val="left" w:pos="2835"/>
          <w:tab w:val="left" w:pos="5386"/>
          <w:tab w:val="left" w:pos="7937"/>
        </w:tabs>
        <w:ind w:firstLine="283"/>
        <w:jc w:val="both"/>
        <w:rPr>
          <w:bCs/>
          <w:sz w:val="26"/>
          <w:szCs w:val="26"/>
          <w:lang w:val="en-GB"/>
        </w:rPr>
      </w:pPr>
      <w:proofErr w:type="gramStart"/>
      <w:r w:rsidRPr="002C71E6">
        <w:rPr>
          <w:bCs/>
          <w:sz w:val="26"/>
          <w:szCs w:val="26"/>
          <w:lang w:val="en-GB"/>
        </w:rPr>
        <w:t>a</w:t>
      </w:r>
      <w:proofErr w:type="gramEnd"/>
      <w:r w:rsidRPr="002C71E6">
        <w:rPr>
          <w:bCs/>
          <w:sz w:val="26"/>
          <w:szCs w:val="26"/>
          <w:lang w:val="en-GB"/>
        </w:rPr>
        <w:t xml:space="preserve">) </w:t>
      </w:r>
      <w:r w:rsidRPr="002C71E6">
        <w:rPr>
          <w:position w:val="-28"/>
          <w:sz w:val="26"/>
          <w:szCs w:val="26"/>
        </w:rPr>
        <w:object w:dxaOrig="2620" w:dyaOrig="680" w14:anchorId="408EE862">
          <v:shape id="_x0000_i1790" type="#_x0000_t75" style="width:132pt;height:33.6pt" o:ole="">
            <v:imagedata r:id="rId1821" o:title=""/>
          </v:shape>
          <o:OLEObject Type="Embed" ProgID="Equation.DSMT4" ShapeID="_x0000_i1790" DrawAspect="Content" ObjectID="_1801669876" r:id="rId1822"/>
        </w:object>
      </w:r>
      <w:r w:rsidRPr="002C71E6">
        <w:rPr>
          <w:bCs/>
          <w:sz w:val="26"/>
          <w:szCs w:val="26"/>
          <w:lang w:val="en-GB"/>
        </w:rPr>
        <w:t>.</w:t>
      </w:r>
    </w:p>
    <w:p w14:paraId="75727714" w14:textId="77777777" w:rsidR="00F31480" w:rsidRPr="002C71E6" w:rsidRDefault="00F31480" w:rsidP="00F31480">
      <w:pPr>
        <w:tabs>
          <w:tab w:val="left" w:pos="283"/>
          <w:tab w:val="left" w:pos="2835"/>
          <w:tab w:val="left" w:pos="5386"/>
          <w:tab w:val="left" w:pos="7937"/>
        </w:tabs>
        <w:ind w:firstLine="283"/>
        <w:jc w:val="both"/>
        <w:rPr>
          <w:bCs/>
          <w:sz w:val="26"/>
          <w:szCs w:val="26"/>
          <w:lang w:val="en-GB"/>
        </w:rPr>
      </w:pPr>
      <w:r w:rsidRPr="002C71E6">
        <w:rPr>
          <w:bCs/>
          <w:sz w:val="26"/>
          <w:szCs w:val="26"/>
          <w:lang w:val="en-GB"/>
        </w:rPr>
        <w:t xml:space="preserve">b) Đạo hàm của hàm số đã cho </w:t>
      </w:r>
      <w:proofErr w:type="gramStart"/>
      <w:r w:rsidRPr="002C71E6">
        <w:rPr>
          <w:bCs/>
          <w:sz w:val="26"/>
          <w:szCs w:val="26"/>
          <w:lang w:val="en-GB"/>
        </w:rPr>
        <w:t xml:space="preserve">là </w:t>
      </w:r>
      <w:proofErr w:type="gramEnd"/>
      <w:r w:rsidRPr="002C71E6">
        <w:rPr>
          <w:position w:val="-14"/>
          <w:sz w:val="26"/>
          <w:szCs w:val="26"/>
        </w:rPr>
        <w:object w:dxaOrig="1760" w:dyaOrig="400" w14:anchorId="4575BE7C">
          <v:shape id="_x0000_i1791" type="#_x0000_t75" style="width:87.6pt;height:20.4pt" o:ole="">
            <v:imagedata r:id="rId1823" o:title=""/>
          </v:shape>
          <o:OLEObject Type="Embed" ProgID="Equation.DSMT4" ShapeID="_x0000_i1791" DrawAspect="Content" ObjectID="_1801669877" r:id="rId1824"/>
        </w:object>
      </w:r>
      <w:r w:rsidRPr="002C71E6">
        <w:rPr>
          <w:bCs/>
          <w:sz w:val="26"/>
          <w:szCs w:val="26"/>
          <w:lang w:val="en-GB"/>
        </w:rPr>
        <w:t>.</w:t>
      </w:r>
    </w:p>
    <w:p w14:paraId="434F32AD" w14:textId="77777777" w:rsidR="00F31480" w:rsidRPr="002C71E6" w:rsidRDefault="00F31480" w:rsidP="00F31480">
      <w:pPr>
        <w:tabs>
          <w:tab w:val="left" w:pos="283"/>
          <w:tab w:val="left" w:pos="2835"/>
          <w:tab w:val="left" w:pos="5386"/>
          <w:tab w:val="left" w:pos="7937"/>
        </w:tabs>
        <w:ind w:firstLine="283"/>
        <w:jc w:val="both"/>
        <w:rPr>
          <w:bCs/>
          <w:sz w:val="26"/>
          <w:szCs w:val="26"/>
        </w:rPr>
      </w:pPr>
      <w:r w:rsidRPr="002C71E6">
        <w:rPr>
          <w:bCs/>
          <w:sz w:val="26"/>
          <w:szCs w:val="26"/>
          <w:lang w:val="en-GB"/>
        </w:rPr>
        <w:t xml:space="preserve">c) Nghiệm của phương trình </w:t>
      </w:r>
      <w:r w:rsidRPr="002C71E6">
        <w:rPr>
          <w:position w:val="-14"/>
          <w:sz w:val="26"/>
          <w:szCs w:val="26"/>
        </w:rPr>
        <w:object w:dxaOrig="980" w:dyaOrig="400" w14:anchorId="51196E71">
          <v:shape id="_x0000_i1792" type="#_x0000_t75" style="width:48.6pt;height:20.4pt" o:ole="">
            <v:imagedata r:id="rId1825" o:title=""/>
          </v:shape>
          <o:OLEObject Type="Embed" ProgID="Equation.DSMT4" ShapeID="_x0000_i1792" DrawAspect="Content" ObjectID="_1801669878" r:id="rId1826"/>
        </w:object>
      </w:r>
      <w:r w:rsidRPr="002C71E6">
        <w:rPr>
          <w:bCs/>
          <w:sz w:val="26"/>
          <w:szCs w:val="26"/>
          <w:lang w:val="en-GB"/>
        </w:rPr>
        <w:t xml:space="preserve"> trên đoạn </w:t>
      </w:r>
      <w:r w:rsidRPr="002C71E6">
        <w:rPr>
          <w:position w:val="-28"/>
          <w:sz w:val="26"/>
          <w:szCs w:val="26"/>
        </w:rPr>
        <w:object w:dxaOrig="920" w:dyaOrig="680" w14:anchorId="57AEC542">
          <v:shape id="_x0000_i1793" type="#_x0000_t75" style="width:46.8pt;height:33.6pt" o:ole="">
            <v:imagedata r:id="rId1827" o:title=""/>
          </v:shape>
          <o:OLEObject Type="Embed" ProgID="Equation.DSMT4" ShapeID="_x0000_i1793" DrawAspect="Content" ObjectID="_1801669879" r:id="rId1828"/>
        </w:object>
      </w:r>
      <w:r w:rsidRPr="002C71E6">
        <w:rPr>
          <w:bCs/>
          <w:sz w:val="26"/>
          <w:szCs w:val="26"/>
          <w:lang w:val="en-GB"/>
        </w:rPr>
        <w:t xml:space="preserve"> là </w:t>
      </w:r>
      <w:r w:rsidRPr="002C71E6">
        <w:rPr>
          <w:position w:val="-24"/>
          <w:sz w:val="26"/>
          <w:szCs w:val="26"/>
        </w:rPr>
        <w:object w:dxaOrig="440" w:dyaOrig="620" w14:anchorId="66D25781">
          <v:shape id="_x0000_i1794" type="#_x0000_t75" style="width:21.6pt;height:30.6pt" o:ole="">
            <v:imagedata r:id="rId1829" o:title=""/>
          </v:shape>
          <o:OLEObject Type="Embed" ProgID="Equation.DSMT4" ShapeID="_x0000_i1794" DrawAspect="Content" ObjectID="_1801669880" r:id="rId1830"/>
        </w:object>
      </w:r>
      <w:r w:rsidRPr="002C71E6">
        <w:rPr>
          <w:bCs/>
          <w:sz w:val="26"/>
          <w:szCs w:val="26"/>
          <w:lang w:val="en-GB"/>
        </w:rPr>
        <w:t xml:space="preserve"> </w:t>
      </w:r>
      <w:proofErr w:type="gramStart"/>
      <w:r w:rsidRPr="002C71E6">
        <w:rPr>
          <w:bCs/>
          <w:sz w:val="26"/>
          <w:szCs w:val="26"/>
          <w:lang w:val="en-GB"/>
        </w:rPr>
        <w:t xml:space="preserve">hoặc </w:t>
      </w:r>
      <w:proofErr w:type="gramEnd"/>
      <w:r w:rsidRPr="002C71E6">
        <w:rPr>
          <w:position w:val="-24"/>
          <w:sz w:val="26"/>
          <w:szCs w:val="26"/>
        </w:rPr>
        <w:object w:dxaOrig="260" w:dyaOrig="620" w14:anchorId="2E73EA99">
          <v:shape id="_x0000_i1795" type="#_x0000_t75" style="width:12.6pt;height:30.6pt" o:ole="">
            <v:imagedata r:id="rId1831" o:title=""/>
          </v:shape>
          <o:OLEObject Type="Embed" ProgID="Equation.DSMT4" ShapeID="_x0000_i1795" DrawAspect="Content" ObjectID="_1801669881" r:id="rId1832"/>
        </w:object>
      </w:r>
      <w:r w:rsidRPr="002C71E6">
        <w:rPr>
          <w:sz w:val="26"/>
          <w:szCs w:val="26"/>
        </w:rPr>
        <w:t>.</w:t>
      </w:r>
    </w:p>
    <w:p w14:paraId="5057ECCA" w14:textId="77777777" w:rsidR="00F31480" w:rsidRPr="002C71E6" w:rsidRDefault="00F31480" w:rsidP="00F31480">
      <w:pPr>
        <w:tabs>
          <w:tab w:val="left" w:pos="283"/>
          <w:tab w:val="left" w:pos="2835"/>
          <w:tab w:val="left" w:pos="5386"/>
          <w:tab w:val="left" w:pos="7937"/>
        </w:tabs>
        <w:ind w:firstLine="283"/>
        <w:jc w:val="both"/>
        <w:rPr>
          <w:sz w:val="26"/>
          <w:szCs w:val="26"/>
          <w:lang w:val="en-GB"/>
        </w:rPr>
      </w:pPr>
      <w:r w:rsidRPr="002C71E6">
        <w:rPr>
          <w:bCs/>
          <w:sz w:val="26"/>
          <w:szCs w:val="26"/>
          <w:lang w:val="en-GB"/>
        </w:rPr>
        <w:t xml:space="preserve">d) Giá trị nhỏ nhất của </w:t>
      </w:r>
      <w:r w:rsidRPr="002C71E6">
        <w:rPr>
          <w:position w:val="-14"/>
          <w:sz w:val="26"/>
          <w:szCs w:val="26"/>
        </w:rPr>
        <w:object w:dxaOrig="580" w:dyaOrig="400" w14:anchorId="2FFBB74A">
          <v:shape id="_x0000_i1796" type="#_x0000_t75" style="width:29.4pt;height:20.4pt" o:ole="">
            <v:imagedata r:id="rId1833" o:title=""/>
          </v:shape>
          <o:OLEObject Type="Embed" ProgID="Equation.DSMT4" ShapeID="_x0000_i1796" DrawAspect="Content" ObjectID="_1801669882" r:id="rId1834"/>
        </w:object>
      </w:r>
      <w:r w:rsidRPr="002C71E6">
        <w:rPr>
          <w:bCs/>
          <w:sz w:val="26"/>
          <w:szCs w:val="26"/>
          <w:lang w:val="en-GB"/>
        </w:rPr>
        <w:t xml:space="preserve"> trên đoạn </w:t>
      </w:r>
      <w:r w:rsidRPr="002C71E6">
        <w:rPr>
          <w:position w:val="-28"/>
          <w:sz w:val="26"/>
          <w:szCs w:val="26"/>
        </w:rPr>
        <w:object w:dxaOrig="920" w:dyaOrig="680" w14:anchorId="66B36533">
          <v:shape id="_x0000_i1797" type="#_x0000_t75" style="width:46.8pt;height:33.6pt" o:ole="">
            <v:imagedata r:id="rId1835" o:title=""/>
          </v:shape>
          <o:OLEObject Type="Embed" ProgID="Equation.DSMT4" ShapeID="_x0000_i1797" DrawAspect="Content" ObjectID="_1801669883" r:id="rId1836"/>
        </w:object>
      </w:r>
      <w:r w:rsidRPr="002C71E6">
        <w:rPr>
          <w:bCs/>
          <w:sz w:val="26"/>
          <w:szCs w:val="26"/>
          <w:lang w:val="en-GB"/>
        </w:rPr>
        <w:t xml:space="preserve"> </w:t>
      </w:r>
      <w:proofErr w:type="gramStart"/>
      <w:r w:rsidRPr="002C71E6">
        <w:rPr>
          <w:bCs/>
          <w:sz w:val="26"/>
          <w:szCs w:val="26"/>
          <w:lang w:val="en-GB"/>
        </w:rPr>
        <w:t xml:space="preserve">là </w:t>
      </w:r>
      <w:proofErr w:type="gramEnd"/>
      <w:r w:rsidRPr="002C71E6">
        <w:rPr>
          <w:position w:val="-24"/>
          <w:sz w:val="26"/>
          <w:szCs w:val="26"/>
        </w:rPr>
        <w:object w:dxaOrig="440" w:dyaOrig="620" w14:anchorId="0B3E5522">
          <v:shape id="_x0000_i1798" type="#_x0000_t75" style="width:21.6pt;height:30.6pt" o:ole="">
            <v:imagedata r:id="rId1837" o:title=""/>
          </v:shape>
          <o:OLEObject Type="Embed" ProgID="Equation.DSMT4" ShapeID="_x0000_i1798" DrawAspect="Content" ObjectID="_1801669884" r:id="rId1838"/>
        </w:object>
      </w:r>
      <w:r w:rsidRPr="002C71E6">
        <w:rPr>
          <w:bCs/>
          <w:sz w:val="26"/>
          <w:szCs w:val="26"/>
          <w:lang w:val="en-GB"/>
        </w:rPr>
        <w:t>.</w:t>
      </w:r>
    </w:p>
    <w:p w14:paraId="5823E855" w14:textId="77777777" w:rsidR="00F31480" w:rsidRPr="002C71E6" w:rsidRDefault="00F31480" w:rsidP="00F31480">
      <w:pPr>
        <w:tabs>
          <w:tab w:val="left" w:pos="992"/>
        </w:tabs>
        <w:spacing w:before="120" w:line="276" w:lineRule="auto"/>
        <w:rPr>
          <w:sz w:val="26"/>
          <w:szCs w:val="26"/>
        </w:rPr>
      </w:pPr>
      <w:r w:rsidRPr="002C71E6">
        <w:rPr>
          <w:b/>
          <w:sz w:val="26"/>
          <w:szCs w:val="26"/>
        </w:rPr>
        <w:t xml:space="preserve">Câu 2: </w:t>
      </w:r>
      <w:r w:rsidRPr="002C71E6">
        <w:rPr>
          <w:sz w:val="26"/>
          <w:szCs w:val="26"/>
        </w:rPr>
        <w:t xml:space="preserve">Một ô tô bắt đầu chuyển động thẳng nhanh dần đều với tốc độ </w:t>
      </w:r>
      <w:r w:rsidRPr="002C71E6">
        <w:rPr>
          <w:rFonts w:eastAsia="Calibri"/>
          <w:position w:val="-14"/>
          <w:sz w:val="26"/>
          <w:szCs w:val="26"/>
        </w:rPr>
        <w:object w:dxaOrig="1719" w:dyaOrig="400" w14:anchorId="7154B9A3">
          <v:shape id="_x0000_i1799" type="#_x0000_t75" style="width:86.4pt;height:20.4pt" o:ole="">
            <v:imagedata r:id="rId1839" o:title=""/>
          </v:shape>
          <o:OLEObject Type="Embed" ProgID="Equation.DSMT4" ShapeID="_x0000_i1799" DrawAspect="Content" ObjectID="_1801669885" r:id="rId1840"/>
        </w:object>
      </w:r>
      <w:r w:rsidRPr="002C71E6">
        <w:rPr>
          <w:sz w:val="26"/>
          <w:szCs w:val="26"/>
        </w:rPr>
        <w:t xml:space="preserve">  </w:t>
      </w:r>
    </w:p>
    <w:p w14:paraId="7494F4BE" w14:textId="77777777" w:rsidR="00F31480" w:rsidRPr="002C71E6" w:rsidRDefault="00F31480" w:rsidP="00F31480">
      <w:pPr>
        <w:tabs>
          <w:tab w:val="left" w:pos="992"/>
        </w:tabs>
        <w:spacing w:before="120" w:line="276" w:lineRule="auto"/>
        <w:rPr>
          <w:sz w:val="26"/>
          <w:szCs w:val="26"/>
        </w:rPr>
      </w:pPr>
      <w:proofErr w:type="gramStart"/>
      <w:r w:rsidRPr="002C71E6">
        <w:rPr>
          <w:sz w:val="26"/>
          <w:szCs w:val="26"/>
        </w:rPr>
        <w:t>trong</w:t>
      </w:r>
      <w:proofErr w:type="gramEnd"/>
      <w:r w:rsidRPr="002C71E6">
        <w:rPr>
          <w:sz w:val="26"/>
          <w:szCs w:val="26"/>
        </w:rPr>
        <w:t xml:space="preserve"> đó </w:t>
      </w:r>
      <w:r w:rsidRPr="002C71E6">
        <w:rPr>
          <w:position w:val="-6"/>
          <w:sz w:val="26"/>
          <w:szCs w:val="26"/>
        </w:rPr>
        <w:object w:dxaOrig="139" w:dyaOrig="240" w14:anchorId="5A629C92">
          <v:shape id="_x0000_i1800" type="#_x0000_t75" style="width:6.6pt;height:12pt" o:ole="">
            <v:imagedata r:id="rId1841" o:title=""/>
          </v:shape>
          <o:OLEObject Type="Embed" ProgID="Equation.DSMT4" ShapeID="_x0000_i1800" DrawAspect="Content" ObjectID="_1801669886" r:id="rId1842"/>
        </w:object>
      </w:r>
      <w:r w:rsidRPr="002C71E6">
        <w:rPr>
          <w:sz w:val="26"/>
          <w:szCs w:val="26"/>
        </w:rPr>
        <w:t xml:space="preserve"> là thời gian tính bằng giây kể từ khi ô tô bắt đầu chuyển động. Đi được 6 (s) người lái xe phát hiện chướng ngại vật và phanh gấp, ô tô tiếp tục chuyển động chậm dần đều với gia </w:t>
      </w:r>
      <w:proofErr w:type="gramStart"/>
      <w:r w:rsidRPr="002C71E6">
        <w:rPr>
          <w:sz w:val="26"/>
          <w:szCs w:val="26"/>
        </w:rPr>
        <w:t xml:space="preserve">tốc </w:t>
      </w:r>
      <w:proofErr w:type="gramEnd"/>
      <w:r w:rsidRPr="002C71E6">
        <w:rPr>
          <w:rFonts w:eastAsia="Calibri"/>
          <w:position w:val="-12"/>
          <w:sz w:val="26"/>
          <w:szCs w:val="26"/>
        </w:rPr>
        <w:object w:dxaOrig="1500" w:dyaOrig="400" w14:anchorId="141D7EB5">
          <v:shape id="_x0000_i1801" type="#_x0000_t75" style="width:75pt;height:20.4pt" o:ole="">
            <v:imagedata r:id="rId1843" o:title=""/>
          </v:shape>
          <o:OLEObject Type="Embed" ProgID="Equation.DSMT4" ShapeID="_x0000_i1801" DrawAspect="Content" ObjectID="_1801669887" r:id="rId1844"/>
        </w:object>
      </w:r>
      <w:r w:rsidRPr="002C71E6">
        <w:rPr>
          <w:sz w:val="26"/>
          <w:szCs w:val="26"/>
        </w:rPr>
        <w:t xml:space="preserve">. </w:t>
      </w:r>
    </w:p>
    <w:p w14:paraId="117E247F" w14:textId="77777777" w:rsidR="00F31480" w:rsidRPr="002C71E6" w:rsidRDefault="00F31480" w:rsidP="00F31480">
      <w:pPr>
        <w:ind w:left="426"/>
        <w:jc w:val="both"/>
        <w:rPr>
          <w:sz w:val="26"/>
          <w:szCs w:val="26"/>
        </w:rPr>
      </w:pPr>
      <w:r w:rsidRPr="002C71E6">
        <w:rPr>
          <w:sz w:val="26"/>
          <w:szCs w:val="26"/>
        </w:rPr>
        <w:t xml:space="preserve"> a)  Tốc độ của ô tô tại thời điểm 10 (s) tính từ lúc xuất phát là 10</w:t>
      </w:r>
      <w:r w:rsidRPr="002C71E6">
        <w:rPr>
          <w:position w:val="-10"/>
          <w:sz w:val="26"/>
          <w:szCs w:val="26"/>
        </w:rPr>
        <w:object w:dxaOrig="620" w:dyaOrig="340" w14:anchorId="4A92AE49">
          <v:shape id="_x0000_i1802" type="#_x0000_t75" style="width:31.2pt;height:16.8pt" o:ole="">
            <v:imagedata r:id="rId1845" o:title=""/>
          </v:shape>
          <o:OLEObject Type="Embed" ProgID="Equation.DSMT4" ShapeID="_x0000_i1802" DrawAspect="Content" ObjectID="_1801669888" r:id="rId1846"/>
        </w:object>
      </w:r>
      <w:r w:rsidRPr="002C71E6">
        <w:rPr>
          <w:sz w:val="26"/>
          <w:szCs w:val="26"/>
        </w:rPr>
        <w:t>.</w:t>
      </w:r>
    </w:p>
    <w:p w14:paraId="2F4ADF33" w14:textId="77777777" w:rsidR="00F31480" w:rsidRPr="002C71E6" w:rsidRDefault="00F31480" w:rsidP="00F31480">
      <w:pPr>
        <w:tabs>
          <w:tab w:val="left" w:pos="992"/>
        </w:tabs>
        <w:ind w:left="426"/>
        <w:rPr>
          <w:sz w:val="26"/>
          <w:szCs w:val="26"/>
          <w:lang w:val="vi-VN"/>
        </w:rPr>
      </w:pPr>
      <w:r w:rsidRPr="002C71E6">
        <w:rPr>
          <w:sz w:val="26"/>
          <w:szCs w:val="26"/>
        </w:rPr>
        <w:t xml:space="preserve"> b) Quãng đường ô tô chuyển động được trong 6 giây đầu tiên </w:t>
      </w:r>
      <w:proofErr w:type="gramStart"/>
      <w:r w:rsidRPr="002C71E6">
        <w:rPr>
          <w:sz w:val="26"/>
          <w:szCs w:val="26"/>
        </w:rPr>
        <w:t xml:space="preserve">là </w:t>
      </w:r>
      <w:proofErr w:type="gramEnd"/>
      <w:r w:rsidRPr="002C71E6">
        <w:rPr>
          <w:rFonts w:eastAsia="Calibri"/>
          <w:position w:val="-12"/>
          <w:sz w:val="26"/>
          <w:szCs w:val="26"/>
        </w:rPr>
        <w:object w:dxaOrig="580" w:dyaOrig="340" w14:anchorId="7834F9C3">
          <v:shape id="_x0000_i1803" type="#_x0000_t75" style="width:29.4pt;height:16.8pt" o:ole="">
            <v:imagedata r:id="rId1847" o:title=""/>
          </v:shape>
          <o:OLEObject Type="Embed" ProgID="Equation.DSMT4" ShapeID="_x0000_i1803" DrawAspect="Content" ObjectID="_1801669889" r:id="rId1848"/>
        </w:object>
      </w:r>
      <w:r w:rsidRPr="002C71E6">
        <w:rPr>
          <w:rFonts w:eastAsia="Calibri"/>
          <w:sz w:val="26"/>
          <w:szCs w:val="26"/>
          <w:lang w:val="vi-VN"/>
        </w:rPr>
        <w:t>.</w:t>
      </w:r>
    </w:p>
    <w:p w14:paraId="666170CE" w14:textId="77777777" w:rsidR="00F31480" w:rsidRPr="002C71E6" w:rsidRDefault="00F31480" w:rsidP="00F31480">
      <w:pPr>
        <w:pStyle w:val="ListParagraph"/>
        <w:tabs>
          <w:tab w:val="left" w:pos="992"/>
        </w:tabs>
        <w:ind w:left="426"/>
        <w:rPr>
          <w:sz w:val="26"/>
          <w:szCs w:val="26"/>
        </w:rPr>
      </w:pPr>
      <w:r w:rsidRPr="002C71E6">
        <w:rPr>
          <w:sz w:val="26"/>
          <w:szCs w:val="26"/>
        </w:rPr>
        <w:t xml:space="preserve"> c) Quãng đường </w:t>
      </w:r>
      <w:r w:rsidRPr="002C71E6">
        <w:rPr>
          <w:position w:val="-6"/>
          <w:sz w:val="26"/>
          <w:szCs w:val="26"/>
        </w:rPr>
        <w:object w:dxaOrig="220" w:dyaOrig="279" w14:anchorId="235EA67A">
          <v:shape id="_x0000_i1804" type="#_x0000_t75" style="width:11.4pt;height:14.4pt" o:ole="">
            <v:imagedata r:id="rId1849" o:title=""/>
          </v:shape>
          <o:OLEObject Type="Embed" ProgID="Equation.DSMT4" ShapeID="_x0000_i1804" DrawAspect="Content" ObjectID="_1801669890" r:id="rId1850"/>
        </w:object>
      </w:r>
      <w:r w:rsidRPr="002C71E6">
        <w:rPr>
          <w:sz w:val="26"/>
          <w:szCs w:val="26"/>
        </w:rPr>
        <w:t xml:space="preserve"> (đơn vị: mét) mà ô tô chuyển động được kể từ lúc bắt đầu đạp phanh đến khi dừng lại được tính theo công </w:t>
      </w:r>
      <w:proofErr w:type="gramStart"/>
      <w:r w:rsidRPr="002C71E6">
        <w:rPr>
          <w:sz w:val="26"/>
          <w:szCs w:val="26"/>
        </w:rPr>
        <w:t xml:space="preserve">thức </w:t>
      </w:r>
      <w:proofErr w:type="gramEnd"/>
      <w:r w:rsidRPr="002C71E6">
        <w:rPr>
          <w:position w:val="-18"/>
          <w:sz w:val="26"/>
          <w:szCs w:val="26"/>
        </w:rPr>
        <w:object w:dxaOrig="1680" w:dyaOrig="520" w14:anchorId="01255AE2">
          <v:shape id="_x0000_i1805" type="#_x0000_t75" style="width:84pt;height:26.4pt" o:ole="">
            <v:imagedata r:id="rId1851" o:title=""/>
          </v:shape>
          <o:OLEObject Type="Embed" ProgID="Equation.DSMT4" ShapeID="_x0000_i1805" DrawAspect="Content" ObjectID="_1801669891" r:id="rId1852"/>
        </w:object>
      </w:r>
      <w:r w:rsidRPr="002C71E6">
        <w:rPr>
          <w:sz w:val="26"/>
          <w:szCs w:val="26"/>
        </w:rPr>
        <w:t>.</w:t>
      </w:r>
    </w:p>
    <w:p w14:paraId="43318167" w14:textId="77777777" w:rsidR="00F31480" w:rsidRPr="002C71E6" w:rsidRDefault="00F31480" w:rsidP="00F31480">
      <w:pPr>
        <w:tabs>
          <w:tab w:val="left" w:pos="992"/>
        </w:tabs>
        <w:spacing w:line="276" w:lineRule="auto"/>
        <w:ind w:left="426"/>
        <w:jc w:val="both"/>
        <w:rPr>
          <w:sz w:val="26"/>
          <w:szCs w:val="26"/>
        </w:rPr>
      </w:pPr>
      <w:r w:rsidRPr="002C71E6">
        <w:rPr>
          <w:sz w:val="26"/>
          <w:szCs w:val="26"/>
        </w:rPr>
        <w:t xml:space="preserve">d) Quãng đường ô tô chuyển động được kể từ lúc bắt đầu chuyển động cho đến khi dừng lại </w:t>
      </w:r>
      <w:r w:rsidRPr="002C71E6">
        <w:rPr>
          <w:sz w:val="26"/>
          <w:szCs w:val="26"/>
          <w:lang w:val="vi-VN"/>
        </w:rPr>
        <w:t xml:space="preserve">là </w:t>
      </w:r>
      <w:r w:rsidRPr="002C71E6">
        <w:rPr>
          <w:position w:val="-10"/>
          <w:sz w:val="26"/>
          <w:szCs w:val="26"/>
        </w:rPr>
        <w:object w:dxaOrig="680" w:dyaOrig="320" w14:anchorId="111C4B4C">
          <v:shape id="_x0000_i1806" type="#_x0000_t75" style="width:34.8pt;height:16.2pt" o:ole="">
            <v:imagedata r:id="rId1853" o:title=""/>
          </v:shape>
          <o:OLEObject Type="Embed" ProgID="Equation.DSMT4" ShapeID="_x0000_i1806" DrawAspect="Content" ObjectID="_1801669892" r:id="rId1854"/>
        </w:object>
      </w:r>
    </w:p>
    <w:p w14:paraId="5D3E1BD7" w14:textId="77777777" w:rsidR="00F31480" w:rsidRPr="002C71E6" w:rsidRDefault="00F31480" w:rsidP="00F31480">
      <w:pPr>
        <w:pStyle w:val="NormalWeb"/>
        <w:shd w:val="clear" w:color="auto" w:fill="FFFFFF"/>
        <w:spacing w:before="120" w:beforeAutospacing="0" w:after="0" w:afterAutospacing="0"/>
        <w:rPr>
          <w:sz w:val="26"/>
          <w:szCs w:val="26"/>
        </w:rPr>
      </w:pPr>
      <w:r w:rsidRPr="002C71E6">
        <w:rPr>
          <w:b/>
          <w:sz w:val="26"/>
          <w:szCs w:val="26"/>
        </w:rPr>
        <w:lastRenderedPageBreak/>
        <w:t xml:space="preserve">Câu 3: </w:t>
      </w:r>
      <w:r w:rsidRPr="002C71E6">
        <w:rPr>
          <w:sz w:val="26"/>
          <w:szCs w:val="26"/>
        </w:rPr>
        <w:t xml:space="preserve">Một công ty đấu thầu 2 dự án. Khả năng thắng thầu của dự án 1 là </w:t>
      </w:r>
      <w:r w:rsidRPr="002C71E6">
        <w:rPr>
          <w:position w:val="-10"/>
          <w:sz w:val="26"/>
          <w:szCs w:val="26"/>
        </w:rPr>
        <w:object w:dxaOrig="400" w:dyaOrig="320" w14:anchorId="0581691F">
          <v:shape id="_x0000_i1807" type="#_x0000_t75" style="width:20.4pt;height:15.6pt" o:ole="">
            <v:imagedata r:id="rId1855" o:title=""/>
          </v:shape>
          <o:OLEObject Type="Embed" ProgID="Equation.DSMT4" ShapeID="_x0000_i1807" DrawAspect="Content" ObjectID="_1801669893" r:id="rId1856"/>
        </w:object>
      </w:r>
      <w:r w:rsidRPr="002C71E6">
        <w:rPr>
          <w:sz w:val="26"/>
          <w:szCs w:val="26"/>
        </w:rPr>
        <w:t xml:space="preserve"> và khả năng thắng thầu của dự án 2 </w:t>
      </w:r>
      <w:proofErr w:type="gramStart"/>
      <w:r w:rsidRPr="002C71E6">
        <w:rPr>
          <w:sz w:val="26"/>
          <w:szCs w:val="26"/>
        </w:rPr>
        <w:t xml:space="preserve">là </w:t>
      </w:r>
      <w:proofErr w:type="gramEnd"/>
      <w:r w:rsidRPr="002C71E6">
        <w:rPr>
          <w:position w:val="-10"/>
          <w:sz w:val="26"/>
          <w:szCs w:val="26"/>
        </w:rPr>
        <w:object w:dxaOrig="380" w:dyaOrig="320" w14:anchorId="50AA8651">
          <v:shape id="_x0000_i1808" type="#_x0000_t75" style="width:18.6pt;height:15.6pt" o:ole="">
            <v:imagedata r:id="rId1857" o:title=""/>
          </v:shape>
          <o:OLEObject Type="Embed" ProgID="Equation.DSMT4" ShapeID="_x0000_i1808" DrawAspect="Content" ObjectID="_1801669894" r:id="rId1858"/>
        </w:object>
      </w:r>
      <w:r w:rsidRPr="002C71E6">
        <w:rPr>
          <w:sz w:val="26"/>
          <w:szCs w:val="26"/>
        </w:rPr>
        <w:t xml:space="preserve">. Khả năng thắng thầu cả 2 dự án </w:t>
      </w:r>
      <w:proofErr w:type="gramStart"/>
      <w:r w:rsidRPr="002C71E6">
        <w:rPr>
          <w:sz w:val="26"/>
          <w:szCs w:val="26"/>
        </w:rPr>
        <w:t xml:space="preserve">là </w:t>
      </w:r>
      <w:proofErr w:type="gramEnd"/>
      <w:r w:rsidRPr="002C71E6">
        <w:rPr>
          <w:position w:val="-10"/>
          <w:sz w:val="26"/>
          <w:szCs w:val="26"/>
        </w:rPr>
        <w:object w:dxaOrig="380" w:dyaOrig="320" w14:anchorId="38EFAE86">
          <v:shape id="_x0000_i1809" type="#_x0000_t75" style="width:18.6pt;height:15.6pt" o:ole="">
            <v:imagedata r:id="rId1859" o:title=""/>
          </v:shape>
          <o:OLEObject Type="Embed" ProgID="Equation.DSMT4" ShapeID="_x0000_i1809" DrawAspect="Content" ObjectID="_1801669895" r:id="rId1860"/>
        </w:object>
      </w:r>
      <w:r w:rsidRPr="002C71E6">
        <w:rPr>
          <w:sz w:val="26"/>
          <w:szCs w:val="26"/>
        </w:rPr>
        <w:t xml:space="preserve">. </w:t>
      </w:r>
    </w:p>
    <w:p w14:paraId="32BEF5A0" w14:textId="77777777" w:rsidR="00F31480" w:rsidRPr="002C71E6" w:rsidRDefault="00F31480" w:rsidP="00F31480">
      <w:pPr>
        <w:spacing w:before="120"/>
        <w:rPr>
          <w:sz w:val="26"/>
          <w:szCs w:val="26"/>
        </w:rPr>
      </w:pPr>
      <w:r w:rsidRPr="002C71E6">
        <w:rPr>
          <w:sz w:val="26"/>
          <w:szCs w:val="26"/>
        </w:rPr>
        <w:t xml:space="preserve">Gọi </w:t>
      </w:r>
      <w:r w:rsidRPr="002C71E6">
        <w:rPr>
          <w:position w:val="-4"/>
          <w:sz w:val="26"/>
          <w:szCs w:val="26"/>
        </w:rPr>
        <w:object w:dxaOrig="240" w:dyaOrig="260" w14:anchorId="5E072BC9">
          <v:shape id="_x0000_i1810" type="#_x0000_t75" style="width:12pt;height:13.2pt" o:ole="">
            <v:imagedata r:id="rId1861" o:title=""/>
          </v:shape>
          <o:OLEObject Type="Embed" ProgID="Equation.DSMT4" ShapeID="_x0000_i1810" DrawAspect="Content" ObjectID="_1801669896" r:id="rId1862"/>
        </w:object>
      </w:r>
      <w:r w:rsidRPr="002C71E6">
        <w:rPr>
          <w:sz w:val="26"/>
          <w:szCs w:val="26"/>
        </w:rPr>
        <w:t xml:space="preserve"> là biến cố: “Thắng thầu dự án 1”</w:t>
      </w:r>
    </w:p>
    <w:p w14:paraId="62E1D1E4" w14:textId="77777777" w:rsidR="00F31480" w:rsidRPr="002C71E6" w:rsidRDefault="00F31480" w:rsidP="00F31480">
      <w:pPr>
        <w:spacing w:before="120"/>
        <w:rPr>
          <w:sz w:val="26"/>
          <w:szCs w:val="26"/>
        </w:rPr>
      </w:pPr>
      <w:r w:rsidRPr="002C71E6">
        <w:rPr>
          <w:sz w:val="26"/>
          <w:szCs w:val="26"/>
        </w:rPr>
        <w:t xml:space="preserve">Gọi </w:t>
      </w:r>
      <w:r w:rsidRPr="002C71E6">
        <w:rPr>
          <w:position w:val="-4"/>
          <w:sz w:val="26"/>
          <w:szCs w:val="26"/>
        </w:rPr>
        <w:object w:dxaOrig="240" w:dyaOrig="260" w14:anchorId="5427A771">
          <v:shape id="_x0000_i1811" type="#_x0000_t75" style="width:12pt;height:13.2pt" o:ole="">
            <v:imagedata r:id="rId1863" o:title=""/>
          </v:shape>
          <o:OLEObject Type="Embed" ProgID="Equation.DSMT4" ShapeID="_x0000_i1811" DrawAspect="Content" ObjectID="_1801669897" r:id="rId1864"/>
        </w:object>
      </w:r>
      <w:r w:rsidRPr="002C71E6">
        <w:rPr>
          <w:sz w:val="26"/>
          <w:szCs w:val="26"/>
        </w:rPr>
        <w:t xml:space="preserve"> là biến cố: “Thắng thầu dự án 2”.</w:t>
      </w:r>
    </w:p>
    <w:p w14:paraId="0C3DFEB5" w14:textId="77777777" w:rsidR="00F31480" w:rsidRPr="002C71E6" w:rsidRDefault="00F31480" w:rsidP="00F31480">
      <w:pPr>
        <w:pStyle w:val="NormalWeb"/>
        <w:shd w:val="clear" w:color="auto" w:fill="FFFFFF"/>
        <w:spacing w:before="120" w:beforeAutospacing="0" w:after="0" w:afterAutospacing="0"/>
        <w:rPr>
          <w:sz w:val="26"/>
          <w:szCs w:val="26"/>
        </w:rPr>
      </w:pPr>
      <w:r w:rsidRPr="002C71E6">
        <w:rPr>
          <w:sz w:val="26"/>
          <w:szCs w:val="26"/>
        </w:rPr>
        <w:t>Khi đó:</w:t>
      </w:r>
    </w:p>
    <w:p w14:paraId="4161284A" w14:textId="77777777" w:rsidR="00F31480" w:rsidRPr="002C71E6" w:rsidRDefault="00F31480" w:rsidP="00F31480">
      <w:pPr>
        <w:pStyle w:val="NormalWeb"/>
        <w:shd w:val="clear" w:color="auto" w:fill="FFFFFF"/>
        <w:spacing w:before="120" w:beforeAutospacing="0" w:after="0" w:afterAutospacing="0"/>
        <w:ind w:left="426"/>
        <w:rPr>
          <w:sz w:val="26"/>
          <w:szCs w:val="26"/>
        </w:rPr>
      </w:pPr>
      <w:r w:rsidRPr="002C71E6">
        <w:rPr>
          <w:sz w:val="26"/>
          <w:szCs w:val="26"/>
        </w:rPr>
        <w:t xml:space="preserve">a) </w:t>
      </w:r>
      <w:r w:rsidRPr="002C71E6">
        <w:rPr>
          <w:position w:val="-4"/>
          <w:sz w:val="26"/>
          <w:szCs w:val="26"/>
        </w:rPr>
        <w:object w:dxaOrig="240" w:dyaOrig="260" w14:anchorId="104F89B2">
          <v:shape id="_x0000_i1812" type="#_x0000_t75" style="width:12pt;height:12.6pt" o:ole="">
            <v:imagedata r:id="rId1861" o:title=""/>
          </v:shape>
          <o:OLEObject Type="Embed" ProgID="Equation.DSMT4" ShapeID="_x0000_i1812" DrawAspect="Content" ObjectID="_1801669898" r:id="rId1865"/>
        </w:object>
      </w:r>
      <w:r w:rsidRPr="002C71E6">
        <w:rPr>
          <w:sz w:val="26"/>
          <w:szCs w:val="26"/>
        </w:rPr>
        <w:t xml:space="preserve"> </w:t>
      </w:r>
      <w:proofErr w:type="gramStart"/>
      <w:r w:rsidRPr="002C71E6">
        <w:rPr>
          <w:sz w:val="26"/>
          <w:szCs w:val="26"/>
        </w:rPr>
        <w:t>và</w:t>
      </w:r>
      <w:proofErr w:type="gramEnd"/>
      <w:r w:rsidRPr="002C71E6">
        <w:rPr>
          <w:sz w:val="26"/>
          <w:szCs w:val="26"/>
        </w:rPr>
        <w:t xml:space="preserve"> </w:t>
      </w:r>
      <w:r w:rsidRPr="002C71E6">
        <w:rPr>
          <w:position w:val="-4"/>
          <w:sz w:val="26"/>
          <w:szCs w:val="26"/>
        </w:rPr>
        <w:object w:dxaOrig="240" w:dyaOrig="260" w14:anchorId="56623DDD">
          <v:shape id="_x0000_i1813" type="#_x0000_t75" style="width:12pt;height:13.2pt" o:ole="">
            <v:imagedata r:id="rId1866" o:title=""/>
          </v:shape>
          <o:OLEObject Type="Embed" ProgID="Equation.DSMT4" ShapeID="_x0000_i1813" DrawAspect="Content" ObjectID="_1801669899" r:id="rId1867"/>
        </w:object>
      </w:r>
      <w:r w:rsidRPr="002C71E6">
        <w:rPr>
          <w:sz w:val="26"/>
          <w:szCs w:val="26"/>
        </w:rPr>
        <w:t xml:space="preserve"> là hai biến cố độc lập.</w:t>
      </w:r>
    </w:p>
    <w:p w14:paraId="4753841C" w14:textId="77777777" w:rsidR="00F31480" w:rsidRPr="002C71E6" w:rsidRDefault="00F31480" w:rsidP="00F31480">
      <w:pPr>
        <w:pStyle w:val="NormalWeb"/>
        <w:shd w:val="clear" w:color="auto" w:fill="FFFFFF"/>
        <w:spacing w:before="120" w:beforeAutospacing="0" w:after="0" w:afterAutospacing="0"/>
        <w:ind w:left="426"/>
        <w:rPr>
          <w:sz w:val="26"/>
          <w:szCs w:val="26"/>
        </w:rPr>
      </w:pPr>
      <w:r w:rsidRPr="002C71E6">
        <w:rPr>
          <w:sz w:val="26"/>
          <w:szCs w:val="26"/>
        </w:rPr>
        <w:t xml:space="preserve">b) Xác suất để công ty thắng thầu đúng 1 dự án </w:t>
      </w:r>
      <w:proofErr w:type="gramStart"/>
      <w:r w:rsidRPr="002C71E6">
        <w:rPr>
          <w:sz w:val="26"/>
          <w:szCs w:val="26"/>
        </w:rPr>
        <w:t xml:space="preserve">bằng </w:t>
      </w:r>
      <w:proofErr w:type="gramEnd"/>
      <w:r w:rsidRPr="002C71E6">
        <w:rPr>
          <w:position w:val="-10"/>
          <w:sz w:val="26"/>
          <w:szCs w:val="26"/>
        </w:rPr>
        <w:object w:dxaOrig="400" w:dyaOrig="320" w14:anchorId="11EC3D13">
          <v:shape id="_x0000_i1814" type="#_x0000_t75" style="width:20.4pt;height:15.6pt" o:ole="">
            <v:imagedata r:id="rId1868" o:title=""/>
          </v:shape>
          <o:OLEObject Type="Embed" ProgID="Equation.DSMT4" ShapeID="_x0000_i1814" DrawAspect="Content" ObjectID="_1801669900" r:id="rId1869"/>
        </w:object>
      </w:r>
      <w:r w:rsidRPr="002C71E6">
        <w:rPr>
          <w:sz w:val="26"/>
          <w:szCs w:val="26"/>
        </w:rPr>
        <w:t>.</w:t>
      </w:r>
    </w:p>
    <w:p w14:paraId="6A000F38" w14:textId="77777777" w:rsidR="00F31480" w:rsidRPr="002C71E6" w:rsidRDefault="00F31480" w:rsidP="00F31480">
      <w:pPr>
        <w:pStyle w:val="NormalWeb"/>
        <w:shd w:val="clear" w:color="auto" w:fill="FFFFFF"/>
        <w:spacing w:before="120" w:beforeAutospacing="0" w:after="0" w:afterAutospacing="0"/>
        <w:ind w:left="426"/>
        <w:rPr>
          <w:sz w:val="26"/>
          <w:szCs w:val="26"/>
        </w:rPr>
      </w:pPr>
      <w:r w:rsidRPr="002C71E6">
        <w:rPr>
          <w:sz w:val="26"/>
          <w:szCs w:val="26"/>
        </w:rPr>
        <w:t xml:space="preserve">c) Xác suất để công ty thắng thầu dự án 2 biết công ty thắng thầu dự án 1 </w:t>
      </w:r>
      <w:proofErr w:type="gramStart"/>
      <w:r w:rsidRPr="002C71E6">
        <w:rPr>
          <w:sz w:val="26"/>
          <w:szCs w:val="26"/>
        </w:rPr>
        <w:t xml:space="preserve">là </w:t>
      </w:r>
      <w:proofErr w:type="gramEnd"/>
      <w:r w:rsidRPr="002C71E6">
        <w:rPr>
          <w:position w:val="-10"/>
          <w:sz w:val="26"/>
          <w:szCs w:val="26"/>
        </w:rPr>
        <w:object w:dxaOrig="499" w:dyaOrig="320" w14:anchorId="2EEFCA0F">
          <v:shape id="_x0000_i1815" type="#_x0000_t75" style="width:24.6pt;height:15.6pt" o:ole="">
            <v:imagedata r:id="rId1870" o:title=""/>
          </v:shape>
          <o:OLEObject Type="Embed" ProgID="Equation.DSMT4" ShapeID="_x0000_i1815" DrawAspect="Content" ObjectID="_1801669901" r:id="rId1871"/>
        </w:object>
      </w:r>
      <w:r w:rsidRPr="002C71E6">
        <w:rPr>
          <w:sz w:val="26"/>
          <w:szCs w:val="26"/>
        </w:rPr>
        <w:t>.</w:t>
      </w:r>
    </w:p>
    <w:p w14:paraId="1F54CA83" w14:textId="77777777" w:rsidR="00F31480" w:rsidRPr="002C71E6" w:rsidRDefault="00F31480" w:rsidP="00F31480">
      <w:pPr>
        <w:ind w:left="426"/>
        <w:rPr>
          <w:position w:val="-10"/>
          <w:sz w:val="26"/>
          <w:szCs w:val="26"/>
        </w:rPr>
      </w:pPr>
      <w:r w:rsidRPr="002C71E6">
        <w:rPr>
          <w:sz w:val="26"/>
          <w:szCs w:val="26"/>
        </w:rPr>
        <w:t xml:space="preserve">d) Xác suất để công ty thắng thầu dự </w:t>
      </w:r>
      <w:proofErr w:type="gramStart"/>
      <w:r w:rsidRPr="002C71E6">
        <w:rPr>
          <w:sz w:val="26"/>
          <w:szCs w:val="26"/>
        </w:rPr>
        <w:t>án</w:t>
      </w:r>
      <w:proofErr w:type="gramEnd"/>
      <w:r w:rsidRPr="002C71E6">
        <w:rPr>
          <w:sz w:val="26"/>
          <w:szCs w:val="26"/>
        </w:rPr>
        <w:t xml:space="preserve"> 2 biết công ty không thắng thầu dự án 1 là </w:t>
      </w:r>
      <w:r w:rsidRPr="002C71E6">
        <w:rPr>
          <w:position w:val="-10"/>
          <w:sz w:val="26"/>
          <w:szCs w:val="26"/>
        </w:rPr>
        <w:object w:dxaOrig="560" w:dyaOrig="320" w14:anchorId="40277837">
          <v:shape id="_x0000_i1816" type="#_x0000_t75" style="width:27.6pt;height:15.6pt" o:ole="">
            <v:imagedata r:id="rId1872" o:title=""/>
          </v:shape>
          <o:OLEObject Type="Embed" ProgID="Equation.DSMT4" ShapeID="_x0000_i1816" DrawAspect="Content" ObjectID="_1801669902" r:id="rId1873"/>
        </w:object>
      </w:r>
    </w:p>
    <w:p w14:paraId="12E9BE09" w14:textId="77777777" w:rsidR="00F31480" w:rsidRPr="002C71E6" w:rsidRDefault="00F31480" w:rsidP="00F31480">
      <w:pPr>
        <w:rPr>
          <w:rFonts w:eastAsiaTheme="minorEastAsia"/>
          <w:sz w:val="26"/>
          <w:szCs w:val="26"/>
        </w:rPr>
      </w:pPr>
      <w:r w:rsidRPr="002C71E6">
        <w:rPr>
          <w:b/>
          <w:sz w:val="26"/>
          <w:szCs w:val="26"/>
        </w:rPr>
        <w:t xml:space="preserve">Câu 4: </w:t>
      </w:r>
      <w:r w:rsidRPr="002C71E6">
        <w:rPr>
          <w:sz w:val="26"/>
          <w:szCs w:val="26"/>
        </w:rPr>
        <w:t xml:space="preserve">Trong không gian với hệ tọa độ Oxyz, một cabin cáp treo xuất phát từ điểm </w:t>
      </w:r>
      <m:oMath>
        <m:r>
          <w:rPr>
            <w:rFonts w:ascii="Cambria Math" w:hAnsi="Cambria Math"/>
            <w:sz w:val="26"/>
            <w:szCs w:val="26"/>
          </w:rPr>
          <m:t>A</m:t>
        </m:r>
        <m:d>
          <m:dPr>
            <m:ctrlPr>
              <w:rPr>
                <w:rFonts w:ascii="Cambria Math" w:hAnsi="Cambria Math"/>
                <w:i/>
                <w:sz w:val="26"/>
                <w:szCs w:val="26"/>
              </w:rPr>
            </m:ctrlPr>
          </m:dPr>
          <m:e>
            <m:r>
              <w:rPr>
                <w:rFonts w:ascii="Cambria Math" w:hAnsi="Cambria Math"/>
                <w:sz w:val="26"/>
                <w:szCs w:val="26"/>
              </w:rPr>
              <m:t>10;  3;0</m:t>
            </m:r>
          </m:e>
        </m:d>
      </m:oMath>
      <w:r w:rsidRPr="002C71E6">
        <w:rPr>
          <w:rFonts w:eastAsiaTheme="minorEastAsia"/>
          <w:sz w:val="26"/>
          <w:szCs w:val="26"/>
        </w:rPr>
        <w:t xml:space="preserve"> và chuyển động đều </w:t>
      </w:r>
      <w:proofErr w:type="gramStart"/>
      <w:r w:rsidRPr="002C71E6">
        <w:rPr>
          <w:rFonts w:eastAsiaTheme="minorEastAsia"/>
          <w:sz w:val="26"/>
          <w:szCs w:val="26"/>
        </w:rPr>
        <w:t>theo</w:t>
      </w:r>
      <w:proofErr w:type="gramEnd"/>
      <w:r w:rsidRPr="002C71E6">
        <w:rPr>
          <w:rFonts w:eastAsiaTheme="minorEastAsia"/>
          <w:sz w:val="26"/>
          <w:szCs w:val="26"/>
        </w:rPr>
        <w:t xml:space="preserve"> đường cáp có véc tơ chỉ phương </w:t>
      </w:r>
      <m:oMath>
        <m:acc>
          <m:accPr>
            <m:chr m:val="⃗"/>
            <m:ctrlPr>
              <w:rPr>
                <w:rFonts w:ascii="Cambria Math" w:eastAsiaTheme="minorEastAsia" w:hAnsi="Cambria Math"/>
                <w:i/>
                <w:sz w:val="26"/>
                <w:szCs w:val="26"/>
              </w:rPr>
            </m:ctrlPr>
          </m:accPr>
          <m:e>
            <m:r>
              <w:rPr>
                <w:rFonts w:ascii="Cambria Math" w:eastAsiaTheme="minorEastAsia" w:hAnsi="Cambria Math"/>
                <w:sz w:val="26"/>
                <w:szCs w:val="26"/>
              </w:rPr>
              <m:t>u</m:t>
            </m:r>
          </m:e>
        </m:acc>
        <m:r>
          <w:rPr>
            <w:rFonts w:ascii="Cambria Math" w:eastAsiaTheme="minorEastAsia" w:hAnsi="Cambria Math"/>
            <w:sz w:val="26"/>
            <w:szCs w:val="26"/>
          </w:rPr>
          <m:t>=</m:t>
        </m:r>
        <m:d>
          <m:dPr>
            <m:ctrlPr>
              <w:rPr>
                <w:rFonts w:ascii="Cambria Math" w:eastAsiaTheme="minorEastAsia" w:hAnsi="Cambria Math"/>
                <w:i/>
                <w:sz w:val="26"/>
                <w:szCs w:val="26"/>
              </w:rPr>
            </m:ctrlPr>
          </m:dPr>
          <m:e>
            <m:r>
              <w:rPr>
                <w:rFonts w:ascii="Cambria Math" w:eastAsiaTheme="minorEastAsia" w:hAnsi="Cambria Math"/>
                <w:sz w:val="26"/>
                <w:szCs w:val="26"/>
              </w:rPr>
              <m:t>2; -2;1</m:t>
            </m:r>
          </m:e>
        </m:d>
      </m:oMath>
      <w:r w:rsidRPr="002C71E6">
        <w:rPr>
          <w:rFonts w:eastAsiaTheme="minorEastAsia"/>
          <w:sz w:val="26"/>
          <w:szCs w:val="26"/>
        </w:rPr>
        <w:t xml:space="preserve"> (hướng chuyển động cùng chiều với hướng véc tơ </w:t>
      </w:r>
      <m:oMath>
        <m:acc>
          <m:accPr>
            <m:chr m:val="⃗"/>
            <m:ctrlPr>
              <w:rPr>
                <w:rFonts w:ascii="Cambria Math" w:eastAsiaTheme="minorEastAsia" w:hAnsi="Cambria Math"/>
                <w:i/>
                <w:sz w:val="26"/>
                <w:szCs w:val="26"/>
              </w:rPr>
            </m:ctrlPr>
          </m:accPr>
          <m:e>
            <m:r>
              <w:rPr>
                <w:rFonts w:ascii="Cambria Math" w:eastAsiaTheme="minorEastAsia" w:hAnsi="Cambria Math"/>
                <w:sz w:val="26"/>
                <w:szCs w:val="26"/>
              </w:rPr>
              <m:t>u</m:t>
            </m:r>
          </m:e>
        </m:acc>
      </m:oMath>
      <w:r w:rsidRPr="002C71E6">
        <w:rPr>
          <w:rFonts w:eastAsiaTheme="minorEastAsia"/>
          <w:sz w:val="26"/>
          <w:szCs w:val="26"/>
        </w:rPr>
        <w:t xml:space="preserve"> với tốc độ là </w:t>
      </w:r>
      <w:r w:rsidRPr="002C71E6">
        <w:rPr>
          <w:rFonts w:eastAsia="Calibri"/>
          <w:position w:val="-10"/>
          <w:sz w:val="26"/>
          <w:szCs w:val="26"/>
        </w:rPr>
        <w:object w:dxaOrig="1020" w:dyaOrig="320" w14:anchorId="453BBCDB">
          <v:shape id="_x0000_i1817" type="#_x0000_t75" style="width:51pt;height:16.2pt" o:ole="">
            <v:imagedata r:id="rId1874" o:title=""/>
          </v:shape>
          <o:OLEObject Type="Embed" ProgID="Equation.DSMT4" ShapeID="_x0000_i1817" DrawAspect="Content" ObjectID="_1801669903" r:id="rId1875"/>
        </w:object>
      </w:r>
      <w:r w:rsidRPr="002C71E6">
        <w:rPr>
          <w:rFonts w:eastAsiaTheme="minorEastAsia"/>
          <w:sz w:val="26"/>
          <w:szCs w:val="26"/>
        </w:rPr>
        <w:t xml:space="preserve"> (đơn vị trên mỗi trục là mét).</w:t>
      </w:r>
    </w:p>
    <w:p w14:paraId="2C2C2CD2" w14:textId="77777777" w:rsidR="00F31480" w:rsidRPr="002C71E6" w:rsidRDefault="00F31480" w:rsidP="00F31480">
      <w:pPr>
        <w:spacing w:line="259" w:lineRule="auto"/>
        <w:ind w:left="360"/>
        <w:jc w:val="both"/>
        <w:rPr>
          <w:sz w:val="26"/>
          <w:szCs w:val="26"/>
        </w:rPr>
      </w:pPr>
      <w:r w:rsidRPr="002C71E6">
        <w:rPr>
          <w:sz w:val="26"/>
          <w:szCs w:val="26"/>
        </w:rPr>
        <w:t xml:space="preserve">a) Phương trình tham số của đường cáp là: </w:t>
      </w:r>
      <w:r w:rsidRPr="002C71E6">
        <w:rPr>
          <w:position w:val="-50"/>
          <w:sz w:val="26"/>
          <w:szCs w:val="26"/>
        </w:rPr>
        <w:object w:dxaOrig="2160" w:dyaOrig="1120" w14:anchorId="1FC90676">
          <v:shape id="_x0000_i1818" type="#_x0000_t75" style="width:107.4pt;height:57pt" o:ole="">
            <v:imagedata r:id="rId1876" o:title=""/>
          </v:shape>
          <o:OLEObject Type="Embed" ProgID="Equation.DSMT4" ShapeID="_x0000_i1818" DrawAspect="Content" ObjectID="_1801669904" r:id="rId1877"/>
        </w:object>
      </w:r>
    </w:p>
    <w:p w14:paraId="35C04E0E" w14:textId="77777777" w:rsidR="00F31480" w:rsidRPr="002C71E6" w:rsidRDefault="00F31480" w:rsidP="00F31480">
      <w:pPr>
        <w:spacing w:line="259" w:lineRule="auto"/>
        <w:rPr>
          <w:sz w:val="26"/>
          <w:szCs w:val="26"/>
        </w:rPr>
      </w:pPr>
      <w:r w:rsidRPr="002C71E6">
        <w:rPr>
          <w:sz w:val="26"/>
          <w:szCs w:val="26"/>
        </w:rPr>
        <w:t xml:space="preserve">      b) Giả sử sau thời gian t (s) kể từ khi xuất phát (</w:t>
      </w:r>
      <m:oMath>
        <m:r>
          <w:rPr>
            <w:rFonts w:ascii="Cambria Math" w:hAnsi="Cambria Math"/>
            <w:sz w:val="26"/>
            <w:szCs w:val="26"/>
          </w:rPr>
          <m:t>t≥0</m:t>
        </m:r>
      </m:oMath>
      <w:r w:rsidRPr="002C71E6">
        <w:rPr>
          <w:sz w:val="26"/>
          <w:szCs w:val="26"/>
        </w:rPr>
        <w:t xml:space="preserve">), cabin đến điểm M. Khi đó tọa độ </w:t>
      </w:r>
    </w:p>
    <w:p w14:paraId="2D7F39CA" w14:textId="77777777" w:rsidR="00F31480" w:rsidRPr="002C71E6" w:rsidRDefault="00F31480" w:rsidP="00F31480">
      <w:pPr>
        <w:spacing w:line="259" w:lineRule="auto"/>
        <w:rPr>
          <w:rFonts w:eastAsiaTheme="minorEastAsia"/>
          <w:sz w:val="26"/>
          <w:szCs w:val="26"/>
        </w:rPr>
      </w:pPr>
      <w:r w:rsidRPr="002C71E6">
        <w:rPr>
          <w:sz w:val="26"/>
          <w:szCs w:val="26"/>
        </w:rPr>
        <w:t xml:space="preserve">            </w:t>
      </w:r>
      <w:proofErr w:type="gramStart"/>
      <w:r w:rsidRPr="002C71E6">
        <w:rPr>
          <w:sz w:val="26"/>
          <w:szCs w:val="26"/>
        </w:rPr>
        <w:t>điểm</w:t>
      </w:r>
      <w:proofErr w:type="gramEnd"/>
      <w:r w:rsidRPr="002C71E6">
        <w:rPr>
          <w:sz w:val="26"/>
          <w:szCs w:val="26"/>
        </w:rPr>
        <w:t xml:space="preserve"> M là </w:t>
      </w:r>
      <m:oMath>
        <m:r>
          <w:rPr>
            <w:rFonts w:ascii="Cambria Math" w:hAnsi="Cambria Math"/>
            <w:sz w:val="26"/>
            <w:szCs w:val="26"/>
          </w:rPr>
          <m:t xml:space="preserve">M(3t+10; -3t+3; </m:t>
        </m:r>
        <m:f>
          <m:fPr>
            <m:ctrlPr>
              <w:rPr>
                <w:rFonts w:ascii="Cambria Math" w:hAnsi="Cambria Math"/>
                <w:i/>
                <w:sz w:val="26"/>
                <w:szCs w:val="26"/>
              </w:rPr>
            </m:ctrlPr>
          </m:fPr>
          <m:num>
            <m:r>
              <w:rPr>
                <w:rFonts w:ascii="Cambria Math" w:hAnsi="Cambria Math"/>
                <w:sz w:val="26"/>
                <w:szCs w:val="26"/>
              </w:rPr>
              <m:t>3t</m:t>
            </m:r>
          </m:num>
          <m:den>
            <m:r>
              <w:rPr>
                <w:rFonts w:ascii="Cambria Math" w:hAnsi="Cambria Math"/>
                <w:sz w:val="26"/>
                <w:szCs w:val="26"/>
              </w:rPr>
              <m:t>2</m:t>
            </m:r>
          </m:den>
        </m:f>
      </m:oMath>
      <w:r w:rsidRPr="002C71E6">
        <w:rPr>
          <w:rFonts w:eastAsiaTheme="minorEastAsia"/>
          <w:sz w:val="26"/>
          <w:szCs w:val="26"/>
        </w:rPr>
        <w:t xml:space="preserve"> ). </w:t>
      </w:r>
    </w:p>
    <w:p w14:paraId="04D8D7E6" w14:textId="77777777" w:rsidR="00F31480" w:rsidRPr="002C71E6" w:rsidRDefault="00F31480" w:rsidP="00F31480">
      <w:pPr>
        <w:spacing w:line="259" w:lineRule="auto"/>
        <w:rPr>
          <w:rFonts w:eastAsiaTheme="minorEastAsia"/>
          <w:sz w:val="26"/>
          <w:szCs w:val="26"/>
        </w:rPr>
      </w:pPr>
      <w:r w:rsidRPr="002C71E6">
        <w:rPr>
          <w:rFonts w:eastAsiaTheme="minorEastAsia"/>
          <w:sz w:val="26"/>
          <w:szCs w:val="26"/>
        </w:rPr>
        <w:t xml:space="preserve">      c) Cabin dừng ở điểm B có hoành </w:t>
      </w:r>
      <w:proofErr w:type="gramStart"/>
      <w:r w:rsidRPr="002C71E6">
        <w:rPr>
          <w:rFonts w:eastAsiaTheme="minorEastAsia"/>
          <w:sz w:val="26"/>
          <w:szCs w:val="26"/>
        </w:rPr>
        <w:t xml:space="preserve">độ </w:t>
      </w:r>
      <w:proofErr w:type="gramEnd"/>
      <m:oMath>
        <m:sSub>
          <m:sSubPr>
            <m:ctrlPr>
              <w:rPr>
                <w:rFonts w:ascii="Cambria Math" w:eastAsiaTheme="minorEastAsia" w:hAnsi="Cambria Math"/>
                <w:i/>
                <w:sz w:val="26"/>
                <w:szCs w:val="26"/>
              </w:rPr>
            </m:ctrlPr>
          </m:sSubPr>
          <m:e>
            <m:r>
              <w:rPr>
                <w:rFonts w:ascii="Cambria Math" w:eastAsiaTheme="minorEastAsia" w:hAnsi="Cambria Math"/>
                <w:sz w:val="26"/>
                <w:szCs w:val="26"/>
              </w:rPr>
              <m:t>x</m:t>
            </m:r>
          </m:e>
          <m:sub>
            <m:r>
              <w:rPr>
                <w:rFonts w:ascii="Cambria Math" w:eastAsiaTheme="minorEastAsia" w:hAnsi="Cambria Math"/>
                <w:sz w:val="26"/>
                <w:szCs w:val="26"/>
              </w:rPr>
              <m:t>B</m:t>
            </m:r>
          </m:sub>
        </m:sSub>
        <m:r>
          <w:rPr>
            <w:rFonts w:ascii="Cambria Math" w:eastAsiaTheme="minorEastAsia" w:hAnsi="Cambria Math"/>
            <w:sz w:val="26"/>
            <w:szCs w:val="26"/>
          </w:rPr>
          <m:t>=550</m:t>
        </m:r>
      </m:oMath>
      <w:r w:rsidRPr="002C71E6">
        <w:rPr>
          <w:rFonts w:eastAsiaTheme="minorEastAsia"/>
          <w:sz w:val="26"/>
          <w:szCs w:val="26"/>
        </w:rPr>
        <w:t>, khi đó quãng đường AB dài 800m.</w:t>
      </w:r>
    </w:p>
    <w:p w14:paraId="0DDF3A0C" w14:textId="77777777" w:rsidR="00F31480" w:rsidRPr="002C71E6" w:rsidRDefault="00F31480" w:rsidP="00F31480">
      <w:pPr>
        <w:spacing w:line="259" w:lineRule="auto"/>
        <w:ind w:left="360"/>
        <w:rPr>
          <w:rFonts w:eastAsiaTheme="minorEastAsia"/>
          <w:sz w:val="26"/>
          <w:szCs w:val="26"/>
        </w:rPr>
      </w:pPr>
      <w:r w:rsidRPr="002C71E6">
        <w:rPr>
          <w:rFonts w:eastAsiaTheme="minorEastAsia"/>
          <w:sz w:val="26"/>
          <w:szCs w:val="26"/>
        </w:rPr>
        <w:t xml:space="preserve"> d) Đường cáp AB tạo với mặt phẳng </w:t>
      </w:r>
      <m:oMath>
        <m:d>
          <m:dPr>
            <m:ctrlPr>
              <w:rPr>
                <w:rFonts w:ascii="Cambria Math" w:eastAsiaTheme="minorEastAsia" w:hAnsi="Cambria Math"/>
                <w:i/>
                <w:sz w:val="26"/>
                <w:szCs w:val="26"/>
              </w:rPr>
            </m:ctrlPr>
          </m:dPr>
          <m:e>
            <m:r>
              <w:rPr>
                <w:rFonts w:ascii="Cambria Math" w:eastAsiaTheme="minorEastAsia" w:hAnsi="Cambria Math"/>
                <w:sz w:val="26"/>
                <w:szCs w:val="26"/>
              </w:rPr>
              <m:t>Oxy</m:t>
            </m:r>
          </m:e>
        </m:d>
        <m:r>
          <m:rPr>
            <m:sty m:val="p"/>
          </m:rPr>
          <w:rPr>
            <w:rFonts w:ascii="Cambria Math" w:eastAsiaTheme="minorEastAsia" w:hAnsi="Cambria Math"/>
            <w:sz w:val="26"/>
            <w:szCs w:val="26"/>
          </w:rPr>
          <m:t>một góc</m:t>
        </m:r>
        <m:r>
          <w:rPr>
            <w:rFonts w:ascii="Cambria Math" w:eastAsiaTheme="minorEastAsia" w:hAnsi="Cambria Math"/>
            <w:sz w:val="26"/>
            <w:szCs w:val="26"/>
          </w:rPr>
          <m:t xml:space="preserve"> </m:t>
        </m:r>
        <m:sSup>
          <m:sSupPr>
            <m:ctrlPr>
              <w:rPr>
                <w:rFonts w:ascii="Cambria Math" w:eastAsiaTheme="minorEastAsia" w:hAnsi="Cambria Math"/>
                <w:i/>
                <w:sz w:val="26"/>
                <w:szCs w:val="26"/>
              </w:rPr>
            </m:ctrlPr>
          </m:sSupPr>
          <m:e>
            <m:r>
              <w:rPr>
                <w:rFonts w:ascii="Cambria Math" w:eastAsiaTheme="minorEastAsia" w:hAnsi="Cambria Math"/>
                <w:sz w:val="26"/>
                <w:szCs w:val="26"/>
              </w:rPr>
              <m:t>30</m:t>
            </m:r>
          </m:e>
          <m:sup>
            <m:r>
              <w:rPr>
                <w:rFonts w:ascii="Cambria Math" w:eastAsiaTheme="minorEastAsia" w:hAnsi="Cambria Math"/>
                <w:sz w:val="26"/>
                <w:szCs w:val="26"/>
              </w:rPr>
              <m:t>0</m:t>
            </m:r>
          </m:sup>
        </m:sSup>
      </m:oMath>
    </w:p>
    <w:p w14:paraId="47C28745" w14:textId="77777777" w:rsidR="00F31480" w:rsidRPr="002C71E6" w:rsidRDefault="00F31480" w:rsidP="00F31480">
      <w:pPr>
        <w:pStyle w:val="ListParagraph"/>
        <w:rPr>
          <w:rFonts w:eastAsiaTheme="minorEastAsia"/>
          <w:sz w:val="26"/>
          <w:szCs w:val="26"/>
        </w:rPr>
      </w:pPr>
    </w:p>
    <w:p w14:paraId="0CCC42A7" w14:textId="77777777" w:rsidR="00F31480" w:rsidRPr="002C71E6" w:rsidRDefault="00F31480" w:rsidP="00F31480">
      <w:pPr>
        <w:ind w:left="567" w:hanging="567"/>
        <w:rPr>
          <w:sz w:val="26"/>
          <w:szCs w:val="26"/>
        </w:rPr>
      </w:pPr>
    </w:p>
    <w:p w14:paraId="72902EAD" w14:textId="77777777" w:rsidR="00AC122B" w:rsidRPr="002C71E6" w:rsidRDefault="00AC122B" w:rsidP="00AC122B">
      <w:pPr>
        <w:rPr>
          <w:sz w:val="26"/>
          <w:szCs w:val="26"/>
        </w:rPr>
      </w:pPr>
      <w:r w:rsidRPr="002C71E6">
        <w:rPr>
          <w:b/>
          <w:sz w:val="26"/>
          <w:szCs w:val="26"/>
        </w:rPr>
        <w:t xml:space="preserve">PHẦN III. Câu trắc nghiệm trả lời ngắn. </w:t>
      </w:r>
      <w:r w:rsidRPr="002C71E6">
        <w:rPr>
          <w:sz w:val="26"/>
          <w:szCs w:val="26"/>
        </w:rPr>
        <w:t>Thí sinh trả lời từ câu 1 đến câu 6.</w:t>
      </w:r>
    </w:p>
    <w:p w14:paraId="29431831" w14:textId="77777777" w:rsidR="00F31480" w:rsidRPr="002C71E6" w:rsidRDefault="00F31480" w:rsidP="00F31480">
      <w:pPr>
        <w:spacing w:line="276" w:lineRule="auto"/>
        <w:ind w:left="-142"/>
        <w:rPr>
          <w:sz w:val="26"/>
          <w:szCs w:val="26"/>
        </w:rPr>
      </w:pPr>
      <w:r w:rsidRPr="002C71E6">
        <w:rPr>
          <w:b/>
          <w:sz w:val="26"/>
          <w:szCs w:val="26"/>
        </w:rPr>
        <w:t xml:space="preserve"> Câu 1: </w:t>
      </w:r>
      <w:r w:rsidRPr="002C71E6">
        <w:rPr>
          <w:sz w:val="26"/>
          <w:szCs w:val="26"/>
        </w:rPr>
        <w:t xml:space="preserve">Cho tứ diện đều </w:t>
      </w:r>
      <w:r w:rsidRPr="002C71E6">
        <w:rPr>
          <w:position w:val="-6"/>
          <w:sz w:val="26"/>
          <w:szCs w:val="26"/>
        </w:rPr>
        <w:object w:dxaOrig="720" w:dyaOrig="279" w14:anchorId="7E099BBB">
          <v:shape id="_x0000_i1819" type="#_x0000_t75" style="width:36.6pt;height:14.4pt" o:ole="">
            <v:imagedata r:id="rId1878" o:title=""/>
          </v:shape>
          <o:OLEObject Type="Embed" ProgID="Equation.DSMT4" ShapeID="_x0000_i1819" DrawAspect="Content" ObjectID="_1801669905" r:id="rId1879"/>
        </w:object>
      </w:r>
      <w:r w:rsidRPr="002C71E6">
        <w:rPr>
          <w:sz w:val="26"/>
          <w:szCs w:val="26"/>
        </w:rPr>
        <w:t xml:space="preserve"> có </w:t>
      </w:r>
      <w:proofErr w:type="gramStart"/>
      <w:r w:rsidRPr="002C71E6">
        <w:rPr>
          <w:sz w:val="26"/>
          <w:szCs w:val="26"/>
        </w:rPr>
        <w:t xml:space="preserve">cạnh </w:t>
      </w:r>
      <w:proofErr w:type="gramEnd"/>
      <w:r w:rsidRPr="002C71E6">
        <w:rPr>
          <w:position w:val="-4"/>
          <w:sz w:val="26"/>
          <w:szCs w:val="26"/>
        </w:rPr>
        <w:object w:dxaOrig="200" w:dyaOrig="260" w14:anchorId="51A83DFB">
          <v:shape id="_x0000_i1820" type="#_x0000_t75" style="width:9.6pt;height:13.2pt" o:ole="">
            <v:imagedata r:id="rId1880" o:title=""/>
          </v:shape>
          <o:OLEObject Type="Embed" ProgID="Equation.DSMT4" ShapeID="_x0000_i1820" DrawAspect="Content" ObjectID="_1801669906" r:id="rId1881"/>
        </w:object>
      </w:r>
      <w:r w:rsidRPr="002C71E6">
        <w:rPr>
          <w:sz w:val="26"/>
          <w:szCs w:val="26"/>
        </w:rPr>
        <w:t xml:space="preserve">. Khoảng cách giữa hai đường thẳng </w:t>
      </w:r>
      <w:r w:rsidRPr="002C71E6">
        <w:rPr>
          <w:position w:val="-4"/>
          <w:sz w:val="26"/>
          <w:szCs w:val="26"/>
        </w:rPr>
        <w:object w:dxaOrig="400" w:dyaOrig="260" w14:anchorId="3E5EB980">
          <v:shape id="_x0000_i1821" type="#_x0000_t75" style="width:20.4pt;height:13.2pt" o:ole="">
            <v:imagedata r:id="rId1882" o:title=""/>
          </v:shape>
          <o:OLEObject Type="Embed" ProgID="Equation.DSMT4" ShapeID="_x0000_i1821" DrawAspect="Content" ObjectID="_1801669907" r:id="rId1883"/>
        </w:object>
      </w:r>
      <w:r w:rsidRPr="002C71E6">
        <w:rPr>
          <w:sz w:val="26"/>
          <w:szCs w:val="26"/>
        </w:rPr>
        <w:t xml:space="preserve"> và </w:t>
      </w:r>
      <w:r w:rsidRPr="002C71E6">
        <w:rPr>
          <w:position w:val="-6"/>
          <w:sz w:val="26"/>
          <w:szCs w:val="26"/>
        </w:rPr>
        <w:object w:dxaOrig="400" w:dyaOrig="279" w14:anchorId="52FF2BE1">
          <v:shape id="_x0000_i1822" type="#_x0000_t75" style="width:20.4pt;height:14.4pt" o:ole="">
            <v:imagedata r:id="rId1884" o:title=""/>
          </v:shape>
          <o:OLEObject Type="Embed" ProgID="Equation.DSMT4" ShapeID="_x0000_i1822" DrawAspect="Content" ObjectID="_1801669908" r:id="rId1885"/>
        </w:object>
      </w:r>
      <w:r w:rsidRPr="002C71E6">
        <w:rPr>
          <w:sz w:val="26"/>
          <w:szCs w:val="26"/>
        </w:rPr>
        <w:t xml:space="preserve">     </w:t>
      </w:r>
    </w:p>
    <w:p w14:paraId="0E03D962" w14:textId="77777777" w:rsidR="00F31480" w:rsidRPr="002C71E6" w:rsidRDefault="00F31480" w:rsidP="00F31480">
      <w:pPr>
        <w:spacing w:line="276" w:lineRule="auto"/>
        <w:ind w:left="-142"/>
        <w:rPr>
          <w:sz w:val="26"/>
          <w:szCs w:val="26"/>
        </w:rPr>
      </w:pPr>
      <w:r w:rsidRPr="002C71E6">
        <w:rPr>
          <w:b/>
          <w:sz w:val="26"/>
          <w:szCs w:val="26"/>
        </w:rPr>
        <w:t xml:space="preserve"> </w:t>
      </w:r>
      <w:proofErr w:type="gramStart"/>
      <w:r w:rsidRPr="002C71E6">
        <w:rPr>
          <w:sz w:val="26"/>
          <w:szCs w:val="26"/>
        </w:rPr>
        <w:t>bằng</w:t>
      </w:r>
      <w:proofErr w:type="gramEnd"/>
      <w:r w:rsidRPr="002C71E6">
        <w:rPr>
          <w:sz w:val="26"/>
          <w:szCs w:val="26"/>
        </w:rPr>
        <w:t xml:space="preserve"> bao nhiêu? (</w:t>
      </w:r>
      <w:proofErr w:type="gramStart"/>
      <w:r w:rsidRPr="002C71E6">
        <w:rPr>
          <w:sz w:val="26"/>
          <w:szCs w:val="26"/>
        </w:rPr>
        <w:t>làm</w:t>
      </w:r>
      <w:proofErr w:type="gramEnd"/>
      <w:r w:rsidRPr="002C71E6">
        <w:rPr>
          <w:sz w:val="26"/>
          <w:szCs w:val="26"/>
        </w:rPr>
        <w:t xml:space="preserve"> tròn kết quả đến hàng phần trăm).</w:t>
      </w:r>
    </w:p>
    <w:p w14:paraId="44B74650" w14:textId="77777777" w:rsidR="00F31480" w:rsidRPr="002C71E6" w:rsidRDefault="00F31480" w:rsidP="00F31480">
      <w:pPr>
        <w:rPr>
          <w:sz w:val="26"/>
          <w:szCs w:val="26"/>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828"/>
      </w:tblGrid>
      <w:tr w:rsidR="00F31480" w:rsidRPr="002C71E6" w14:paraId="75A737D1" w14:textId="77777777" w:rsidTr="00F25DEE">
        <w:tc>
          <w:tcPr>
            <w:tcW w:w="6232" w:type="dxa"/>
          </w:tcPr>
          <w:p w14:paraId="4611505E" w14:textId="77777777" w:rsidR="00F31480" w:rsidRPr="002C71E6" w:rsidRDefault="00F31480" w:rsidP="00F25DEE">
            <w:pPr>
              <w:rPr>
                <w:b/>
                <w:sz w:val="26"/>
                <w:szCs w:val="26"/>
              </w:rPr>
            </w:pPr>
          </w:p>
          <w:p w14:paraId="2144EFCE" w14:textId="77777777" w:rsidR="00F31480" w:rsidRPr="002C71E6" w:rsidRDefault="00F31480" w:rsidP="00F25DEE">
            <w:pPr>
              <w:ind w:left="567" w:hanging="567"/>
              <w:rPr>
                <w:b/>
                <w:sz w:val="26"/>
                <w:szCs w:val="26"/>
              </w:rPr>
            </w:pPr>
            <w:r w:rsidRPr="002C71E6">
              <w:rPr>
                <w:b/>
                <w:sz w:val="26"/>
                <w:szCs w:val="26"/>
              </w:rPr>
              <w:t xml:space="preserve">Câu 2: </w:t>
            </w:r>
          </w:p>
          <w:p w14:paraId="6CB07A84" w14:textId="77777777" w:rsidR="00F31480" w:rsidRPr="002C71E6" w:rsidRDefault="00F31480" w:rsidP="00F25DEE">
            <w:pPr>
              <w:spacing w:line="360" w:lineRule="auto"/>
              <w:rPr>
                <w:sz w:val="26"/>
                <w:szCs w:val="26"/>
              </w:rPr>
            </w:pPr>
            <w:r w:rsidRPr="002C71E6">
              <w:rPr>
                <w:sz w:val="26"/>
                <w:szCs w:val="26"/>
              </w:rPr>
              <w:t xml:space="preserve">Một người đưa thư xuất phát từ bưu điện ở vị trí A, các điểm cần phát thư nằm dọc các con dường cần đi qua. Biết rằng người này phải đi trên mỗi con đường ít nhất một lần (để phát được thư cho tất cả các điểm cần phát nằm dọc theo con đường đó) và cuối cùng quay lại điểm xuất phát. Độ dài các con đường như hình vẽ (đơn vị độ dài). Hỏi tổng quãng đường người đưa thư có thể đi ngắn nhất có thể là bao </w:t>
            </w:r>
            <w:proofErr w:type="gramStart"/>
            <w:r w:rsidRPr="002C71E6">
              <w:rPr>
                <w:sz w:val="26"/>
                <w:szCs w:val="26"/>
              </w:rPr>
              <w:t>nhiêu ?</w:t>
            </w:r>
            <w:proofErr w:type="gramEnd"/>
          </w:p>
        </w:tc>
        <w:tc>
          <w:tcPr>
            <w:tcW w:w="3828" w:type="dxa"/>
          </w:tcPr>
          <w:p w14:paraId="4958FB23" w14:textId="77777777" w:rsidR="00F31480" w:rsidRPr="002C71E6" w:rsidRDefault="00F31480" w:rsidP="00F25DEE">
            <w:pPr>
              <w:rPr>
                <w:sz w:val="26"/>
                <w:szCs w:val="26"/>
              </w:rPr>
            </w:pPr>
            <w:r w:rsidRPr="002C71E6">
              <w:rPr>
                <w:noProof/>
                <w:sz w:val="26"/>
                <w:szCs w:val="26"/>
              </w:rPr>
              <w:drawing>
                <wp:inline distT="0" distB="0" distL="0" distR="0" wp14:anchorId="4B98001C" wp14:editId="21491335">
                  <wp:extent cx="2233295" cy="1362071"/>
                  <wp:effectExtent l="0" t="0" r="0" b="0"/>
                  <wp:docPr id="12" name="Hình ảnh 1"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9301" name="Hình ảnh 1" descr="Ảnh có chứa hàng, hình tam giác, biểu đồ&#10;&#10;Mô tả được tạo tự động"/>
                          <pic:cNvPicPr/>
                        </pic:nvPicPr>
                        <pic:blipFill>
                          <a:blip r:embed="rId1886"/>
                          <a:stretch>
                            <a:fillRect/>
                          </a:stretch>
                        </pic:blipFill>
                        <pic:spPr>
                          <a:xfrm>
                            <a:off x="0" y="0"/>
                            <a:ext cx="2233295" cy="1362071"/>
                          </a:xfrm>
                          <a:prstGeom prst="rect">
                            <a:avLst/>
                          </a:prstGeom>
                        </pic:spPr>
                      </pic:pic>
                    </a:graphicData>
                  </a:graphic>
                </wp:inline>
              </w:drawing>
            </w:r>
          </w:p>
        </w:tc>
      </w:tr>
    </w:tbl>
    <w:p w14:paraId="2B153F6B" w14:textId="77777777" w:rsidR="00F31480" w:rsidRPr="002C71E6" w:rsidRDefault="00F31480" w:rsidP="00F31480">
      <w:pPr>
        <w:rPr>
          <w:sz w:val="26"/>
          <w:szCs w:val="26"/>
        </w:rPr>
      </w:pPr>
    </w:p>
    <w:p w14:paraId="692EB453" w14:textId="77777777" w:rsidR="00F31480" w:rsidRPr="002C71E6" w:rsidRDefault="00F31480" w:rsidP="00F31480">
      <w:pPr>
        <w:spacing w:before="40" w:after="40"/>
        <w:jc w:val="both"/>
        <w:rPr>
          <w:sz w:val="26"/>
          <w:szCs w:val="26"/>
        </w:rPr>
      </w:pPr>
      <w:r w:rsidRPr="002C71E6">
        <w:rPr>
          <w:b/>
          <w:sz w:val="26"/>
          <w:szCs w:val="26"/>
        </w:rPr>
        <w:t xml:space="preserve">Câu 3: </w:t>
      </w:r>
      <w:r w:rsidRPr="002C71E6">
        <w:rPr>
          <w:sz w:val="26"/>
          <w:szCs w:val="26"/>
        </w:rPr>
        <w:t xml:space="preserve">Khi gắn hệ tọa độ </w:t>
      </w:r>
      <w:r w:rsidRPr="002C71E6">
        <w:rPr>
          <w:position w:val="-10"/>
          <w:sz w:val="26"/>
          <w:szCs w:val="26"/>
        </w:rPr>
        <w:object w:dxaOrig="560" w:dyaOrig="320" w14:anchorId="2243426A">
          <v:shape id="_x0000_i1823" type="#_x0000_t75" style="width:27.6pt;height:15.6pt" o:ole="">
            <v:imagedata r:id="rId1887" o:title=""/>
          </v:shape>
          <o:OLEObject Type="Embed" ProgID="Equation.DSMT4" ShapeID="_x0000_i1823" DrawAspect="Content" ObjectID="_1801669909" r:id="rId1888"/>
        </w:object>
      </w:r>
      <w:r w:rsidRPr="002C71E6">
        <w:rPr>
          <w:sz w:val="26"/>
          <w:szCs w:val="26"/>
        </w:rPr>
        <w:t xml:space="preserve"> (đơn vị trên mỗi trục tính </w:t>
      </w:r>
      <w:proofErr w:type="gramStart"/>
      <w:r w:rsidRPr="002C71E6">
        <w:rPr>
          <w:sz w:val="26"/>
          <w:szCs w:val="26"/>
        </w:rPr>
        <w:t>theo</w:t>
      </w:r>
      <w:proofErr w:type="gramEnd"/>
      <w:r w:rsidRPr="002C71E6">
        <w:rPr>
          <w:sz w:val="26"/>
          <w:szCs w:val="26"/>
        </w:rPr>
        <w:t xml:space="preserve"> kilômét) vào một sân bay, mặt phẳng </w:t>
      </w:r>
      <w:r w:rsidRPr="002C71E6">
        <w:rPr>
          <w:position w:val="-10"/>
          <w:sz w:val="26"/>
          <w:szCs w:val="26"/>
        </w:rPr>
        <w:object w:dxaOrig="620" w:dyaOrig="320" w14:anchorId="095790A9">
          <v:shape id="_x0000_i1824" type="#_x0000_t75" style="width:31.2pt;height:15.6pt" o:ole="">
            <v:imagedata r:id="rId1889" o:title=""/>
          </v:shape>
          <o:OLEObject Type="Embed" ProgID="Equation.DSMT4" ShapeID="_x0000_i1824" DrawAspect="Content" ObjectID="_1801669910" r:id="rId1890"/>
        </w:object>
      </w:r>
      <w:r w:rsidRPr="002C71E6">
        <w:rPr>
          <w:sz w:val="26"/>
          <w:szCs w:val="26"/>
        </w:rPr>
        <w:t xml:space="preserve"> trùng với mặt sân bay. Một máy bay bay </w:t>
      </w:r>
      <w:proofErr w:type="gramStart"/>
      <w:r w:rsidRPr="002C71E6">
        <w:rPr>
          <w:sz w:val="26"/>
          <w:szCs w:val="26"/>
        </w:rPr>
        <w:t>theo</w:t>
      </w:r>
      <w:proofErr w:type="gramEnd"/>
      <w:r w:rsidRPr="002C71E6">
        <w:rPr>
          <w:sz w:val="26"/>
          <w:szCs w:val="26"/>
        </w:rPr>
        <w:t xml:space="preserve"> đường thẳng từ vị trí </w:t>
      </w:r>
      <w:r w:rsidRPr="002C71E6">
        <w:rPr>
          <w:position w:val="-10"/>
          <w:sz w:val="26"/>
          <w:szCs w:val="26"/>
        </w:rPr>
        <w:object w:dxaOrig="1020" w:dyaOrig="320" w14:anchorId="7F55670D">
          <v:shape id="_x0000_i1825" type="#_x0000_t75" style="width:51pt;height:15.6pt" o:ole="">
            <v:imagedata r:id="rId1891" o:title=""/>
          </v:shape>
          <o:OLEObject Type="Embed" ProgID="Equation.DSMT4" ShapeID="_x0000_i1825" DrawAspect="Content" ObjectID="_1801669911" r:id="rId1892"/>
        </w:object>
      </w:r>
      <w:r w:rsidRPr="002C71E6">
        <w:rPr>
          <w:sz w:val="26"/>
          <w:szCs w:val="26"/>
        </w:rPr>
        <w:t xml:space="preserve"> đến vị trí </w:t>
      </w:r>
      <w:r w:rsidRPr="002C71E6">
        <w:rPr>
          <w:position w:val="-10"/>
          <w:sz w:val="26"/>
          <w:szCs w:val="26"/>
        </w:rPr>
        <w:object w:dxaOrig="1219" w:dyaOrig="320" w14:anchorId="0A5F5EC1">
          <v:shape id="_x0000_i1826" type="#_x0000_t75" style="width:61.2pt;height:15.6pt" o:ole="">
            <v:imagedata r:id="rId1893" o:title=""/>
          </v:shape>
          <o:OLEObject Type="Embed" ProgID="Equation.DSMT4" ShapeID="_x0000_i1826" DrawAspect="Content" ObjectID="_1801669912" r:id="rId1894"/>
        </w:object>
      </w:r>
      <w:r w:rsidRPr="002C71E6">
        <w:rPr>
          <w:sz w:val="26"/>
          <w:szCs w:val="26"/>
        </w:rPr>
        <w:t xml:space="preserve"> và hạ cánh tại vị trí </w:t>
      </w:r>
      <w:r w:rsidRPr="002C71E6">
        <w:rPr>
          <w:position w:val="-10"/>
          <w:sz w:val="26"/>
          <w:szCs w:val="26"/>
        </w:rPr>
        <w:object w:dxaOrig="1160" w:dyaOrig="320" w14:anchorId="07C2BD80">
          <v:shape id="_x0000_i1827" type="#_x0000_t75" style="width:57.6pt;height:15.6pt" o:ole="">
            <v:imagedata r:id="rId1895" o:title=""/>
          </v:shape>
          <o:OLEObject Type="Embed" ProgID="Equation.DSMT4" ShapeID="_x0000_i1827" DrawAspect="Content" ObjectID="_1801669913" r:id="rId1896"/>
        </w:object>
      </w:r>
      <w:r w:rsidRPr="002C71E6">
        <w:rPr>
          <w:sz w:val="26"/>
          <w:szCs w:val="26"/>
        </w:rPr>
        <w:t xml:space="preserve"> Giá trị của </w:t>
      </w:r>
      <w:r w:rsidRPr="002C71E6">
        <w:rPr>
          <w:position w:val="-6"/>
          <w:sz w:val="26"/>
          <w:szCs w:val="26"/>
        </w:rPr>
        <w:object w:dxaOrig="540" w:dyaOrig="279" w14:anchorId="54EC917E">
          <v:shape id="_x0000_i1828" type="#_x0000_t75" style="width:27pt;height:14.4pt" o:ole="">
            <v:imagedata r:id="rId1897" o:title=""/>
          </v:shape>
          <o:OLEObject Type="Embed" ProgID="Equation.DSMT4" ShapeID="_x0000_i1828" DrawAspect="Content" ObjectID="_1801669914" r:id="rId1898"/>
        </w:object>
      </w:r>
      <w:r w:rsidRPr="002C71E6">
        <w:rPr>
          <w:sz w:val="26"/>
          <w:szCs w:val="26"/>
        </w:rPr>
        <w:t xml:space="preserve"> bằng bao nhiêu (viết kết quả dưới dạng số thập phân)?</w:t>
      </w:r>
    </w:p>
    <w:p w14:paraId="3FC8C6CB" w14:textId="77777777" w:rsidR="00F31480" w:rsidRPr="002C71E6" w:rsidRDefault="00F31480" w:rsidP="00F31480">
      <w:pPr>
        <w:ind w:left="567" w:hanging="567"/>
        <w:rPr>
          <w:sz w:val="26"/>
          <w:szCs w:val="26"/>
        </w:rPr>
      </w:pPr>
    </w:p>
    <w:p w14:paraId="147F3024" w14:textId="77777777" w:rsidR="00F31480" w:rsidRPr="002C71E6" w:rsidRDefault="00F31480" w:rsidP="00F31480">
      <w:pPr>
        <w:spacing w:beforeLines="20" w:before="48" w:afterLines="20" w:after="48" w:line="276" w:lineRule="auto"/>
        <w:rPr>
          <w:sz w:val="26"/>
          <w:szCs w:val="26"/>
        </w:rPr>
      </w:pPr>
      <w:r w:rsidRPr="002C71E6">
        <w:rPr>
          <w:b/>
          <w:sz w:val="26"/>
          <w:szCs w:val="26"/>
        </w:rPr>
        <w:lastRenderedPageBreak/>
        <w:t xml:space="preserve">Câu 4: </w:t>
      </w:r>
      <w:r w:rsidRPr="002C71E6">
        <w:rPr>
          <w:rFonts w:eastAsia="Georgia"/>
          <w:sz w:val="26"/>
          <w:szCs w:val="26"/>
        </w:rPr>
        <w:t>Một bể chứa nhiên liệu hình trụ đặt nằm ngang, có chiều dài 5 m, có bán kính đáy 1</w:t>
      </w:r>
      <w:r w:rsidRPr="002C71E6">
        <w:rPr>
          <w:rFonts w:eastAsia="Georgia"/>
          <w:i/>
          <w:iCs/>
          <w:sz w:val="26"/>
          <w:szCs w:val="26"/>
        </w:rPr>
        <w:t>m</w:t>
      </w:r>
      <w:r w:rsidRPr="002C71E6">
        <w:rPr>
          <w:rFonts w:eastAsia="Georgia"/>
          <w:sz w:val="26"/>
          <w:szCs w:val="26"/>
        </w:rPr>
        <w:t>. Chiều cao của mực nhiên liệu là 1,5</w:t>
      </w:r>
      <w:r w:rsidRPr="002C71E6">
        <w:rPr>
          <w:rFonts w:eastAsia="Georgia"/>
          <w:i/>
          <w:iCs/>
          <w:sz w:val="26"/>
          <w:szCs w:val="26"/>
        </w:rPr>
        <w:t>m</w:t>
      </w:r>
      <w:r w:rsidRPr="002C71E6">
        <w:rPr>
          <w:rFonts w:eastAsia="Georgia"/>
          <w:sz w:val="26"/>
          <w:szCs w:val="26"/>
        </w:rPr>
        <w:t xml:space="preserve">. Tính thể tích phần nhiên liệu trong bể </w:t>
      </w:r>
      <w:r w:rsidRPr="002C71E6">
        <w:rPr>
          <w:rFonts w:eastAsia="Georgia"/>
          <w:i/>
          <w:iCs/>
          <w:sz w:val="26"/>
          <w:szCs w:val="26"/>
        </w:rPr>
        <w:t xml:space="preserve">(theo đơn </w:t>
      </w:r>
      <w:proofErr w:type="gramStart"/>
      <w:r w:rsidRPr="002C71E6">
        <w:rPr>
          <w:rFonts w:eastAsia="Georgia"/>
          <w:i/>
          <w:iCs/>
          <w:sz w:val="26"/>
          <w:szCs w:val="26"/>
        </w:rPr>
        <w:t xml:space="preserve">vị </w:t>
      </w:r>
      <w:proofErr w:type="gramEnd"/>
      <w:r w:rsidRPr="002C71E6">
        <w:rPr>
          <w:i/>
          <w:iCs/>
          <w:position w:val="-4"/>
          <w:sz w:val="26"/>
          <w:szCs w:val="26"/>
        </w:rPr>
        <w:object w:dxaOrig="341" w:dyaOrig="297" w14:anchorId="12967F3E">
          <v:shape id="_x0000_i1829" type="#_x0000_t75" style="width:16.8pt;height:15pt" o:ole="">
            <v:imagedata r:id="rId1899" o:title=""/>
          </v:shape>
          <o:OLEObject Type="Embed" ProgID="Equation.DSMT4" ShapeID="_x0000_i1829" DrawAspect="Content" ObjectID="_1801669915" r:id="rId1900"/>
        </w:object>
      </w:r>
      <w:r w:rsidRPr="002C71E6">
        <w:rPr>
          <w:i/>
          <w:iCs/>
          <w:sz w:val="26"/>
          <w:szCs w:val="26"/>
        </w:rPr>
        <w:t>, làm tròn đến chữ số thâph phân hàng phần trục).</w:t>
      </w:r>
    </w:p>
    <w:p w14:paraId="6E66991C" w14:textId="77777777" w:rsidR="00F31480" w:rsidRPr="002C71E6" w:rsidRDefault="00F31480" w:rsidP="00F31480">
      <w:pPr>
        <w:ind w:left="567" w:hanging="567"/>
        <w:rPr>
          <w:sz w:val="26"/>
          <w:szCs w:val="26"/>
        </w:rPr>
      </w:pPr>
    </w:p>
    <w:p w14:paraId="710CC4AD" w14:textId="77777777" w:rsidR="00F31480" w:rsidRPr="002C71E6" w:rsidRDefault="00F31480" w:rsidP="00F31480">
      <w:pPr>
        <w:tabs>
          <w:tab w:val="left" w:leader="dot" w:pos="10206"/>
        </w:tabs>
        <w:spacing w:line="360" w:lineRule="auto"/>
        <w:jc w:val="both"/>
        <w:rPr>
          <w:bCs/>
          <w:sz w:val="26"/>
          <w:szCs w:val="26"/>
        </w:rPr>
      </w:pPr>
      <w:r w:rsidRPr="002C71E6">
        <w:rPr>
          <w:b/>
          <w:sz w:val="26"/>
          <w:szCs w:val="26"/>
        </w:rPr>
        <w:t xml:space="preserve">Câu 5: </w:t>
      </w:r>
      <w:r w:rsidRPr="002C71E6">
        <w:rPr>
          <w:bCs/>
          <w:sz w:val="26"/>
          <w:szCs w:val="26"/>
        </w:rPr>
        <w:t xml:space="preserve">Có hai xã </w:t>
      </w:r>
      <w:r w:rsidRPr="002C71E6">
        <w:rPr>
          <w:bCs/>
          <w:position w:val="-10"/>
          <w:sz w:val="26"/>
          <w:szCs w:val="26"/>
        </w:rPr>
        <w:object w:dxaOrig="480" w:dyaOrig="320" w14:anchorId="329C39A7">
          <v:shape id="_x0000_i1830" type="#_x0000_t75" style="width:24pt;height:15.6pt" o:ole="">
            <v:imagedata r:id="rId1901" o:title=""/>
          </v:shape>
          <o:OLEObject Type="Embed" ProgID="Equation.DSMT4" ShapeID="_x0000_i1830" DrawAspect="Content" ObjectID="_1801669916" r:id="rId1902"/>
        </w:object>
      </w:r>
      <w:r w:rsidRPr="002C71E6">
        <w:rPr>
          <w:bCs/>
          <w:sz w:val="26"/>
          <w:szCs w:val="26"/>
        </w:rPr>
        <w:t xml:space="preserve"> cùng ở một bên bờ sông. Khoảng cách từ hai xã đó đến bờ sông lần lượt là </w:t>
      </w:r>
      <w:r w:rsidRPr="002C71E6">
        <w:rPr>
          <w:bCs/>
          <w:position w:val="-6"/>
          <w:sz w:val="26"/>
          <w:szCs w:val="26"/>
        </w:rPr>
        <w:object w:dxaOrig="1020" w:dyaOrig="279" w14:anchorId="2E5C8420">
          <v:shape id="_x0000_i1831" type="#_x0000_t75" style="width:50.4pt;height:14.4pt" o:ole="">
            <v:imagedata r:id="rId1903" o:title=""/>
          </v:shape>
          <o:OLEObject Type="Embed" ProgID="Equation.DSMT4" ShapeID="_x0000_i1831" DrawAspect="Content" ObjectID="_1801669917" r:id="rId1904"/>
        </w:object>
      </w:r>
      <w:r w:rsidRPr="002C71E6">
        <w:rPr>
          <w:bCs/>
          <w:sz w:val="26"/>
          <w:szCs w:val="26"/>
        </w:rPr>
        <w:t xml:space="preserve">m, </w:t>
      </w:r>
      <w:r w:rsidRPr="002C71E6">
        <w:rPr>
          <w:bCs/>
          <w:position w:val="-6"/>
          <w:sz w:val="26"/>
          <w:szCs w:val="26"/>
        </w:rPr>
        <w:object w:dxaOrig="1040" w:dyaOrig="279" w14:anchorId="2E458BE7">
          <v:shape id="_x0000_i1832" type="#_x0000_t75" style="width:52.8pt;height:14.4pt" o:ole="">
            <v:imagedata r:id="rId1905" o:title=""/>
          </v:shape>
          <o:OLEObject Type="Embed" ProgID="Equation.DSMT4" ShapeID="_x0000_i1832" DrawAspect="Content" ObjectID="_1801669918" r:id="rId1906"/>
        </w:object>
      </w:r>
      <w:r w:rsidRPr="002C71E6">
        <w:rPr>
          <w:bCs/>
          <w:sz w:val="26"/>
          <w:szCs w:val="26"/>
        </w:rPr>
        <w:t xml:space="preserve">m. Người ta đo được </w:t>
      </w:r>
      <w:r w:rsidRPr="002C71E6">
        <w:rPr>
          <w:bCs/>
          <w:position w:val="-6"/>
          <w:sz w:val="26"/>
          <w:szCs w:val="26"/>
        </w:rPr>
        <w:object w:dxaOrig="1219" w:dyaOrig="279" w14:anchorId="3D14F350">
          <v:shape id="_x0000_i1833" type="#_x0000_t75" style="width:61.2pt;height:14.4pt" o:ole="">
            <v:imagedata r:id="rId1907" o:title=""/>
          </v:shape>
          <o:OLEObject Type="Embed" ProgID="Equation.DSMT4" ShapeID="_x0000_i1833" DrawAspect="Content" ObjectID="_1801669919" r:id="rId1908"/>
        </w:object>
      </w:r>
      <w:r w:rsidRPr="002C71E6">
        <w:rPr>
          <w:bCs/>
          <w:sz w:val="26"/>
          <w:szCs w:val="26"/>
        </w:rPr>
        <w:t xml:space="preserve">m như hình vẽ dưới đây. Các kỹ sư muốn xây dựng một trạm cung cấp nước sạch nằm bên bờ sông cho người dân của hai xã sử dụng. Để tiết kiệm chi phí, các kỹ sư phải chọn một vị trí </w:t>
      </w:r>
      <w:r w:rsidRPr="002C71E6">
        <w:rPr>
          <w:bCs/>
          <w:position w:val="-4"/>
          <w:sz w:val="26"/>
          <w:szCs w:val="26"/>
        </w:rPr>
        <w:object w:dxaOrig="320" w:dyaOrig="260" w14:anchorId="67C70818">
          <v:shape id="_x0000_i1834" type="#_x0000_t75" style="width:15.6pt;height:12.6pt" o:ole="">
            <v:imagedata r:id="rId1909" o:title=""/>
          </v:shape>
          <o:OLEObject Type="Embed" ProgID="Equation.DSMT4" ShapeID="_x0000_i1834" DrawAspect="Content" ObjectID="_1801669920" r:id="rId1910"/>
        </w:object>
      </w:r>
      <w:r w:rsidRPr="002C71E6">
        <w:rPr>
          <w:bCs/>
          <w:sz w:val="26"/>
          <w:szCs w:val="26"/>
        </w:rPr>
        <w:t xml:space="preserve"> của trạm cung cấp nước sạch đó trên đoạn </w:t>
      </w:r>
      <w:r w:rsidRPr="002C71E6">
        <w:rPr>
          <w:bCs/>
          <w:position w:val="-4"/>
          <w:sz w:val="26"/>
          <w:szCs w:val="26"/>
        </w:rPr>
        <w:object w:dxaOrig="499" w:dyaOrig="260" w14:anchorId="598E7E39">
          <v:shape id="_x0000_i1835" type="#_x0000_t75" style="width:25.2pt;height:12.6pt" o:ole="">
            <v:imagedata r:id="rId1911" o:title=""/>
          </v:shape>
          <o:OLEObject Type="Embed" ProgID="Equation.DSMT4" ShapeID="_x0000_i1835" DrawAspect="Content" ObjectID="_1801669921" r:id="rId1912"/>
        </w:object>
      </w:r>
      <w:r w:rsidRPr="002C71E6">
        <w:rPr>
          <w:bCs/>
          <w:sz w:val="26"/>
          <w:szCs w:val="26"/>
        </w:rPr>
        <w:t xml:space="preserve"> sao cho tổng khoảng cách từ hai xã đến vị trí </w:t>
      </w:r>
      <w:r w:rsidRPr="002C71E6">
        <w:rPr>
          <w:bCs/>
          <w:position w:val="-4"/>
          <w:sz w:val="26"/>
          <w:szCs w:val="26"/>
        </w:rPr>
        <w:object w:dxaOrig="320" w:dyaOrig="260" w14:anchorId="4A8D3410">
          <v:shape id="_x0000_i1836" type="#_x0000_t75" style="width:15.6pt;height:12.6pt" o:ole="">
            <v:imagedata r:id="rId1913" o:title=""/>
          </v:shape>
          <o:OLEObject Type="Embed" ProgID="Equation.DSMT4" ShapeID="_x0000_i1836" DrawAspect="Content" ObjectID="_1801669922" r:id="rId1914"/>
        </w:object>
      </w:r>
      <w:r w:rsidRPr="002C71E6">
        <w:rPr>
          <w:bCs/>
          <w:sz w:val="26"/>
          <w:szCs w:val="26"/>
        </w:rPr>
        <w:t xml:space="preserve"> là nhỏ nhất. Giá trị nhỏ nhất của tổng khoảng cách đó bằng bao nhiêu mét? (</w:t>
      </w:r>
      <w:proofErr w:type="gramStart"/>
      <w:r w:rsidRPr="002C71E6">
        <w:rPr>
          <w:bCs/>
          <w:i/>
          <w:sz w:val="26"/>
          <w:szCs w:val="26"/>
        </w:rPr>
        <w:t>làm</w:t>
      </w:r>
      <w:proofErr w:type="gramEnd"/>
      <w:r w:rsidRPr="002C71E6">
        <w:rPr>
          <w:bCs/>
          <w:i/>
          <w:sz w:val="26"/>
          <w:szCs w:val="26"/>
        </w:rPr>
        <w:t xml:space="preserve"> tròn kết quả đến hàng đơn vị</w:t>
      </w:r>
      <w:r w:rsidRPr="002C71E6">
        <w:rPr>
          <w:bCs/>
          <w:sz w:val="26"/>
          <w:szCs w:val="26"/>
        </w:rPr>
        <w:t>).</w:t>
      </w:r>
    </w:p>
    <w:p w14:paraId="11E20448" w14:textId="77777777" w:rsidR="00F31480" w:rsidRPr="002C71E6" w:rsidRDefault="00F31480" w:rsidP="00F31480">
      <w:pPr>
        <w:tabs>
          <w:tab w:val="left" w:leader="dot" w:pos="10206"/>
        </w:tabs>
        <w:spacing w:line="360" w:lineRule="auto"/>
        <w:jc w:val="center"/>
        <w:rPr>
          <w:bCs/>
          <w:sz w:val="26"/>
          <w:szCs w:val="26"/>
        </w:rPr>
      </w:pPr>
      <w:r w:rsidRPr="002C71E6">
        <w:rPr>
          <w:bCs/>
          <w:noProof/>
          <w:sz w:val="26"/>
          <w:szCs w:val="26"/>
        </w:rPr>
        <w:drawing>
          <wp:inline distT="0" distB="0" distL="0" distR="0" wp14:anchorId="0B72945A" wp14:editId="45B1E7BC">
            <wp:extent cx="2887980" cy="1504662"/>
            <wp:effectExtent l="0" t="0" r="7620" b="635"/>
            <wp:docPr id="1" name="Picture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59268" name="Picture 1" descr="A diagram of a line&#10;&#10;Description automatically generated"/>
                    <pic:cNvPicPr/>
                  </pic:nvPicPr>
                  <pic:blipFill>
                    <a:blip r:embed="rId1915">
                      <a:grayscl/>
                      <a:extLst>
                        <a:ext uri="{BEBA8EAE-BF5A-486C-A8C5-ECC9F3942E4B}">
                          <a14:imgProps xmlns:a14="http://schemas.microsoft.com/office/drawing/2010/main">
                            <a14:imgLayer r:embed="rId1916">
                              <a14:imgEffect>
                                <a14:brightnessContrast contrast="40000"/>
                              </a14:imgEffect>
                            </a14:imgLayer>
                          </a14:imgProps>
                        </a:ext>
                      </a:extLst>
                    </a:blip>
                    <a:stretch>
                      <a:fillRect/>
                    </a:stretch>
                  </pic:blipFill>
                  <pic:spPr>
                    <a:xfrm>
                      <a:off x="0" y="0"/>
                      <a:ext cx="2895440" cy="1508549"/>
                    </a:xfrm>
                    <a:prstGeom prst="rect">
                      <a:avLst/>
                    </a:prstGeom>
                  </pic:spPr>
                </pic:pic>
              </a:graphicData>
            </a:graphic>
          </wp:inline>
        </w:drawing>
      </w:r>
    </w:p>
    <w:p w14:paraId="26CAF322" w14:textId="77777777" w:rsidR="00F31480" w:rsidRPr="002C71E6" w:rsidRDefault="00F31480" w:rsidP="00F31480">
      <w:pPr>
        <w:ind w:left="567" w:hanging="567"/>
        <w:rPr>
          <w:sz w:val="26"/>
          <w:szCs w:val="26"/>
        </w:rPr>
      </w:pPr>
    </w:p>
    <w:p w14:paraId="52DE22F0" w14:textId="77777777" w:rsidR="00F31480" w:rsidRPr="002C71E6" w:rsidRDefault="00F31480" w:rsidP="00F31480">
      <w:pPr>
        <w:pStyle w:val="ListParagraph"/>
        <w:tabs>
          <w:tab w:val="left" w:pos="992"/>
        </w:tabs>
        <w:spacing w:before="120"/>
        <w:ind w:left="992" w:hanging="992"/>
        <w:jc w:val="both"/>
        <w:rPr>
          <w:i/>
          <w:iCs/>
          <w:sz w:val="26"/>
          <w:szCs w:val="26"/>
        </w:rPr>
      </w:pPr>
      <w:r w:rsidRPr="002C71E6">
        <w:rPr>
          <w:b/>
          <w:sz w:val="26"/>
          <w:szCs w:val="26"/>
        </w:rPr>
        <w:t xml:space="preserve">Câu 6: </w:t>
      </w:r>
      <w:r w:rsidRPr="002C71E6">
        <w:rPr>
          <w:sz w:val="26"/>
          <w:szCs w:val="26"/>
        </w:rPr>
        <w:t xml:space="preserve">Người ta cần trang trí một kim tự tháp hình chóp tứ giác đều </w:t>
      </w:r>
      <w:r w:rsidRPr="002C71E6">
        <w:rPr>
          <w:position w:val="-6"/>
          <w:sz w:val="26"/>
          <w:szCs w:val="26"/>
        </w:rPr>
        <w:object w:dxaOrig="920" w:dyaOrig="279" w14:anchorId="26131E1C">
          <v:shape id="_x0000_i1837" type="#_x0000_t75" style="width:45.6pt;height:14.4pt" o:ole="">
            <v:imagedata r:id="rId1917" o:title=""/>
          </v:shape>
          <o:OLEObject Type="Embed" ProgID="Equation.DSMT4" ShapeID="_x0000_i1837" DrawAspect="Content" ObjectID="_1801669923" r:id="rId1918"/>
        </w:object>
      </w:r>
      <w:r w:rsidRPr="002C71E6">
        <w:rPr>
          <w:sz w:val="26"/>
          <w:szCs w:val="26"/>
        </w:rPr>
        <w:t xml:space="preserve"> cạnh bên </w:t>
      </w:r>
      <w:proofErr w:type="gramStart"/>
      <w:r w:rsidRPr="002C71E6">
        <w:rPr>
          <w:sz w:val="26"/>
          <w:szCs w:val="26"/>
        </w:rPr>
        <w:t xml:space="preserve">bằng </w:t>
      </w:r>
      <w:proofErr w:type="gramEnd"/>
      <w:r w:rsidRPr="002C71E6">
        <w:rPr>
          <w:position w:val="-6"/>
          <w:sz w:val="26"/>
          <w:szCs w:val="26"/>
        </w:rPr>
        <w:object w:dxaOrig="660" w:dyaOrig="279" w14:anchorId="4676D8E9">
          <v:shape id="_x0000_i1838" type="#_x0000_t75" style="width:33pt;height:14.4pt" o:ole="">
            <v:imagedata r:id="rId1919" o:title=""/>
          </v:shape>
          <o:OLEObject Type="Embed" ProgID="Equation.DSMT4" ShapeID="_x0000_i1838" DrawAspect="Content" ObjectID="_1801669924" r:id="rId1920"/>
        </w:object>
      </w:r>
      <w:r w:rsidRPr="002C71E6">
        <w:rPr>
          <w:sz w:val="26"/>
          <w:szCs w:val="26"/>
        </w:rPr>
        <w:t xml:space="preserve">, góc </w:t>
      </w:r>
      <w:r w:rsidRPr="002C71E6">
        <w:rPr>
          <w:position w:val="-6"/>
          <w:sz w:val="26"/>
          <w:szCs w:val="26"/>
        </w:rPr>
        <w:object w:dxaOrig="1060" w:dyaOrig="360" w14:anchorId="586C3A16">
          <v:shape id="_x0000_i1839" type="#_x0000_t75" style="width:53.4pt;height:18pt" o:ole="">
            <v:imagedata r:id="rId1921" o:title=""/>
          </v:shape>
          <o:OLEObject Type="Embed" ProgID="Equation.DSMT4" ShapeID="_x0000_i1839" DrawAspect="Content" ObjectID="_1801669925" r:id="rId1922"/>
        </w:object>
      </w:r>
      <w:r w:rsidRPr="002C71E6">
        <w:rPr>
          <w:sz w:val="26"/>
          <w:szCs w:val="26"/>
        </w:rPr>
        <w:t xml:space="preserve"> bằng đường gấp khúc dây đèn led vòng quanh kim tự tháp </w:t>
      </w:r>
      <w:r w:rsidRPr="002C71E6">
        <w:rPr>
          <w:position w:val="-6"/>
          <w:sz w:val="26"/>
          <w:szCs w:val="26"/>
        </w:rPr>
        <w:object w:dxaOrig="1500" w:dyaOrig="279" w14:anchorId="4AFD36DB">
          <v:shape id="_x0000_i1840" type="#_x0000_t75" style="width:75pt;height:14.4pt" o:ole="">
            <v:imagedata r:id="rId1923" o:title=""/>
          </v:shape>
          <o:OLEObject Type="Embed" ProgID="Equation.DSMT4" ShapeID="_x0000_i1840" DrawAspect="Content" ObjectID="_1801669926" r:id="rId1924"/>
        </w:object>
      </w:r>
      <w:r w:rsidRPr="002C71E6">
        <w:rPr>
          <w:sz w:val="26"/>
          <w:szCs w:val="26"/>
        </w:rPr>
        <w:t xml:space="preserve">. Trong đó điểm </w:t>
      </w:r>
      <w:r w:rsidRPr="002C71E6">
        <w:rPr>
          <w:position w:val="-4"/>
          <w:sz w:val="26"/>
          <w:szCs w:val="26"/>
        </w:rPr>
        <w:object w:dxaOrig="220" w:dyaOrig="260" w14:anchorId="6F2E59BB">
          <v:shape id="_x0000_i1841" type="#_x0000_t75" style="width:11.4pt;height:12.6pt" o:ole="">
            <v:imagedata r:id="rId1925" o:title=""/>
          </v:shape>
          <o:OLEObject Type="Embed" ProgID="Equation.DSMT4" ShapeID="_x0000_i1841" DrawAspect="Content" ObjectID="_1801669927" r:id="rId1926"/>
        </w:object>
      </w:r>
      <w:r w:rsidRPr="002C71E6">
        <w:rPr>
          <w:sz w:val="26"/>
          <w:szCs w:val="26"/>
        </w:rPr>
        <w:t xml:space="preserve"> cố định </w:t>
      </w:r>
      <w:proofErr w:type="gramStart"/>
      <w:r w:rsidRPr="002C71E6">
        <w:rPr>
          <w:sz w:val="26"/>
          <w:szCs w:val="26"/>
        </w:rPr>
        <w:t xml:space="preserve">và </w:t>
      </w:r>
      <w:proofErr w:type="gramEnd"/>
      <w:r w:rsidRPr="002C71E6">
        <w:rPr>
          <w:position w:val="-6"/>
          <w:sz w:val="26"/>
          <w:szCs w:val="26"/>
        </w:rPr>
        <w:object w:dxaOrig="1060" w:dyaOrig="279" w14:anchorId="60354388">
          <v:shape id="_x0000_i1842" type="#_x0000_t75" style="width:53.4pt;height:14.4pt" o:ole="">
            <v:imagedata r:id="rId1927" o:title=""/>
          </v:shape>
          <o:OLEObject Type="Embed" ProgID="Equation.DSMT4" ShapeID="_x0000_i1842" DrawAspect="Content" ObjectID="_1801669928" r:id="rId1928"/>
        </w:object>
      </w:r>
      <w:r w:rsidRPr="002C71E6">
        <w:rPr>
          <w:sz w:val="26"/>
          <w:szCs w:val="26"/>
        </w:rPr>
        <w:t xml:space="preserve">. Hỏi khi đó cần dùng ít nhất bao nhiêu mét dây đèn led để trang trí? </w:t>
      </w:r>
      <w:r w:rsidRPr="002C71E6">
        <w:rPr>
          <w:i/>
          <w:iCs/>
          <w:sz w:val="26"/>
          <w:szCs w:val="26"/>
        </w:rPr>
        <w:t>(</w:t>
      </w:r>
      <w:proofErr w:type="gramStart"/>
      <w:r w:rsidRPr="002C71E6">
        <w:rPr>
          <w:i/>
          <w:iCs/>
          <w:sz w:val="26"/>
          <w:szCs w:val="26"/>
        </w:rPr>
        <w:t>làm</w:t>
      </w:r>
      <w:proofErr w:type="gramEnd"/>
      <w:r w:rsidRPr="002C71E6">
        <w:rPr>
          <w:i/>
          <w:iCs/>
          <w:sz w:val="26"/>
          <w:szCs w:val="26"/>
        </w:rPr>
        <w:t xml:space="preserve"> tròn đến hàng đơn vị)</w:t>
      </w:r>
    </w:p>
    <w:p w14:paraId="074FB757" w14:textId="77777777" w:rsidR="00AC122B" w:rsidRPr="002C71E6" w:rsidRDefault="00AC122B" w:rsidP="00F31480">
      <w:pPr>
        <w:pStyle w:val="ListParagraph"/>
        <w:tabs>
          <w:tab w:val="left" w:pos="992"/>
        </w:tabs>
        <w:spacing w:before="120"/>
        <w:ind w:left="992" w:hanging="992"/>
        <w:jc w:val="both"/>
        <w:rPr>
          <w:b/>
          <w:sz w:val="26"/>
          <w:szCs w:val="26"/>
        </w:rPr>
      </w:pPr>
    </w:p>
    <w:p w14:paraId="18392F2B" w14:textId="77777777" w:rsidR="00AC122B" w:rsidRPr="002C71E6" w:rsidRDefault="00AC122B" w:rsidP="00F31480">
      <w:pPr>
        <w:pStyle w:val="ListParagraph"/>
        <w:tabs>
          <w:tab w:val="left" w:pos="992"/>
        </w:tabs>
        <w:spacing w:before="120"/>
        <w:ind w:left="992" w:hanging="992"/>
        <w:jc w:val="both"/>
        <w:rPr>
          <w:b/>
          <w:sz w:val="26"/>
          <w:szCs w:val="26"/>
        </w:rPr>
      </w:pPr>
    </w:p>
    <w:p w14:paraId="2EEF24E2" w14:textId="30A24770" w:rsidR="00F31480" w:rsidRPr="002C71E6" w:rsidRDefault="00AC122B" w:rsidP="00AC122B">
      <w:pPr>
        <w:jc w:val="center"/>
        <w:rPr>
          <w:b/>
          <w:sz w:val="26"/>
          <w:szCs w:val="26"/>
          <w:u w:val="single"/>
          <w:lang w:val="vi-VN"/>
        </w:rPr>
      </w:pPr>
      <w:r w:rsidRPr="002C71E6">
        <w:rPr>
          <w:b/>
          <w:sz w:val="26"/>
          <w:szCs w:val="26"/>
          <w:u w:val="single"/>
          <w:lang w:val="vi-VN"/>
        </w:rPr>
        <w:t>ĐỀ SỐ 5</w:t>
      </w:r>
    </w:p>
    <w:p w14:paraId="4F303435" w14:textId="77777777" w:rsidR="00AC122B" w:rsidRPr="002C71E6" w:rsidRDefault="00AC122B" w:rsidP="00AC122B">
      <w:pPr>
        <w:rPr>
          <w:sz w:val="26"/>
          <w:szCs w:val="26"/>
        </w:rPr>
      </w:pPr>
      <w:r w:rsidRPr="002C71E6">
        <w:rPr>
          <w:b/>
          <w:sz w:val="26"/>
          <w:szCs w:val="26"/>
        </w:rPr>
        <w:t xml:space="preserve">PHẦN I. Câu trắc nghiệm nhiều phương </w:t>
      </w:r>
      <w:proofErr w:type="gramStart"/>
      <w:r w:rsidRPr="002C71E6">
        <w:rPr>
          <w:b/>
          <w:sz w:val="26"/>
          <w:szCs w:val="26"/>
        </w:rPr>
        <w:t>án</w:t>
      </w:r>
      <w:proofErr w:type="gramEnd"/>
      <w:r w:rsidRPr="002C71E6">
        <w:rPr>
          <w:b/>
          <w:sz w:val="26"/>
          <w:szCs w:val="26"/>
        </w:rPr>
        <w:t xml:space="preserve"> lựa chọn</w:t>
      </w:r>
      <w:r w:rsidRPr="002C71E6">
        <w:rPr>
          <w:sz w:val="26"/>
          <w:szCs w:val="26"/>
        </w:rPr>
        <w:t>. Thí sinh trả lời từ câu 1 đến câu 12. Mỗi câu hỏi thí sinh chỉ chọn một phương án.</w:t>
      </w:r>
    </w:p>
    <w:p w14:paraId="0BFABDD5" w14:textId="77777777" w:rsidR="00AC122B" w:rsidRPr="002C71E6" w:rsidRDefault="00AC122B" w:rsidP="00AC122B">
      <w:pPr>
        <w:ind w:left="567" w:hanging="567"/>
        <w:rPr>
          <w:rFonts w:eastAsia="Aptos"/>
          <w:sz w:val="26"/>
          <w:szCs w:val="26"/>
        </w:rPr>
      </w:pPr>
      <w:r w:rsidRPr="002C71E6">
        <w:rPr>
          <w:rFonts w:eastAsia="Aptos"/>
          <w:b/>
          <w:sz w:val="26"/>
          <w:szCs w:val="26"/>
        </w:rPr>
        <w:t xml:space="preserve">Câu 1. </w:t>
      </w:r>
      <w:r w:rsidRPr="002C71E6">
        <w:rPr>
          <w:rFonts w:eastAsia="Aptos"/>
          <w:sz w:val="26"/>
          <w:szCs w:val="26"/>
        </w:rPr>
        <w:t xml:space="preserve">Nguyên hàm của hàm số </w:t>
      </w:r>
      <w:r w:rsidRPr="002C71E6">
        <w:rPr>
          <w:rFonts w:eastAsia="Aptos"/>
          <w:position w:val="-10"/>
          <w:sz w:val="26"/>
          <w:szCs w:val="26"/>
        </w:rPr>
        <w:object w:dxaOrig="1200" w:dyaOrig="320" w14:anchorId="503A677F">
          <v:shape id="_x0000_i1843" type="#_x0000_t75" style="width:60pt;height:15.6pt" o:ole="">
            <v:imagedata r:id="rId1929" o:title=""/>
          </v:shape>
          <o:OLEObject Type="Embed" ProgID="Equation.DSMT4" ShapeID="_x0000_i1843" DrawAspect="Content" ObjectID="_1801669929" r:id="rId1930"/>
        </w:object>
      </w:r>
      <w:r w:rsidRPr="002C71E6">
        <w:rPr>
          <w:rFonts w:eastAsia="Aptos"/>
          <w:sz w:val="26"/>
          <w:szCs w:val="26"/>
        </w:rPr>
        <w:t xml:space="preserve"> là</w:t>
      </w:r>
    </w:p>
    <w:p w14:paraId="2D513C64" w14:textId="77777777" w:rsidR="00AC122B" w:rsidRPr="002C71E6" w:rsidRDefault="00AC122B" w:rsidP="00AC122B">
      <w:pPr>
        <w:tabs>
          <w:tab w:val="left" w:pos="2976"/>
          <w:tab w:val="left" w:pos="5386"/>
          <w:tab w:val="left" w:pos="7795"/>
        </w:tabs>
        <w:rPr>
          <w:rFonts w:eastAsia="Aptos"/>
          <w:sz w:val="26"/>
          <w:szCs w:val="26"/>
        </w:rPr>
      </w:pPr>
      <w:r w:rsidRPr="002C71E6">
        <w:rPr>
          <w:rFonts w:eastAsia="Aptos"/>
          <w:b/>
          <w:sz w:val="26"/>
          <w:szCs w:val="26"/>
        </w:rPr>
        <w:t xml:space="preserve">A. </w:t>
      </w:r>
      <w:r w:rsidRPr="002C71E6">
        <w:rPr>
          <w:rFonts w:eastAsia="Aptos"/>
          <w:position w:val="-6"/>
          <w:sz w:val="26"/>
          <w:szCs w:val="26"/>
        </w:rPr>
        <w:object w:dxaOrig="900" w:dyaOrig="279" w14:anchorId="6BA156F0">
          <v:shape id="_x0000_i1844" type="#_x0000_t75" style="width:45pt;height:14.4pt" o:ole="">
            <v:imagedata r:id="rId1931" o:title=""/>
          </v:shape>
          <o:OLEObject Type="Embed" ProgID="Equation.DSMT4" ShapeID="_x0000_i1844" DrawAspect="Content" ObjectID="_1801669930" r:id="rId1932"/>
        </w:object>
      </w:r>
      <w:r w:rsidRPr="002C71E6">
        <w:rPr>
          <w:rFonts w:eastAsia="Aptos"/>
          <w:sz w:val="26"/>
          <w:szCs w:val="26"/>
        </w:rPr>
        <w:t>.</w:t>
      </w:r>
      <w:r w:rsidRPr="002C71E6">
        <w:rPr>
          <w:rFonts w:eastAsia="Aptos"/>
          <w:sz w:val="26"/>
          <w:szCs w:val="26"/>
        </w:rPr>
        <w:tab/>
      </w:r>
      <w:r w:rsidRPr="002C71E6">
        <w:rPr>
          <w:rFonts w:eastAsia="Aptos"/>
          <w:b/>
          <w:sz w:val="26"/>
          <w:szCs w:val="26"/>
        </w:rPr>
        <w:t xml:space="preserve">B. </w:t>
      </w:r>
      <w:r w:rsidRPr="002C71E6">
        <w:rPr>
          <w:rFonts w:eastAsia="Aptos"/>
          <w:position w:val="-6"/>
          <w:sz w:val="26"/>
          <w:szCs w:val="26"/>
        </w:rPr>
        <w:object w:dxaOrig="880" w:dyaOrig="279" w14:anchorId="2791334B">
          <v:shape id="_x0000_i1845" type="#_x0000_t75" style="width:44.4pt;height:14.4pt" o:ole="">
            <v:imagedata r:id="rId1933" o:title=""/>
          </v:shape>
          <o:OLEObject Type="Embed" ProgID="Equation.DSMT4" ShapeID="_x0000_i1845" DrawAspect="Content" ObjectID="_1801669931" r:id="rId1934"/>
        </w:object>
      </w:r>
      <w:r w:rsidRPr="002C71E6">
        <w:rPr>
          <w:rFonts w:eastAsia="Aptos"/>
          <w:sz w:val="26"/>
          <w:szCs w:val="26"/>
        </w:rPr>
        <w:t>.</w:t>
      </w:r>
      <w:r w:rsidRPr="002C71E6">
        <w:rPr>
          <w:rFonts w:eastAsia="Aptos"/>
          <w:sz w:val="26"/>
          <w:szCs w:val="26"/>
        </w:rPr>
        <w:tab/>
      </w:r>
      <w:r w:rsidRPr="002C71E6">
        <w:rPr>
          <w:rFonts w:eastAsia="Aptos"/>
          <w:b/>
          <w:sz w:val="26"/>
          <w:szCs w:val="26"/>
        </w:rPr>
        <w:t xml:space="preserve">C. </w:t>
      </w:r>
      <w:r w:rsidRPr="002C71E6">
        <w:rPr>
          <w:rFonts w:eastAsia="Aptos"/>
          <w:position w:val="-6"/>
          <w:sz w:val="26"/>
          <w:szCs w:val="26"/>
        </w:rPr>
        <w:object w:dxaOrig="1040" w:dyaOrig="279" w14:anchorId="086992B3">
          <v:shape id="_x0000_i1846" type="#_x0000_t75" style="width:51.6pt;height:14.4pt" o:ole="">
            <v:imagedata r:id="rId1935" o:title=""/>
          </v:shape>
          <o:OLEObject Type="Embed" ProgID="Equation.DSMT4" ShapeID="_x0000_i1846" DrawAspect="Content" ObjectID="_1801669932" r:id="rId1936"/>
        </w:object>
      </w:r>
      <w:r w:rsidRPr="002C71E6">
        <w:rPr>
          <w:rFonts w:eastAsia="Aptos"/>
          <w:sz w:val="26"/>
          <w:szCs w:val="26"/>
        </w:rPr>
        <w:t xml:space="preserve">.            </w:t>
      </w:r>
      <w:r w:rsidRPr="002C71E6">
        <w:rPr>
          <w:rFonts w:eastAsia="Aptos"/>
          <w:b/>
          <w:sz w:val="26"/>
          <w:szCs w:val="26"/>
        </w:rPr>
        <w:t xml:space="preserve">D. </w:t>
      </w:r>
      <w:r w:rsidRPr="002C71E6">
        <w:rPr>
          <w:rFonts w:eastAsia="Aptos"/>
          <w:position w:val="-6"/>
          <w:sz w:val="26"/>
          <w:szCs w:val="26"/>
        </w:rPr>
        <w:object w:dxaOrig="1060" w:dyaOrig="279" w14:anchorId="552D9752">
          <v:shape id="_x0000_i1847" type="#_x0000_t75" style="width:53.4pt;height:14.4pt" o:ole="">
            <v:imagedata r:id="rId1937" o:title=""/>
          </v:shape>
          <o:OLEObject Type="Embed" ProgID="Equation.DSMT4" ShapeID="_x0000_i1847" DrawAspect="Content" ObjectID="_1801669933" r:id="rId1938"/>
        </w:object>
      </w:r>
      <w:r w:rsidRPr="002C71E6">
        <w:rPr>
          <w:rFonts w:eastAsia="Aptos"/>
          <w:sz w:val="26"/>
          <w:szCs w:val="26"/>
        </w:rPr>
        <w:t>.</w:t>
      </w:r>
    </w:p>
    <w:p w14:paraId="2086A205" w14:textId="77777777" w:rsidR="00AC122B" w:rsidRPr="002C71E6" w:rsidRDefault="00AC122B" w:rsidP="00AC122B">
      <w:pPr>
        <w:tabs>
          <w:tab w:val="left" w:pos="992"/>
        </w:tabs>
        <w:spacing w:after="160"/>
        <w:contextualSpacing/>
        <w:jc w:val="both"/>
        <w:rPr>
          <w:rFonts w:eastAsia="Aptos"/>
          <w:sz w:val="26"/>
          <w:szCs w:val="26"/>
        </w:rPr>
      </w:pPr>
      <w:r w:rsidRPr="002C71E6">
        <w:rPr>
          <w:rFonts w:eastAsia="Aptos"/>
          <w:b/>
          <w:sz w:val="26"/>
          <w:szCs w:val="26"/>
        </w:rPr>
        <w:t xml:space="preserve">Câu 2. </w:t>
      </w:r>
      <w:r w:rsidRPr="002C71E6">
        <w:rPr>
          <w:rFonts w:eastAsia="Aptos"/>
          <w:sz w:val="26"/>
          <w:szCs w:val="26"/>
          <w:lang w:val="vi-VN"/>
        </w:rPr>
        <w:t>Diện tích hình phẳng được gạch chéo trong hình bên bằng</w:t>
      </w:r>
    </w:p>
    <w:p w14:paraId="68025D8D" w14:textId="77777777" w:rsidR="00AC122B" w:rsidRPr="002C71E6" w:rsidRDefault="00AC122B" w:rsidP="00AC122B">
      <w:pPr>
        <w:ind w:left="992"/>
        <w:jc w:val="center"/>
        <w:rPr>
          <w:rFonts w:eastAsia="Aptos"/>
          <w:b/>
          <w:sz w:val="26"/>
          <w:szCs w:val="26"/>
        </w:rPr>
      </w:pPr>
      <w:r w:rsidRPr="002C71E6">
        <w:rPr>
          <w:rFonts w:eastAsia="Aptos"/>
          <w:noProof/>
          <w:sz w:val="26"/>
          <w:szCs w:val="26"/>
        </w:rPr>
        <w:drawing>
          <wp:inline distT="0" distB="0" distL="0" distR="0" wp14:anchorId="5A1FB858" wp14:editId="0DEFE3C2">
            <wp:extent cx="2628900" cy="1266092"/>
            <wp:effectExtent l="0" t="0" r="0" b="0"/>
            <wp:docPr id="1566857482" name="image21.png" descr="A graph of an oval with lines and arrows&#10;&#10;Description automatically generated"/>
            <wp:cNvGraphicFramePr/>
            <a:graphic xmlns:a="http://schemas.openxmlformats.org/drawingml/2006/main">
              <a:graphicData uri="http://schemas.openxmlformats.org/drawingml/2006/picture">
                <pic:pic xmlns:pic="http://schemas.openxmlformats.org/drawingml/2006/picture">
                  <pic:nvPicPr>
                    <pic:cNvPr id="1566857482" name="image21.png" descr="A graph of an oval with lines and arrows&#10;&#10;Description automatically generated"/>
                    <pic:cNvPicPr preferRelativeResize="0"/>
                  </pic:nvPicPr>
                  <pic:blipFill>
                    <a:blip r:embed="rId1939"/>
                    <a:srcRect/>
                    <a:stretch>
                      <a:fillRect/>
                    </a:stretch>
                  </pic:blipFill>
                  <pic:spPr>
                    <a:xfrm>
                      <a:off x="0" y="0"/>
                      <a:ext cx="2643200" cy="1272979"/>
                    </a:xfrm>
                    <a:prstGeom prst="rect">
                      <a:avLst/>
                    </a:prstGeom>
                    <a:ln/>
                  </pic:spPr>
                </pic:pic>
              </a:graphicData>
            </a:graphic>
          </wp:inline>
        </w:drawing>
      </w:r>
    </w:p>
    <w:p w14:paraId="3DCBCBDB" w14:textId="77777777" w:rsidR="00AC122B" w:rsidRPr="002C71E6" w:rsidRDefault="00AC122B" w:rsidP="00AC122B">
      <w:pPr>
        <w:tabs>
          <w:tab w:val="left" w:pos="3402"/>
          <w:tab w:val="left" w:pos="5669"/>
          <w:tab w:val="left" w:pos="7937"/>
        </w:tabs>
        <w:ind w:left="992"/>
        <w:rPr>
          <w:rFonts w:eastAsia="Aptos"/>
          <w:sz w:val="26"/>
          <w:szCs w:val="26"/>
        </w:rPr>
      </w:pPr>
      <w:r w:rsidRPr="002C71E6">
        <w:rPr>
          <w:rFonts w:eastAsia="Aptos"/>
          <w:b/>
          <w:sz w:val="26"/>
          <w:szCs w:val="26"/>
        </w:rPr>
        <w:t xml:space="preserve">A. </w:t>
      </w:r>
      <w:r w:rsidRPr="002C71E6">
        <w:rPr>
          <w:rFonts w:eastAsia="Aptos"/>
          <w:b/>
          <w:bCs/>
          <w:position w:val="-18"/>
          <w:sz w:val="26"/>
          <w:szCs w:val="26"/>
        </w:rPr>
        <w:object w:dxaOrig="2060" w:dyaOrig="520" w14:anchorId="51130AC4">
          <v:shape id="_x0000_i1848" type="#_x0000_t75" style="width:102.6pt;height:27.6pt" o:ole="">
            <v:imagedata r:id="rId1940" o:title=""/>
          </v:shape>
          <o:OLEObject Type="Embed" ProgID="Equation.DSMT4" ShapeID="_x0000_i1848" DrawAspect="Content" ObjectID="_1801669934" r:id="rId1941"/>
        </w:object>
      </w:r>
      <w:r w:rsidRPr="002C71E6">
        <w:rPr>
          <w:rFonts w:eastAsia="Aptos"/>
          <w:b/>
          <w:bCs/>
          <w:sz w:val="26"/>
          <w:szCs w:val="26"/>
        </w:rPr>
        <w:t>.</w:t>
      </w:r>
      <w:r w:rsidRPr="002C71E6">
        <w:rPr>
          <w:rFonts w:eastAsia="Aptos"/>
          <w:b/>
          <w:bCs/>
          <w:sz w:val="26"/>
          <w:szCs w:val="26"/>
        </w:rPr>
        <w:tab/>
      </w:r>
      <w:r w:rsidRPr="002C71E6">
        <w:rPr>
          <w:rFonts w:eastAsia="Aptos"/>
          <w:b/>
          <w:sz w:val="26"/>
          <w:szCs w:val="26"/>
        </w:rPr>
        <w:t xml:space="preserve">B. </w:t>
      </w:r>
      <w:r w:rsidRPr="002C71E6">
        <w:rPr>
          <w:rFonts w:eastAsia="Aptos"/>
          <w:position w:val="-18"/>
          <w:sz w:val="26"/>
          <w:szCs w:val="26"/>
        </w:rPr>
        <w:object w:dxaOrig="1920" w:dyaOrig="520" w14:anchorId="6290E335">
          <v:shape id="_x0000_i1849" type="#_x0000_t75" style="width:96pt;height:27.6pt" o:ole="">
            <v:imagedata r:id="rId1942" o:title=""/>
          </v:shape>
          <o:OLEObject Type="Embed" ProgID="Equation.DSMT4" ShapeID="_x0000_i1849" DrawAspect="Content" ObjectID="_1801669935" r:id="rId1943"/>
        </w:object>
      </w:r>
      <w:r w:rsidRPr="002C71E6">
        <w:rPr>
          <w:rFonts w:eastAsia="Aptos"/>
          <w:sz w:val="26"/>
          <w:szCs w:val="26"/>
        </w:rPr>
        <w:t>.</w:t>
      </w:r>
    </w:p>
    <w:p w14:paraId="4E585E09" w14:textId="77777777" w:rsidR="00AC122B" w:rsidRPr="002C71E6" w:rsidRDefault="00AC122B" w:rsidP="00AC122B">
      <w:pPr>
        <w:tabs>
          <w:tab w:val="left" w:pos="3402"/>
          <w:tab w:val="left" w:pos="5669"/>
          <w:tab w:val="left" w:pos="7937"/>
        </w:tabs>
        <w:ind w:left="992"/>
        <w:rPr>
          <w:rFonts w:eastAsia="Aptos"/>
          <w:b/>
          <w:sz w:val="26"/>
          <w:szCs w:val="26"/>
        </w:rPr>
      </w:pPr>
      <w:r w:rsidRPr="002C71E6">
        <w:rPr>
          <w:rFonts w:eastAsia="Aptos"/>
          <w:b/>
          <w:sz w:val="26"/>
          <w:szCs w:val="26"/>
        </w:rPr>
        <w:t xml:space="preserve">C. </w:t>
      </w:r>
      <w:r w:rsidRPr="002C71E6">
        <w:rPr>
          <w:rFonts w:eastAsia="Aptos"/>
          <w:b/>
          <w:bCs/>
          <w:position w:val="-18"/>
          <w:sz w:val="26"/>
          <w:szCs w:val="26"/>
        </w:rPr>
        <w:object w:dxaOrig="2060" w:dyaOrig="520" w14:anchorId="6B695892">
          <v:shape id="_x0000_i1850" type="#_x0000_t75" style="width:102.6pt;height:27.6pt" o:ole="">
            <v:imagedata r:id="rId1944" o:title=""/>
          </v:shape>
          <o:OLEObject Type="Embed" ProgID="Equation.DSMT4" ShapeID="_x0000_i1850" DrawAspect="Content" ObjectID="_1801669936" r:id="rId1945"/>
        </w:object>
      </w:r>
      <w:r w:rsidRPr="002C71E6">
        <w:rPr>
          <w:rFonts w:eastAsia="Aptos"/>
          <w:b/>
          <w:bCs/>
          <w:sz w:val="26"/>
          <w:szCs w:val="26"/>
        </w:rPr>
        <w:t>.</w:t>
      </w:r>
      <w:r w:rsidRPr="002C71E6">
        <w:rPr>
          <w:rFonts w:eastAsia="Aptos"/>
          <w:b/>
          <w:bCs/>
          <w:sz w:val="26"/>
          <w:szCs w:val="26"/>
        </w:rPr>
        <w:tab/>
      </w:r>
      <w:r w:rsidRPr="002C71E6">
        <w:rPr>
          <w:rFonts w:eastAsia="Aptos"/>
          <w:b/>
          <w:sz w:val="26"/>
          <w:szCs w:val="26"/>
        </w:rPr>
        <w:t xml:space="preserve">D. </w:t>
      </w:r>
      <w:r w:rsidRPr="002C71E6">
        <w:rPr>
          <w:rFonts w:eastAsia="Aptos"/>
          <w:position w:val="-18"/>
          <w:sz w:val="26"/>
          <w:szCs w:val="26"/>
        </w:rPr>
        <w:object w:dxaOrig="1920" w:dyaOrig="520" w14:anchorId="4377BD98">
          <v:shape id="_x0000_i1851" type="#_x0000_t75" style="width:96pt;height:27.6pt" o:ole="">
            <v:imagedata r:id="rId1946" o:title=""/>
          </v:shape>
          <o:OLEObject Type="Embed" ProgID="Equation.DSMT4" ShapeID="_x0000_i1851" DrawAspect="Content" ObjectID="_1801669937" r:id="rId1947"/>
        </w:object>
      </w:r>
      <w:r w:rsidRPr="002C71E6">
        <w:rPr>
          <w:rFonts w:eastAsia="Aptos"/>
          <w:sz w:val="26"/>
          <w:szCs w:val="26"/>
        </w:rPr>
        <w:t>.</w:t>
      </w:r>
    </w:p>
    <w:p w14:paraId="2F1C5211" w14:textId="77777777" w:rsidR="00AC122B" w:rsidRPr="002C71E6" w:rsidRDefault="00AC122B" w:rsidP="00AC122B">
      <w:pPr>
        <w:jc w:val="both"/>
        <w:rPr>
          <w:rFonts w:eastAsia="Calibri"/>
          <w:sz w:val="26"/>
          <w:szCs w:val="26"/>
        </w:rPr>
      </w:pPr>
      <w:r w:rsidRPr="002C71E6">
        <w:rPr>
          <w:rFonts w:eastAsia="Aptos"/>
          <w:b/>
          <w:sz w:val="26"/>
          <w:szCs w:val="26"/>
        </w:rPr>
        <w:t xml:space="preserve">Câu 3. </w:t>
      </w:r>
      <w:r w:rsidRPr="002C71E6">
        <w:rPr>
          <w:rFonts w:eastAsia="Calibri"/>
          <w:sz w:val="26"/>
          <w:szCs w:val="26"/>
        </w:rPr>
        <w:t>Cô Hà thống kê lại đường kính thân gỗ của một số cây xoan đào 6 năm tuổi được trồng ở một lâm trường ở bảng sau:</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AC122B" w:rsidRPr="002C71E6" w14:paraId="542F4D15" w14:textId="77777777" w:rsidTr="00F25DEE">
        <w:tc>
          <w:tcPr>
            <w:tcW w:w="1699" w:type="dxa"/>
          </w:tcPr>
          <w:p w14:paraId="6C8524FF"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Đường kính </w:t>
            </w:r>
            <w:r w:rsidRPr="002C71E6">
              <w:rPr>
                <w:rFonts w:asciiTheme="minorHAnsi" w:eastAsia="Calibri" w:hAnsiTheme="minorHAnsi" w:cstheme="minorBidi"/>
                <w:kern w:val="2"/>
                <w:position w:val="-10"/>
                <w:sz w:val="26"/>
                <w:szCs w:val="26"/>
                <w14:ligatures w14:val="standardContextual"/>
              </w:rPr>
              <w:object w:dxaOrig="520" w:dyaOrig="320" w14:anchorId="63B14111">
                <v:shape id="_x0000_i1852" type="#_x0000_t75" style="width:26.4pt;height:16.2pt" o:ole="">
                  <v:imagedata r:id="rId1948" o:title=""/>
                </v:shape>
                <o:OLEObject Type="Embed" ProgID="Equation.DSMT4" ShapeID="_x0000_i1852" DrawAspect="Content" ObjectID="_1801669938" r:id="rId1949"/>
              </w:object>
            </w:r>
            <w:r w:rsidRPr="002C71E6">
              <w:rPr>
                <w:rFonts w:eastAsia="Calibri"/>
                <w:sz w:val="26"/>
                <w:szCs w:val="26"/>
              </w:rPr>
              <w:t xml:space="preserve"> </w:t>
            </w:r>
          </w:p>
        </w:tc>
        <w:tc>
          <w:tcPr>
            <w:tcW w:w="1699" w:type="dxa"/>
          </w:tcPr>
          <w:p w14:paraId="4AE94E23"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w:t>
            </w:r>
            <w:r w:rsidRPr="002C71E6">
              <w:rPr>
                <w:rFonts w:asciiTheme="minorHAnsi" w:eastAsia="Calibri" w:hAnsiTheme="minorHAnsi" w:cstheme="minorBidi"/>
                <w:kern w:val="2"/>
                <w:position w:val="-10"/>
                <w:sz w:val="26"/>
                <w:szCs w:val="26"/>
                <w14:ligatures w14:val="standardContextual"/>
              </w:rPr>
              <w:object w:dxaOrig="780" w:dyaOrig="320" w14:anchorId="221A02A4">
                <v:shape id="_x0000_i1853" type="#_x0000_t75" style="width:38.4pt;height:16.2pt" o:ole="">
                  <v:imagedata r:id="rId1950" o:title=""/>
                </v:shape>
                <o:OLEObject Type="Embed" ProgID="Equation.DSMT4" ShapeID="_x0000_i1853" DrawAspect="Content" ObjectID="_1801669939" r:id="rId1951"/>
              </w:object>
            </w:r>
            <w:r w:rsidRPr="002C71E6">
              <w:rPr>
                <w:rFonts w:eastAsia="Calibri"/>
                <w:sz w:val="26"/>
                <w:szCs w:val="26"/>
              </w:rPr>
              <w:t xml:space="preserve"> </w:t>
            </w:r>
          </w:p>
        </w:tc>
        <w:tc>
          <w:tcPr>
            <w:tcW w:w="1699" w:type="dxa"/>
          </w:tcPr>
          <w:p w14:paraId="73676629"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w:t>
            </w:r>
            <w:r w:rsidRPr="002C71E6">
              <w:rPr>
                <w:rFonts w:asciiTheme="minorHAnsi" w:eastAsia="Calibri" w:hAnsiTheme="minorHAnsi" w:cstheme="minorBidi"/>
                <w:kern w:val="2"/>
                <w:position w:val="-10"/>
                <w:sz w:val="26"/>
                <w:szCs w:val="26"/>
                <w14:ligatures w14:val="standardContextual"/>
              </w:rPr>
              <w:object w:dxaOrig="780" w:dyaOrig="320" w14:anchorId="5AE422C5">
                <v:shape id="_x0000_i1854" type="#_x0000_t75" style="width:38.4pt;height:16.2pt" o:ole="">
                  <v:imagedata r:id="rId1952" o:title=""/>
                </v:shape>
                <o:OLEObject Type="Embed" ProgID="Equation.DSMT4" ShapeID="_x0000_i1854" DrawAspect="Content" ObjectID="_1801669940" r:id="rId1953"/>
              </w:object>
            </w:r>
            <w:r w:rsidRPr="002C71E6">
              <w:rPr>
                <w:rFonts w:eastAsia="Calibri"/>
                <w:sz w:val="26"/>
                <w:szCs w:val="26"/>
              </w:rPr>
              <w:t xml:space="preserve"> </w:t>
            </w:r>
          </w:p>
        </w:tc>
        <w:tc>
          <w:tcPr>
            <w:tcW w:w="1699" w:type="dxa"/>
          </w:tcPr>
          <w:p w14:paraId="60C71DBE"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w:t>
            </w:r>
            <w:r w:rsidRPr="002C71E6">
              <w:rPr>
                <w:rFonts w:asciiTheme="minorHAnsi" w:eastAsia="Calibri" w:hAnsiTheme="minorHAnsi" w:cstheme="minorBidi"/>
                <w:kern w:val="2"/>
                <w:position w:val="-10"/>
                <w:sz w:val="26"/>
                <w:szCs w:val="26"/>
                <w14:ligatures w14:val="standardContextual"/>
              </w:rPr>
              <w:object w:dxaOrig="780" w:dyaOrig="320" w14:anchorId="7D16CD8F">
                <v:shape id="_x0000_i1855" type="#_x0000_t75" style="width:38.4pt;height:16.2pt" o:ole="">
                  <v:imagedata r:id="rId1954" o:title=""/>
                </v:shape>
                <o:OLEObject Type="Embed" ProgID="Equation.DSMT4" ShapeID="_x0000_i1855" DrawAspect="Content" ObjectID="_1801669941" r:id="rId1955"/>
              </w:object>
            </w:r>
            <w:r w:rsidRPr="002C71E6">
              <w:rPr>
                <w:rFonts w:eastAsia="Calibri"/>
                <w:sz w:val="26"/>
                <w:szCs w:val="26"/>
              </w:rPr>
              <w:t xml:space="preserve"> </w:t>
            </w:r>
          </w:p>
        </w:tc>
        <w:tc>
          <w:tcPr>
            <w:tcW w:w="1700" w:type="dxa"/>
          </w:tcPr>
          <w:p w14:paraId="51CCDCC3"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w:t>
            </w:r>
            <w:r w:rsidRPr="002C71E6">
              <w:rPr>
                <w:rFonts w:asciiTheme="minorHAnsi" w:eastAsia="Calibri" w:hAnsiTheme="minorHAnsi" w:cstheme="minorBidi"/>
                <w:kern w:val="2"/>
                <w:position w:val="-10"/>
                <w:sz w:val="26"/>
                <w:szCs w:val="26"/>
                <w14:ligatures w14:val="standardContextual"/>
              </w:rPr>
              <w:object w:dxaOrig="780" w:dyaOrig="320" w14:anchorId="6ED8D9A9">
                <v:shape id="_x0000_i1856" type="#_x0000_t75" style="width:38.4pt;height:16.2pt" o:ole="">
                  <v:imagedata r:id="rId1956" o:title=""/>
                </v:shape>
                <o:OLEObject Type="Embed" ProgID="Equation.DSMT4" ShapeID="_x0000_i1856" DrawAspect="Content" ObjectID="_1801669942" r:id="rId1957"/>
              </w:object>
            </w:r>
          </w:p>
        </w:tc>
        <w:tc>
          <w:tcPr>
            <w:tcW w:w="1700" w:type="dxa"/>
          </w:tcPr>
          <w:p w14:paraId="3B3DFD68"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w:t>
            </w:r>
            <w:r w:rsidRPr="002C71E6">
              <w:rPr>
                <w:rFonts w:asciiTheme="minorHAnsi" w:eastAsia="Calibri" w:hAnsiTheme="minorHAnsi" w:cstheme="minorBidi"/>
                <w:kern w:val="2"/>
                <w:position w:val="-10"/>
                <w:sz w:val="26"/>
                <w:szCs w:val="26"/>
                <w14:ligatures w14:val="standardContextual"/>
              </w:rPr>
              <w:object w:dxaOrig="780" w:dyaOrig="320" w14:anchorId="10232C32">
                <v:shape id="_x0000_i1857" type="#_x0000_t75" style="width:38.4pt;height:16.2pt" o:ole="">
                  <v:imagedata r:id="rId1958" o:title=""/>
                </v:shape>
                <o:OLEObject Type="Embed" ProgID="Equation.DSMT4" ShapeID="_x0000_i1857" DrawAspect="Content" ObjectID="_1801669943" r:id="rId1959"/>
              </w:object>
            </w:r>
          </w:p>
        </w:tc>
      </w:tr>
      <w:tr w:rsidR="00AC122B" w:rsidRPr="002C71E6" w14:paraId="6B83E72E" w14:textId="77777777" w:rsidTr="00F25DEE">
        <w:tc>
          <w:tcPr>
            <w:tcW w:w="1699" w:type="dxa"/>
          </w:tcPr>
          <w:p w14:paraId="35ACF15A"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lastRenderedPageBreak/>
              <w:t xml:space="preserve"> Tần số </w:t>
            </w:r>
          </w:p>
        </w:tc>
        <w:tc>
          <w:tcPr>
            <w:tcW w:w="1699" w:type="dxa"/>
          </w:tcPr>
          <w:p w14:paraId="46B3D18D"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5 </w:t>
            </w:r>
          </w:p>
        </w:tc>
        <w:tc>
          <w:tcPr>
            <w:tcW w:w="1699" w:type="dxa"/>
          </w:tcPr>
          <w:p w14:paraId="7B7AEF7A"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20 </w:t>
            </w:r>
          </w:p>
        </w:tc>
        <w:tc>
          <w:tcPr>
            <w:tcW w:w="1699" w:type="dxa"/>
          </w:tcPr>
          <w:p w14:paraId="364212AF"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18 </w:t>
            </w:r>
          </w:p>
        </w:tc>
        <w:tc>
          <w:tcPr>
            <w:tcW w:w="1700" w:type="dxa"/>
          </w:tcPr>
          <w:p w14:paraId="1FD384B0"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7 </w:t>
            </w:r>
          </w:p>
        </w:tc>
        <w:tc>
          <w:tcPr>
            <w:tcW w:w="1700" w:type="dxa"/>
          </w:tcPr>
          <w:p w14:paraId="109627DC" w14:textId="77777777" w:rsidR="00AC122B" w:rsidRPr="002C71E6" w:rsidRDefault="00AC122B" w:rsidP="00F25DEE">
            <w:pPr>
              <w:tabs>
                <w:tab w:val="left" w:pos="992"/>
                <w:tab w:val="left" w:pos="3402"/>
                <w:tab w:val="left" w:pos="5669"/>
                <w:tab w:val="left" w:pos="7937"/>
              </w:tabs>
              <w:jc w:val="center"/>
              <w:rPr>
                <w:rFonts w:eastAsia="Calibri"/>
                <w:sz w:val="26"/>
                <w:szCs w:val="26"/>
              </w:rPr>
            </w:pPr>
            <w:r w:rsidRPr="002C71E6">
              <w:rPr>
                <w:rFonts w:eastAsia="Calibri"/>
                <w:sz w:val="26"/>
                <w:szCs w:val="26"/>
              </w:rPr>
              <w:t xml:space="preserve"> 3 </w:t>
            </w:r>
          </w:p>
        </w:tc>
      </w:tr>
    </w:tbl>
    <w:p w14:paraId="3E48BBC2" w14:textId="77777777" w:rsidR="00AC122B" w:rsidRPr="002C71E6" w:rsidRDefault="00AC122B" w:rsidP="00AC122B">
      <w:pPr>
        <w:tabs>
          <w:tab w:val="left" w:pos="992"/>
          <w:tab w:val="left" w:pos="3402"/>
          <w:tab w:val="left" w:pos="5669"/>
          <w:tab w:val="left" w:pos="7937"/>
        </w:tabs>
        <w:spacing w:after="160" w:line="259" w:lineRule="auto"/>
        <w:jc w:val="both"/>
        <w:rPr>
          <w:rFonts w:eastAsia="Calibri"/>
          <w:b/>
          <w:sz w:val="26"/>
          <w:szCs w:val="26"/>
        </w:rPr>
      </w:pPr>
      <w:r w:rsidRPr="002C71E6">
        <w:rPr>
          <w:rFonts w:eastAsia="Calibri"/>
          <w:sz w:val="26"/>
          <w:szCs w:val="26"/>
        </w:rPr>
        <w:t>Khoảng biến thiên của mẫu số liệu ghép nhóm trên là</w:t>
      </w:r>
    </w:p>
    <w:p w14:paraId="0757D89F" w14:textId="77777777" w:rsidR="00AC122B" w:rsidRPr="002C71E6" w:rsidRDefault="00AC122B" w:rsidP="00AC122B">
      <w:pPr>
        <w:tabs>
          <w:tab w:val="left" w:pos="992"/>
          <w:tab w:val="left" w:pos="3402"/>
          <w:tab w:val="left" w:pos="5669"/>
          <w:tab w:val="left" w:pos="7937"/>
        </w:tabs>
        <w:spacing w:after="160" w:line="259" w:lineRule="auto"/>
        <w:jc w:val="both"/>
        <w:rPr>
          <w:rFonts w:eastAsia="Calibri"/>
          <w:b/>
          <w:sz w:val="26"/>
          <w:szCs w:val="26"/>
        </w:rPr>
      </w:pPr>
      <w:r w:rsidRPr="002C71E6">
        <w:rPr>
          <w:rFonts w:eastAsia="Calibri"/>
          <w:b/>
          <w:sz w:val="26"/>
          <w:szCs w:val="26"/>
        </w:rPr>
        <w:t>A.</w:t>
      </w:r>
      <w:r w:rsidRPr="002C71E6">
        <w:rPr>
          <w:rFonts w:eastAsia="Calibri"/>
          <w:sz w:val="26"/>
          <w:szCs w:val="26"/>
        </w:rPr>
        <w:t xml:space="preserve"> 25.</w:t>
      </w:r>
      <w:r w:rsidRPr="002C71E6">
        <w:rPr>
          <w:rFonts w:eastAsia="Calibri"/>
          <w:b/>
          <w:sz w:val="26"/>
          <w:szCs w:val="26"/>
        </w:rPr>
        <w:tab/>
        <w:t xml:space="preserve">                             B.</w:t>
      </w:r>
      <w:r w:rsidRPr="002C71E6">
        <w:rPr>
          <w:rFonts w:eastAsia="Calibri"/>
          <w:sz w:val="26"/>
          <w:szCs w:val="26"/>
        </w:rPr>
        <w:t xml:space="preserve"> 30.                       </w:t>
      </w:r>
      <w:r w:rsidRPr="002C71E6">
        <w:rPr>
          <w:rFonts w:eastAsia="Calibri"/>
          <w:b/>
          <w:sz w:val="26"/>
          <w:szCs w:val="26"/>
        </w:rPr>
        <w:t xml:space="preserve"> C.</w:t>
      </w:r>
      <w:r w:rsidRPr="002C71E6">
        <w:rPr>
          <w:rFonts w:eastAsia="Calibri"/>
          <w:sz w:val="26"/>
          <w:szCs w:val="26"/>
        </w:rPr>
        <w:t xml:space="preserve"> 6.</w:t>
      </w:r>
      <w:r w:rsidRPr="002C71E6">
        <w:rPr>
          <w:rFonts w:eastAsia="Calibri"/>
          <w:b/>
          <w:sz w:val="26"/>
          <w:szCs w:val="26"/>
        </w:rPr>
        <w:t xml:space="preserve">                       D.</w:t>
      </w:r>
      <w:r w:rsidRPr="002C71E6">
        <w:rPr>
          <w:rFonts w:eastAsia="Calibri"/>
          <w:sz w:val="26"/>
          <w:szCs w:val="26"/>
        </w:rPr>
        <w:t xml:space="preserve"> 69</w:t>
      </w:r>
      <w:proofErr w:type="gramStart"/>
      <w:r w:rsidRPr="002C71E6">
        <w:rPr>
          <w:rFonts w:eastAsia="Calibri"/>
          <w:sz w:val="26"/>
          <w:szCs w:val="26"/>
        </w:rPr>
        <w:t>,8</w:t>
      </w:r>
      <w:proofErr w:type="gramEnd"/>
      <w:r w:rsidRPr="002C71E6">
        <w:rPr>
          <w:rFonts w:eastAsia="Calibri"/>
          <w:sz w:val="26"/>
          <w:szCs w:val="26"/>
        </w:rPr>
        <w:t>.</w:t>
      </w:r>
    </w:p>
    <w:p w14:paraId="501E08C1" w14:textId="77777777" w:rsidR="00AC122B" w:rsidRPr="002C71E6" w:rsidRDefault="00AC122B" w:rsidP="00AC122B">
      <w:pPr>
        <w:tabs>
          <w:tab w:val="left" w:pos="992"/>
        </w:tabs>
        <w:spacing w:before="120"/>
        <w:jc w:val="both"/>
        <w:rPr>
          <w:rFonts w:eastAsia="Calibri"/>
          <w:b/>
          <w:sz w:val="26"/>
          <w:szCs w:val="26"/>
          <w:lang w:val="fr-FR"/>
        </w:rPr>
      </w:pPr>
      <w:r w:rsidRPr="002C71E6">
        <w:rPr>
          <w:rFonts w:eastAsia="Aptos"/>
          <w:b/>
          <w:sz w:val="26"/>
          <w:szCs w:val="26"/>
        </w:rPr>
        <w:t xml:space="preserve">Câu 4. </w:t>
      </w:r>
      <w:r w:rsidRPr="002C71E6">
        <w:rPr>
          <w:rFonts w:eastAsia="Calibri"/>
          <w:sz w:val="26"/>
          <w:szCs w:val="26"/>
        </w:rPr>
        <w:t xml:space="preserve">Trong không </w:t>
      </w:r>
      <w:proofErr w:type="gramStart"/>
      <w:r w:rsidRPr="002C71E6">
        <w:rPr>
          <w:rFonts w:eastAsia="Calibri"/>
          <w:sz w:val="26"/>
          <w:szCs w:val="26"/>
        </w:rPr>
        <w:t xml:space="preserve">gian </w:t>
      </w:r>
      <w:proofErr w:type="gramEnd"/>
      <w:r w:rsidRPr="002C71E6">
        <w:rPr>
          <w:position w:val="-10"/>
          <w:sz w:val="26"/>
          <w:szCs w:val="26"/>
        </w:rPr>
        <w:object w:dxaOrig="555" w:dyaOrig="315" w14:anchorId="3063411F">
          <v:shape id="_x0000_i1858" type="#_x0000_t75" style="width:27.6pt;height:15.6pt" o:ole="">
            <v:imagedata r:id="rId1960" o:title=""/>
          </v:shape>
          <o:OLEObject Type="Embed" ProgID="Equation.DSMT4" ShapeID="_x0000_i1858" DrawAspect="Content" ObjectID="_1801669944" r:id="rId1961"/>
        </w:object>
      </w:r>
      <w:r w:rsidRPr="002C71E6">
        <w:rPr>
          <w:rFonts w:eastAsia="Calibri"/>
          <w:sz w:val="26"/>
          <w:szCs w:val="26"/>
        </w:rPr>
        <w:t xml:space="preserve">, đường thẳng </w:t>
      </w:r>
      <w:r w:rsidRPr="002C71E6">
        <w:rPr>
          <w:position w:val="-50"/>
          <w:sz w:val="26"/>
          <w:szCs w:val="26"/>
        </w:rPr>
        <w:object w:dxaOrig="1365" w:dyaOrig="1125" w14:anchorId="6AC61C9F">
          <v:shape id="_x0000_i1859" type="#_x0000_t75" style="width:68.4pt;height:56.4pt" o:ole="">
            <v:imagedata r:id="rId1962" o:title=""/>
          </v:shape>
          <o:OLEObject Type="Embed" ProgID="Equation.DSMT4" ShapeID="_x0000_i1859" DrawAspect="Content" ObjectID="_1801669945" r:id="rId1963"/>
        </w:object>
      </w:r>
      <w:r w:rsidRPr="002C71E6">
        <w:rPr>
          <w:rFonts w:eastAsia="Calibri"/>
          <w:sz w:val="26"/>
          <w:szCs w:val="26"/>
        </w:rPr>
        <w:t xml:space="preserve"> có một vectơ chỉ phương là</w:t>
      </w:r>
    </w:p>
    <w:p w14:paraId="2B42A869" w14:textId="77777777" w:rsidR="00AC122B" w:rsidRPr="002C71E6" w:rsidRDefault="00AC122B" w:rsidP="00AC122B">
      <w:pPr>
        <w:tabs>
          <w:tab w:val="left" w:pos="3402"/>
          <w:tab w:val="left" w:pos="5669"/>
          <w:tab w:val="left" w:pos="7937"/>
        </w:tabs>
        <w:jc w:val="both"/>
        <w:rPr>
          <w:b/>
          <w:sz w:val="26"/>
          <w:szCs w:val="26"/>
        </w:rPr>
      </w:pPr>
      <w:r w:rsidRPr="002C71E6">
        <w:rPr>
          <w:b/>
          <w:sz w:val="26"/>
          <w:szCs w:val="26"/>
          <w:lang w:val="fr-FR"/>
        </w:rPr>
        <w:t>A.</w:t>
      </w:r>
      <w:r w:rsidRPr="002C71E6">
        <w:rPr>
          <w:sz w:val="26"/>
          <w:szCs w:val="26"/>
          <w:lang w:val="fr-FR"/>
        </w:rPr>
        <w:t xml:space="preserve"> </w:t>
      </w:r>
      <w:r w:rsidRPr="002C71E6">
        <w:rPr>
          <w:b/>
          <w:position w:val="-14"/>
          <w:sz w:val="26"/>
          <w:szCs w:val="26"/>
        </w:rPr>
        <w:object w:dxaOrig="1380" w:dyaOrig="420" w14:anchorId="4D450236">
          <v:shape id="_x0000_i1860" type="#_x0000_t75" style="width:69pt;height:21pt" o:ole="">
            <v:imagedata r:id="rId1964" o:title=""/>
          </v:shape>
          <o:OLEObject Type="Embed" ProgID="Equation.DSMT4" ShapeID="_x0000_i1860" DrawAspect="Content" ObjectID="_1801669946" r:id="rId1965"/>
        </w:object>
      </w:r>
      <w:r w:rsidRPr="002C71E6">
        <w:rPr>
          <w:b/>
          <w:sz w:val="26"/>
          <w:szCs w:val="26"/>
          <w:lang w:val="fr-FR"/>
        </w:rPr>
        <w:t xml:space="preserve">                B.</w:t>
      </w:r>
      <w:r w:rsidRPr="002C71E6">
        <w:rPr>
          <w:sz w:val="26"/>
          <w:szCs w:val="26"/>
          <w:lang w:val="fr-FR"/>
        </w:rPr>
        <w:t xml:space="preserve"> </w:t>
      </w:r>
      <w:r w:rsidRPr="002C71E6">
        <w:rPr>
          <w:b/>
          <w:position w:val="-14"/>
          <w:sz w:val="26"/>
          <w:szCs w:val="26"/>
        </w:rPr>
        <w:object w:dxaOrig="1240" w:dyaOrig="420" w14:anchorId="6B72B498">
          <v:shape id="_x0000_i1861" type="#_x0000_t75" style="width:62.4pt;height:21pt" o:ole="">
            <v:imagedata r:id="rId1966" o:title=""/>
          </v:shape>
          <o:OLEObject Type="Embed" ProgID="Equation.DSMT4" ShapeID="_x0000_i1861" DrawAspect="Content" ObjectID="_1801669947" r:id="rId1967"/>
        </w:object>
      </w:r>
      <w:r w:rsidRPr="002C71E6">
        <w:rPr>
          <w:b/>
          <w:sz w:val="26"/>
          <w:szCs w:val="26"/>
          <w:lang w:val="fr-FR"/>
        </w:rPr>
        <w:t xml:space="preserve">             C.</w:t>
      </w:r>
      <w:r w:rsidRPr="002C71E6">
        <w:rPr>
          <w:sz w:val="26"/>
          <w:szCs w:val="26"/>
          <w:lang w:val="fr-FR"/>
        </w:rPr>
        <w:t xml:space="preserve"> </w:t>
      </w:r>
      <w:r w:rsidRPr="002C71E6">
        <w:rPr>
          <w:b/>
          <w:position w:val="-14"/>
          <w:sz w:val="26"/>
          <w:szCs w:val="26"/>
        </w:rPr>
        <w:object w:dxaOrig="1380" w:dyaOrig="420" w14:anchorId="2A872966">
          <v:shape id="_x0000_i1862" type="#_x0000_t75" style="width:69pt;height:21pt" o:ole="">
            <v:imagedata r:id="rId1968" o:title=""/>
          </v:shape>
          <o:OLEObject Type="Embed" ProgID="Equation.DSMT4" ShapeID="_x0000_i1862" DrawAspect="Content" ObjectID="_1801669948" r:id="rId1969"/>
        </w:object>
      </w:r>
      <w:r w:rsidRPr="002C71E6">
        <w:rPr>
          <w:b/>
          <w:sz w:val="26"/>
          <w:szCs w:val="26"/>
          <w:lang w:val="fr-FR"/>
        </w:rPr>
        <w:t xml:space="preserve">            D.</w:t>
      </w:r>
      <w:r w:rsidRPr="002C71E6">
        <w:rPr>
          <w:sz w:val="26"/>
          <w:szCs w:val="26"/>
          <w:lang w:val="fr-FR"/>
        </w:rPr>
        <w:t xml:space="preserve"> </w:t>
      </w:r>
      <w:r w:rsidRPr="002C71E6">
        <w:rPr>
          <w:b/>
          <w:position w:val="-14"/>
          <w:sz w:val="26"/>
          <w:szCs w:val="26"/>
        </w:rPr>
        <w:object w:dxaOrig="1219" w:dyaOrig="420" w14:anchorId="1E4C0367">
          <v:shape id="_x0000_i1863" type="#_x0000_t75" style="width:60.6pt;height:21pt" o:ole="">
            <v:imagedata r:id="rId1970" o:title=""/>
          </v:shape>
          <o:OLEObject Type="Embed" ProgID="Equation.DSMT4" ShapeID="_x0000_i1863" DrawAspect="Content" ObjectID="_1801669949" r:id="rId1971"/>
        </w:object>
      </w:r>
    </w:p>
    <w:p w14:paraId="374384E2" w14:textId="77777777" w:rsidR="00AC122B" w:rsidRPr="002C71E6" w:rsidRDefault="00AC122B" w:rsidP="00AC122B">
      <w:pPr>
        <w:tabs>
          <w:tab w:val="left" w:pos="992"/>
        </w:tabs>
        <w:spacing w:before="120"/>
        <w:jc w:val="both"/>
        <w:rPr>
          <w:rFonts w:eastAsia="Calibri"/>
          <w:sz w:val="26"/>
          <w:szCs w:val="26"/>
          <w:lang w:val="fr-FR"/>
        </w:rPr>
      </w:pPr>
      <w:r w:rsidRPr="002C71E6">
        <w:rPr>
          <w:rFonts w:eastAsia="Aptos"/>
          <w:b/>
          <w:sz w:val="26"/>
          <w:szCs w:val="26"/>
        </w:rPr>
        <w:t xml:space="preserve">Câu 5. </w:t>
      </w:r>
      <w:r w:rsidRPr="002C71E6">
        <w:rPr>
          <w:rFonts w:eastAsia="Calibri"/>
          <w:sz w:val="26"/>
          <w:szCs w:val="26"/>
          <w:lang w:val="fr-FR"/>
        </w:rPr>
        <w:t xml:space="preserve">Tiệm cận ngang của đồ thị hàm số </w:t>
      </w:r>
      <w:r w:rsidRPr="002C71E6">
        <w:rPr>
          <w:position w:val="-24"/>
          <w:sz w:val="26"/>
          <w:szCs w:val="26"/>
        </w:rPr>
        <w:object w:dxaOrig="1020" w:dyaOrig="630" w14:anchorId="652B359F">
          <v:shape id="_x0000_i1864" type="#_x0000_t75" style="width:51pt;height:31.8pt" o:ole="">
            <v:imagedata r:id="rId1972" o:title=""/>
          </v:shape>
          <o:OLEObject Type="Embed" ProgID="Equation.DSMT4" ShapeID="_x0000_i1864" DrawAspect="Content" ObjectID="_1801669950" r:id="rId1973"/>
        </w:object>
      </w:r>
      <w:r w:rsidRPr="002C71E6">
        <w:rPr>
          <w:rFonts w:eastAsia="Calibri"/>
          <w:sz w:val="26"/>
          <w:szCs w:val="26"/>
          <w:lang w:val="fr-FR"/>
        </w:rPr>
        <w:t xml:space="preserve"> là</w:t>
      </w:r>
    </w:p>
    <w:p w14:paraId="344DA98B" w14:textId="77777777" w:rsidR="00AC122B" w:rsidRPr="002C71E6" w:rsidRDefault="00AC122B" w:rsidP="00AC122B">
      <w:pPr>
        <w:tabs>
          <w:tab w:val="left" w:pos="3402"/>
          <w:tab w:val="left" w:pos="5669"/>
          <w:tab w:val="left" w:pos="7937"/>
        </w:tabs>
        <w:jc w:val="both"/>
        <w:rPr>
          <w:sz w:val="26"/>
          <w:szCs w:val="26"/>
        </w:rPr>
      </w:pPr>
      <w:r w:rsidRPr="002C71E6">
        <w:rPr>
          <w:b/>
          <w:noProof/>
          <w:sz w:val="26"/>
          <w:szCs w:val="26"/>
        </w:rPr>
        <w:t xml:space="preserve">A. </w:t>
      </w:r>
      <w:r w:rsidRPr="002C71E6">
        <w:rPr>
          <w:b/>
          <w:noProof/>
          <w:position w:val="-24"/>
          <w:sz w:val="26"/>
          <w:szCs w:val="26"/>
        </w:rPr>
        <w:object w:dxaOrig="630" w:dyaOrig="630" w14:anchorId="45B4FF3C">
          <v:shape id="_x0000_i1865" type="#_x0000_t75" style="width:31.8pt;height:31.8pt" o:ole="">
            <v:imagedata r:id="rId1974" o:title=""/>
          </v:shape>
          <o:OLEObject Type="Embed" ProgID="Equation.DSMT4" ShapeID="_x0000_i1865" DrawAspect="Content" ObjectID="_1801669951" r:id="rId1975"/>
        </w:object>
      </w:r>
      <w:r w:rsidRPr="002C71E6">
        <w:rPr>
          <w:noProof/>
          <w:sz w:val="26"/>
          <w:szCs w:val="26"/>
        </w:rPr>
        <w:t>.</w:t>
      </w:r>
      <w:r w:rsidRPr="002C71E6">
        <w:rPr>
          <w:noProof/>
          <w:sz w:val="26"/>
          <w:szCs w:val="26"/>
        </w:rPr>
        <w:tab/>
      </w:r>
      <w:r w:rsidRPr="002C71E6">
        <w:rPr>
          <w:b/>
          <w:noProof/>
          <w:sz w:val="26"/>
          <w:szCs w:val="26"/>
        </w:rPr>
        <w:t xml:space="preserve">B. </w:t>
      </w:r>
      <w:r w:rsidRPr="002C71E6">
        <w:rPr>
          <w:noProof/>
          <w:position w:val="-10"/>
          <w:sz w:val="26"/>
          <w:szCs w:val="26"/>
        </w:rPr>
        <w:object w:dxaOrig="570" w:dyaOrig="315" w14:anchorId="4BB07EE8">
          <v:shape id="_x0000_i1866" type="#_x0000_t75" style="width:28.8pt;height:15.6pt" o:ole="">
            <v:imagedata r:id="rId1976" o:title=""/>
          </v:shape>
          <o:OLEObject Type="Embed" ProgID="Equation.DSMT4" ShapeID="_x0000_i1866" DrawAspect="Content" ObjectID="_1801669952" r:id="rId1977"/>
        </w:object>
      </w:r>
      <w:r w:rsidRPr="002C71E6">
        <w:rPr>
          <w:sz w:val="26"/>
          <w:szCs w:val="26"/>
        </w:rPr>
        <w:t>.</w:t>
      </w:r>
      <w:r w:rsidRPr="002C71E6">
        <w:rPr>
          <w:sz w:val="26"/>
          <w:szCs w:val="26"/>
        </w:rPr>
        <w:tab/>
      </w:r>
      <w:r w:rsidRPr="002C71E6">
        <w:rPr>
          <w:b/>
          <w:sz w:val="26"/>
          <w:szCs w:val="26"/>
        </w:rPr>
        <w:t xml:space="preserve">C. </w:t>
      </w:r>
      <w:r w:rsidRPr="002C71E6">
        <w:rPr>
          <w:noProof/>
          <w:position w:val="-10"/>
          <w:sz w:val="26"/>
          <w:szCs w:val="26"/>
        </w:rPr>
        <w:object w:dxaOrig="525" w:dyaOrig="315" w14:anchorId="4D016984">
          <v:shape id="_x0000_i1867" type="#_x0000_t75" style="width:26.4pt;height:15.6pt" o:ole="">
            <v:imagedata r:id="rId1978" o:title=""/>
          </v:shape>
          <o:OLEObject Type="Embed" ProgID="Equation.DSMT4" ShapeID="_x0000_i1867" DrawAspect="Content" ObjectID="_1801669953" r:id="rId1979"/>
        </w:object>
      </w:r>
      <w:r w:rsidRPr="002C71E6">
        <w:rPr>
          <w:sz w:val="26"/>
          <w:szCs w:val="26"/>
        </w:rPr>
        <w:t>.</w:t>
      </w:r>
      <w:r w:rsidRPr="002C71E6">
        <w:rPr>
          <w:sz w:val="26"/>
          <w:szCs w:val="26"/>
        </w:rPr>
        <w:tab/>
      </w:r>
      <w:r w:rsidRPr="002C71E6">
        <w:rPr>
          <w:b/>
          <w:sz w:val="26"/>
          <w:szCs w:val="26"/>
        </w:rPr>
        <w:t xml:space="preserve">D. </w:t>
      </w:r>
      <w:r w:rsidRPr="002C71E6">
        <w:rPr>
          <w:noProof/>
          <w:position w:val="-10"/>
          <w:sz w:val="26"/>
          <w:szCs w:val="26"/>
        </w:rPr>
        <w:object w:dxaOrig="675" w:dyaOrig="315" w14:anchorId="4A39C19F">
          <v:shape id="_x0000_i1868" type="#_x0000_t75" style="width:33.6pt;height:15.6pt" o:ole="">
            <v:imagedata r:id="rId1980" o:title=""/>
          </v:shape>
          <o:OLEObject Type="Embed" ProgID="Equation.DSMT4" ShapeID="_x0000_i1868" DrawAspect="Content" ObjectID="_1801669954" r:id="rId1981"/>
        </w:object>
      </w:r>
      <w:r w:rsidRPr="002C71E6">
        <w:rPr>
          <w:sz w:val="26"/>
          <w:szCs w:val="26"/>
        </w:rPr>
        <w:t>.</w:t>
      </w:r>
    </w:p>
    <w:p w14:paraId="226E125D" w14:textId="77777777" w:rsidR="00AC122B" w:rsidRPr="002C71E6" w:rsidRDefault="00AC122B" w:rsidP="00AC122B">
      <w:pPr>
        <w:tabs>
          <w:tab w:val="left" w:pos="992"/>
        </w:tabs>
        <w:spacing w:before="120"/>
        <w:jc w:val="both"/>
        <w:rPr>
          <w:rFonts w:eastAsia="Calibri"/>
          <w:b/>
          <w:sz w:val="26"/>
          <w:szCs w:val="26"/>
          <w:lang w:val="nl-NL"/>
        </w:rPr>
      </w:pPr>
      <w:r w:rsidRPr="002C71E6">
        <w:rPr>
          <w:rFonts w:eastAsia="Aptos"/>
          <w:b/>
          <w:sz w:val="26"/>
          <w:szCs w:val="26"/>
        </w:rPr>
        <w:t xml:space="preserve">Câu 6. </w:t>
      </w:r>
      <w:r w:rsidRPr="002C71E6">
        <w:rPr>
          <w:rFonts w:eastAsia="Calibri"/>
          <w:sz w:val="26"/>
          <w:szCs w:val="26"/>
          <w:lang w:val="nl-NL"/>
        </w:rPr>
        <w:t xml:space="preserve">Tập nghiệm của bất phương trình </w:t>
      </w:r>
      <w:r w:rsidRPr="002C71E6">
        <w:rPr>
          <w:position w:val="-10"/>
          <w:sz w:val="26"/>
          <w:szCs w:val="26"/>
          <w:lang w:val="nl-NL"/>
        </w:rPr>
        <w:object w:dxaOrig="897" w:dyaOrig="340" w14:anchorId="24C5D458">
          <v:shape id="_x0000_i1869" type="#_x0000_t75" style="width:45pt;height:16.8pt" o:ole="">
            <v:imagedata r:id="rId1982" o:title=""/>
          </v:shape>
          <o:OLEObject Type="Embed" ProgID="Equation.DSMT4" ShapeID="_x0000_i1869" DrawAspect="Content" ObjectID="_1801669955" r:id="rId1983"/>
        </w:object>
      </w:r>
      <w:r w:rsidRPr="002C71E6">
        <w:rPr>
          <w:rFonts w:eastAsia="Calibri"/>
          <w:sz w:val="26"/>
          <w:szCs w:val="26"/>
          <w:lang w:val="nl-NL"/>
        </w:rPr>
        <w:t xml:space="preserve"> là</w:t>
      </w:r>
    </w:p>
    <w:p w14:paraId="73C33D98" w14:textId="77777777" w:rsidR="00AC122B" w:rsidRPr="002C71E6" w:rsidRDefault="00AC122B" w:rsidP="00AC122B">
      <w:pPr>
        <w:tabs>
          <w:tab w:val="left" w:pos="3402"/>
          <w:tab w:val="left" w:pos="5669"/>
          <w:tab w:val="left" w:pos="7937"/>
        </w:tabs>
        <w:jc w:val="both"/>
        <w:rPr>
          <w:b/>
          <w:sz w:val="26"/>
          <w:szCs w:val="26"/>
          <w:lang w:val="nl-NL"/>
        </w:rPr>
      </w:pPr>
      <w:r w:rsidRPr="002C71E6">
        <w:rPr>
          <w:b/>
          <w:bCs/>
          <w:sz w:val="26"/>
          <w:szCs w:val="26"/>
          <w:lang w:val="nl-NL"/>
        </w:rPr>
        <w:t xml:space="preserve">A. </w:t>
      </w:r>
      <w:r w:rsidRPr="002C71E6">
        <w:rPr>
          <w:position w:val="-14"/>
          <w:sz w:val="26"/>
          <w:szCs w:val="26"/>
        </w:rPr>
        <w:object w:dxaOrig="815" w:dyaOrig="408" w14:anchorId="546FF6CE">
          <v:shape id="_x0000_i1870" type="#_x0000_t75" style="width:40.8pt;height:20.4pt" o:ole="">
            <v:imagedata r:id="rId1984" o:title=""/>
          </v:shape>
          <o:OLEObject Type="Embed" ProgID="Equation.DSMT4" ShapeID="_x0000_i1870" DrawAspect="Content" ObjectID="_1801669956" r:id="rId1985"/>
        </w:object>
      </w:r>
      <w:r w:rsidRPr="002C71E6">
        <w:rPr>
          <w:bCs/>
          <w:sz w:val="26"/>
          <w:szCs w:val="26"/>
          <w:lang w:val="nl-NL"/>
        </w:rPr>
        <w:t>.</w:t>
      </w:r>
      <w:r w:rsidRPr="002C71E6">
        <w:rPr>
          <w:b/>
          <w:sz w:val="26"/>
          <w:szCs w:val="26"/>
          <w:lang w:val="nl-NL"/>
        </w:rPr>
        <w:tab/>
        <w:t xml:space="preserve">B. </w:t>
      </w:r>
      <w:r w:rsidRPr="002C71E6">
        <w:rPr>
          <w:position w:val="-14"/>
          <w:sz w:val="26"/>
          <w:szCs w:val="26"/>
        </w:rPr>
        <w:object w:dxaOrig="720" w:dyaOrig="408" w14:anchorId="665C1792">
          <v:shape id="_x0000_i1871" type="#_x0000_t75" style="width:36pt;height:20.4pt" o:ole="">
            <v:imagedata r:id="rId1986" o:title=""/>
          </v:shape>
          <o:OLEObject Type="Embed" ProgID="Equation.DSMT4" ShapeID="_x0000_i1871" DrawAspect="Content" ObjectID="_1801669957" r:id="rId1987"/>
        </w:object>
      </w:r>
      <w:r w:rsidRPr="002C71E6">
        <w:rPr>
          <w:sz w:val="26"/>
          <w:szCs w:val="26"/>
          <w:lang w:val="nl-NL"/>
        </w:rPr>
        <w:t>.</w:t>
      </w:r>
      <w:r w:rsidRPr="002C71E6">
        <w:rPr>
          <w:b/>
          <w:sz w:val="26"/>
          <w:szCs w:val="26"/>
          <w:lang w:val="nl-NL"/>
        </w:rPr>
        <w:tab/>
        <w:t xml:space="preserve">C. </w:t>
      </w:r>
      <w:r w:rsidRPr="002C71E6">
        <w:rPr>
          <w:position w:val="-14"/>
          <w:sz w:val="26"/>
          <w:szCs w:val="26"/>
        </w:rPr>
        <w:object w:dxaOrig="815" w:dyaOrig="408" w14:anchorId="76013AF7">
          <v:shape id="_x0000_i1872" type="#_x0000_t75" style="width:40.8pt;height:20.4pt" o:ole="">
            <v:imagedata r:id="rId1988" o:title=""/>
          </v:shape>
          <o:OLEObject Type="Embed" ProgID="Equation.DSMT4" ShapeID="_x0000_i1872" DrawAspect="Content" ObjectID="_1801669958" r:id="rId1989"/>
        </w:object>
      </w:r>
      <w:r w:rsidRPr="002C71E6">
        <w:rPr>
          <w:sz w:val="26"/>
          <w:szCs w:val="26"/>
          <w:lang w:val="nl-NL"/>
        </w:rPr>
        <w:t>.</w:t>
      </w:r>
      <w:r w:rsidRPr="002C71E6">
        <w:rPr>
          <w:b/>
          <w:sz w:val="26"/>
          <w:szCs w:val="26"/>
          <w:lang w:val="nl-NL"/>
        </w:rPr>
        <w:tab/>
        <w:t xml:space="preserve">D. </w:t>
      </w:r>
      <w:r w:rsidRPr="002C71E6">
        <w:rPr>
          <w:position w:val="-14"/>
          <w:sz w:val="26"/>
          <w:szCs w:val="26"/>
        </w:rPr>
        <w:object w:dxaOrig="815" w:dyaOrig="408" w14:anchorId="28400A65">
          <v:shape id="_x0000_i1873" type="#_x0000_t75" style="width:40.8pt;height:20.4pt" o:ole="">
            <v:imagedata r:id="rId1990" o:title=""/>
          </v:shape>
          <o:OLEObject Type="Embed" ProgID="Equation.DSMT4" ShapeID="_x0000_i1873" DrawAspect="Content" ObjectID="_1801669959" r:id="rId1991"/>
        </w:object>
      </w:r>
      <w:r w:rsidRPr="002C71E6">
        <w:rPr>
          <w:sz w:val="26"/>
          <w:szCs w:val="26"/>
          <w:lang w:val="nl-NL"/>
        </w:rPr>
        <w:t>.</w:t>
      </w:r>
    </w:p>
    <w:p w14:paraId="241ED8D2" w14:textId="77777777" w:rsidR="00AC122B" w:rsidRPr="002C71E6" w:rsidRDefault="00AC122B" w:rsidP="00AC122B">
      <w:pPr>
        <w:tabs>
          <w:tab w:val="left" w:pos="992"/>
        </w:tabs>
        <w:spacing w:before="120"/>
        <w:jc w:val="both"/>
        <w:rPr>
          <w:rFonts w:eastAsia="Calibri"/>
          <w:sz w:val="26"/>
          <w:szCs w:val="26"/>
        </w:rPr>
      </w:pPr>
      <w:r w:rsidRPr="002C71E6">
        <w:rPr>
          <w:rFonts w:eastAsia="Aptos"/>
          <w:b/>
          <w:sz w:val="26"/>
          <w:szCs w:val="26"/>
        </w:rPr>
        <w:t xml:space="preserve">Câu 7. </w:t>
      </w:r>
      <w:r w:rsidRPr="002C71E6">
        <w:rPr>
          <w:rFonts w:eastAsia="Calibri"/>
          <w:bCs/>
          <w:sz w:val="26"/>
          <w:szCs w:val="26"/>
        </w:rPr>
        <w:t xml:space="preserve">Trong không </w:t>
      </w:r>
      <w:proofErr w:type="gramStart"/>
      <w:r w:rsidRPr="002C71E6">
        <w:rPr>
          <w:rFonts w:eastAsia="Calibri"/>
          <w:bCs/>
          <w:sz w:val="26"/>
          <w:szCs w:val="26"/>
        </w:rPr>
        <w:t xml:space="preserve">gian </w:t>
      </w:r>
      <w:proofErr w:type="gramEnd"/>
      <w:r w:rsidRPr="002C71E6">
        <w:rPr>
          <w:position w:val="-10"/>
          <w:sz w:val="26"/>
          <w:szCs w:val="26"/>
        </w:rPr>
        <w:object w:dxaOrig="560" w:dyaOrig="320" w14:anchorId="3BDB977D">
          <v:shape id="_x0000_i1874" type="#_x0000_t75" style="width:28.8pt;height:16.2pt" o:ole="">
            <v:imagedata r:id="rId1992" o:title=""/>
          </v:shape>
          <o:OLEObject Type="Embed" ProgID="Equation.DSMT4" ShapeID="_x0000_i1874" DrawAspect="Content" ObjectID="_1801669960" r:id="rId1993"/>
        </w:object>
      </w:r>
      <w:r w:rsidRPr="002C71E6">
        <w:rPr>
          <w:rFonts w:eastAsia="Calibri"/>
          <w:bCs/>
          <w:sz w:val="26"/>
          <w:szCs w:val="26"/>
        </w:rPr>
        <w:t xml:space="preserve">, cho mặt phẳng </w:t>
      </w:r>
      <w:r w:rsidRPr="002C71E6">
        <w:rPr>
          <w:position w:val="-14"/>
          <w:sz w:val="26"/>
          <w:szCs w:val="26"/>
        </w:rPr>
        <w:object w:dxaOrig="2280" w:dyaOrig="400" w14:anchorId="724F653B">
          <v:shape id="_x0000_i1875" type="#_x0000_t75" style="width:114pt;height:19.8pt" o:ole="">
            <v:imagedata r:id="rId1994" o:title=""/>
          </v:shape>
          <o:OLEObject Type="Embed" ProgID="Equation.DSMT4" ShapeID="_x0000_i1875" DrawAspect="Content" ObjectID="_1801669961" r:id="rId1995"/>
        </w:object>
      </w:r>
      <w:r w:rsidRPr="002C71E6">
        <w:rPr>
          <w:rFonts w:eastAsia="Calibri"/>
          <w:bCs/>
          <w:sz w:val="26"/>
          <w:szCs w:val="26"/>
        </w:rPr>
        <w:t xml:space="preserve">. Véctơ nào sau đây là véctơ pháp tuyến </w:t>
      </w:r>
      <w:proofErr w:type="gramStart"/>
      <w:r w:rsidRPr="002C71E6">
        <w:rPr>
          <w:rFonts w:eastAsia="Calibri"/>
          <w:bCs/>
          <w:sz w:val="26"/>
          <w:szCs w:val="26"/>
        </w:rPr>
        <w:t xml:space="preserve">của </w:t>
      </w:r>
      <w:proofErr w:type="gramEnd"/>
      <w:r w:rsidRPr="002C71E6">
        <w:rPr>
          <w:position w:val="-14"/>
          <w:sz w:val="26"/>
          <w:szCs w:val="26"/>
        </w:rPr>
        <w:object w:dxaOrig="420" w:dyaOrig="400" w14:anchorId="6AEB8BEE">
          <v:shape id="_x0000_i1876" type="#_x0000_t75" style="width:21pt;height:19.8pt" o:ole="">
            <v:imagedata r:id="rId1996" o:title=""/>
          </v:shape>
          <o:OLEObject Type="Embed" ProgID="Equation.DSMT4" ShapeID="_x0000_i1876" DrawAspect="Content" ObjectID="_1801669962" r:id="rId1997"/>
        </w:object>
      </w:r>
      <w:r w:rsidRPr="002C71E6">
        <w:rPr>
          <w:rFonts w:eastAsia="Calibri"/>
          <w:bCs/>
          <w:sz w:val="26"/>
          <w:szCs w:val="26"/>
        </w:rPr>
        <w:t>?</w:t>
      </w:r>
    </w:p>
    <w:p w14:paraId="4E70B9A5" w14:textId="77777777" w:rsidR="00AC122B" w:rsidRPr="002C71E6" w:rsidRDefault="00AC122B" w:rsidP="00AC122B">
      <w:pPr>
        <w:tabs>
          <w:tab w:val="left" w:pos="3402"/>
          <w:tab w:val="left" w:pos="5669"/>
          <w:tab w:val="left" w:pos="7937"/>
        </w:tabs>
        <w:jc w:val="both"/>
        <w:rPr>
          <w:sz w:val="26"/>
          <w:szCs w:val="26"/>
        </w:rPr>
      </w:pPr>
      <w:r w:rsidRPr="002C71E6">
        <w:rPr>
          <w:b/>
          <w:bCs/>
          <w:sz w:val="26"/>
          <w:szCs w:val="26"/>
        </w:rPr>
        <w:t xml:space="preserve">A. </w:t>
      </w:r>
      <w:r w:rsidRPr="002C71E6">
        <w:rPr>
          <w:position w:val="-14"/>
          <w:sz w:val="26"/>
          <w:szCs w:val="26"/>
        </w:rPr>
        <w:object w:dxaOrig="1320" w:dyaOrig="420" w14:anchorId="69642145">
          <v:shape id="_x0000_i1877" type="#_x0000_t75" style="width:66pt;height:21pt" o:ole="">
            <v:imagedata r:id="rId1998" o:title=""/>
          </v:shape>
          <o:OLEObject Type="Embed" ProgID="Equation.DSMT4" ShapeID="_x0000_i1877" DrawAspect="Content" ObjectID="_1801669963" r:id="rId1999"/>
        </w:object>
      </w:r>
      <w:r w:rsidRPr="002C71E6">
        <w:rPr>
          <w:sz w:val="26"/>
          <w:szCs w:val="26"/>
        </w:rPr>
        <w:t xml:space="preserve">.             </w:t>
      </w:r>
      <w:r w:rsidRPr="002C71E6">
        <w:rPr>
          <w:b/>
          <w:bCs/>
          <w:sz w:val="26"/>
          <w:szCs w:val="26"/>
        </w:rPr>
        <w:t xml:space="preserve">B. </w:t>
      </w:r>
      <w:r w:rsidRPr="002C71E6">
        <w:rPr>
          <w:position w:val="-14"/>
          <w:sz w:val="26"/>
          <w:szCs w:val="26"/>
        </w:rPr>
        <w:object w:dxaOrig="1359" w:dyaOrig="420" w14:anchorId="415D3EFD">
          <v:shape id="_x0000_i1878" type="#_x0000_t75" style="width:67.2pt;height:21pt" o:ole="">
            <v:imagedata r:id="rId2000" o:title=""/>
          </v:shape>
          <o:OLEObject Type="Embed" ProgID="Equation.DSMT4" ShapeID="_x0000_i1878" DrawAspect="Content" ObjectID="_1801669964" r:id="rId2001"/>
        </w:object>
      </w:r>
      <w:r w:rsidRPr="002C71E6">
        <w:rPr>
          <w:sz w:val="26"/>
          <w:szCs w:val="26"/>
        </w:rPr>
        <w:t xml:space="preserve">.                  </w:t>
      </w:r>
      <w:r w:rsidRPr="002C71E6">
        <w:rPr>
          <w:b/>
          <w:bCs/>
          <w:sz w:val="26"/>
          <w:szCs w:val="26"/>
        </w:rPr>
        <w:t xml:space="preserve">C. </w:t>
      </w:r>
      <w:r w:rsidRPr="002C71E6">
        <w:rPr>
          <w:position w:val="-14"/>
          <w:sz w:val="26"/>
          <w:szCs w:val="26"/>
        </w:rPr>
        <w:object w:dxaOrig="1320" w:dyaOrig="420" w14:anchorId="31465178">
          <v:shape id="_x0000_i1879" type="#_x0000_t75" style="width:66pt;height:21pt" o:ole="">
            <v:imagedata r:id="rId2002" o:title=""/>
          </v:shape>
          <o:OLEObject Type="Embed" ProgID="Equation.DSMT4" ShapeID="_x0000_i1879" DrawAspect="Content" ObjectID="_1801669965" r:id="rId2003"/>
        </w:object>
      </w:r>
      <w:r w:rsidRPr="002C71E6">
        <w:rPr>
          <w:sz w:val="26"/>
          <w:szCs w:val="26"/>
        </w:rPr>
        <w:t xml:space="preserve">.          </w:t>
      </w:r>
      <w:r w:rsidRPr="002C71E6">
        <w:rPr>
          <w:b/>
          <w:bCs/>
          <w:sz w:val="26"/>
          <w:szCs w:val="26"/>
        </w:rPr>
        <w:t xml:space="preserve">D. </w:t>
      </w:r>
      <w:r w:rsidRPr="002C71E6">
        <w:rPr>
          <w:position w:val="-14"/>
          <w:sz w:val="26"/>
          <w:szCs w:val="26"/>
        </w:rPr>
        <w:object w:dxaOrig="1180" w:dyaOrig="420" w14:anchorId="71B02F19">
          <v:shape id="_x0000_i1880" type="#_x0000_t75" style="width:58.8pt;height:21pt" o:ole="">
            <v:imagedata r:id="rId2004" o:title=""/>
          </v:shape>
          <o:OLEObject Type="Embed" ProgID="Equation.DSMT4" ShapeID="_x0000_i1880" DrawAspect="Content" ObjectID="_1801669966" r:id="rId2005"/>
        </w:object>
      </w:r>
      <w:r w:rsidRPr="002C71E6">
        <w:rPr>
          <w:sz w:val="26"/>
          <w:szCs w:val="26"/>
        </w:rPr>
        <w:t>.</w:t>
      </w:r>
    </w:p>
    <w:p w14:paraId="558EC21C" w14:textId="77777777" w:rsidR="00AC122B" w:rsidRPr="002C71E6" w:rsidRDefault="00AC122B" w:rsidP="00AC122B">
      <w:pPr>
        <w:pStyle w:val="ListParagraph"/>
        <w:tabs>
          <w:tab w:val="left" w:pos="992"/>
        </w:tabs>
        <w:spacing w:before="120"/>
        <w:ind w:left="0"/>
        <w:contextualSpacing w:val="0"/>
        <w:rPr>
          <w:rFonts w:eastAsia="Calibri"/>
          <w:sz w:val="26"/>
          <w:szCs w:val="26"/>
        </w:rPr>
      </w:pPr>
      <w:r w:rsidRPr="002C71E6">
        <w:rPr>
          <w:rFonts w:eastAsia="Aptos"/>
          <w:b/>
          <w:sz w:val="26"/>
          <w:szCs w:val="26"/>
        </w:rPr>
        <w:t xml:space="preserve">Câu 8. </w:t>
      </w:r>
      <w:r w:rsidRPr="002C71E6">
        <w:rPr>
          <w:rFonts w:eastAsia="Calibri"/>
          <w:sz w:val="26"/>
          <w:szCs w:val="26"/>
        </w:rPr>
        <w:t xml:space="preserve">Cho hình chóp </w:t>
      </w:r>
      <w:r w:rsidRPr="002C71E6">
        <w:rPr>
          <w:rFonts w:eastAsia="Calibri"/>
          <w:position w:val="-6"/>
          <w:sz w:val="26"/>
          <w:szCs w:val="26"/>
        </w:rPr>
        <w:object w:dxaOrig="930" w:dyaOrig="270" w14:anchorId="0F0BCF5E">
          <v:shape id="_x0000_i1881" type="#_x0000_t75" style="width:46.8pt;height:13.8pt" o:ole="">
            <v:imagedata r:id="rId2006" o:title=""/>
          </v:shape>
          <o:OLEObject Type="Embed" ProgID="Equation.DSMT4" ShapeID="_x0000_i1881" DrawAspect="Content" ObjectID="_1801669967" r:id="rId2007"/>
        </w:object>
      </w:r>
      <w:r w:rsidRPr="002C71E6">
        <w:rPr>
          <w:rFonts w:eastAsia="Calibri"/>
          <w:sz w:val="26"/>
          <w:szCs w:val="26"/>
        </w:rPr>
        <w:t xml:space="preserve"> có đáy là hình bình hành </w:t>
      </w:r>
      <w:proofErr w:type="gramStart"/>
      <w:r w:rsidRPr="002C71E6">
        <w:rPr>
          <w:rFonts w:eastAsia="Calibri"/>
          <w:sz w:val="26"/>
          <w:szCs w:val="26"/>
        </w:rPr>
        <w:t xml:space="preserve">tâm </w:t>
      </w:r>
      <w:proofErr w:type="gramEnd"/>
      <w:r w:rsidRPr="002C71E6">
        <w:rPr>
          <w:rFonts w:eastAsia="Calibri"/>
          <w:position w:val="-6"/>
          <w:sz w:val="26"/>
          <w:szCs w:val="26"/>
        </w:rPr>
        <w:object w:dxaOrig="240" w:dyaOrig="255" w14:anchorId="531EF13C">
          <v:shape id="_x0000_i1882" type="#_x0000_t75" style="width:12pt;height:12.6pt" o:ole="">
            <v:imagedata r:id="rId2008" o:title=""/>
          </v:shape>
          <o:OLEObject Type="Embed" ProgID="Equation.DSMT4" ShapeID="_x0000_i1882" DrawAspect="Content" ObjectID="_1801669968" r:id="rId2009"/>
        </w:object>
      </w:r>
      <w:r w:rsidRPr="002C71E6">
        <w:rPr>
          <w:rFonts w:eastAsia="Calibri"/>
          <w:sz w:val="26"/>
          <w:szCs w:val="26"/>
        </w:rPr>
        <w:t xml:space="preserve">, </w:t>
      </w:r>
      <w:r w:rsidRPr="002C71E6">
        <w:rPr>
          <w:rFonts w:eastAsia="Calibri"/>
          <w:position w:val="-10"/>
          <w:sz w:val="26"/>
          <w:szCs w:val="26"/>
        </w:rPr>
        <w:object w:dxaOrig="1785" w:dyaOrig="330" w14:anchorId="65196B74">
          <v:shape id="_x0000_i1883" type="#_x0000_t75" style="width:89.4pt;height:16.8pt" o:ole="">
            <v:imagedata r:id="rId2010" o:title=""/>
          </v:shape>
          <o:OLEObject Type="Embed" ProgID="Equation.DSMT4" ShapeID="_x0000_i1883" DrawAspect="Content" ObjectID="_1801669969" r:id="rId2011"/>
        </w:object>
      </w:r>
      <w:r w:rsidRPr="002C71E6">
        <w:rPr>
          <w:rFonts w:eastAsia="Calibri"/>
          <w:sz w:val="26"/>
          <w:szCs w:val="26"/>
        </w:rPr>
        <w:t>. Trong các khẳng định sau khẳng định nào đúng?</w:t>
      </w:r>
    </w:p>
    <w:p w14:paraId="60B99DD6" w14:textId="77777777" w:rsidR="00AC122B" w:rsidRPr="002C71E6" w:rsidRDefault="00AC122B" w:rsidP="00AC122B">
      <w:pPr>
        <w:tabs>
          <w:tab w:val="left" w:pos="3402"/>
          <w:tab w:val="left" w:pos="5669"/>
          <w:tab w:val="left" w:pos="7937"/>
        </w:tabs>
        <w:jc w:val="both"/>
        <w:rPr>
          <w:sz w:val="26"/>
          <w:szCs w:val="26"/>
        </w:rPr>
      </w:pPr>
      <w:r w:rsidRPr="002C71E6">
        <w:rPr>
          <w:b/>
          <w:sz w:val="26"/>
          <w:szCs w:val="26"/>
        </w:rPr>
        <w:t xml:space="preserve">A. </w:t>
      </w:r>
      <w:r w:rsidRPr="002C71E6">
        <w:rPr>
          <w:position w:val="-14"/>
          <w:sz w:val="26"/>
          <w:szCs w:val="26"/>
        </w:rPr>
        <w:object w:dxaOrig="1440" w:dyaOrig="405" w14:anchorId="1B3C271F">
          <v:shape id="_x0000_i1884" type="#_x0000_t75" style="width:1in;height:20.4pt" o:ole="">
            <v:imagedata r:id="rId2012" o:title=""/>
          </v:shape>
          <o:OLEObject Type="Embed" ProgID="Equation.DSMT4" ShapeID="_x0000_i1884" DrawAspect="Content" ObjectID="_1801669970" r:id="rId2013"/>
        </w:object>
      </w:r>
      <w:r w:rsidRPr="002C71E6">
        <w:rPr>
          <w:sz w:val="26"/>
          <w:szCs w:val="26"/>
        </w:rPr>
        <w:t xml:space="preserve">.        </w:t>
      </w:r>
      <w:r w:rsidRPr="002C71E6">
        <w:rPr>
          <w:b/>
          <w:sz w:val="26"/>
          <w:szCs w:val="26"/>
        </w:rPr>
        <w:t xml:space="preserve">B. </w:t>
      </w:r>
      <w:r w:rsidRPr="002C71E6">
        <w:rPr>
          <w:position w:val="-14"/>
          <w:sz w:val="26"/>
          <w:szCs w:val="26"/>
        </w:rPr>
        <w:object w:dxaOrig="1485" w:dyaOrig="405" w14:anchorId="6DB58BE7">
          <v:shape id="_x0000_i1885" type="#_x0000_t75" style="width:74.4pt;height:20.4pt" o:ole="">
            <v:imagedata r:id="rId2014" o:title=""/>
          </v:shape>
          <o:OLEObject Type="Embed" ProgID="Equation.DSMT4" ShapeID="_x0000_i1885" DrawAspect="Content" ObjectID="_1801669971" r:id="rId2015"/>
        </w:object>
      </w:r>
      <w:r w:rsidRPr="002C71E6">
        <w:rPr>
          <w:sz w:val="26"/>
          <w:szCs w:val="26"/>
        </w:rPr>
        <w:t xml:space="preserve">.      </w:t>
      </w:r>
      <w:r w:rsidRPr="002C71E6">
        <w:rPr>
          <w:b/>
          <w:sz w:val="26"/>
          <w:szCs w:val="26"/>
        </w:rPr>
        <w:t xml:space="preserve">C. </w:t>
      </w:r>
      <w:r w:rsidRPr="002C71E6">
        <w:rPr>
          <w:position w:val="-14"/>
          <w:sz w:val="26"/>
          <w:szCs w:val="26"/>
        </w:rPr>
        <w:object w:dxaOrig="1485" w:dyaOrig="405" w14:anchorId="68C50D3C">
          <v:shape id="_x0000_i1886" type="#_x0000_t75" style="width:74.4pt;height:20.4pt" o:ole="">
            <v:imagedata r:id="rId2016" o:title=""/>
          </v:shape>
          <o:OLEObject Type="Embed" ProgID="Equation.DSMT4" ShapeID="_x0000_i1886" DrawAspect="Content" ObjectID="_1801669972" r:id="rId2017"/>
        </w:object>
      </w:r>
      <w:r w:rsidRPr="002C71E6">
        <w:rPr>
          <w:sz w:val="26"/>
          <w:szCs w:val="26"/>
        </w:rPr>
        <w:t xml:space="preserve">.    </w:t>
      </w:r>
      <w:r w:rsidRPr="002C71E6">
        <w:rPr>
          <w:b/>
          <w:sz w:val="26"/>
          <w:szCs w:val="26"/>
        </w:rPr>
        <w:t xml:space="preserve">D. </w:t>
      </w:r>
      <w:r w:rsidRPr="002C71E6">
        <w:rPr>
          <w:position w:val="-14"/>
          <w:sz w:val="26"/>
          <w:szCs w:val="26"/>
        </w:rPr>
        <w:object w:dxaOrig="1470" w:dyaOrig="405" w14:anchorId="6A999B6C">
          <v:shape id="_x0000_i1887" type="#_x0000_t75" style="width:73.8pt;height:20.4pt" o:ole="">
            <v:imagedata r:id="rId2018" o:title=""/>
          </v:shape>
          <o:OLEObject Type="Embed" ProgID="Equation.DSMT4" ShapeID="_x0000_i1887" DrawAspect="Content" ObjectID="_1801669973" r:id="rId2019"/>
        </w:object>
      </w:r>
      <w:r w:rsidRPr="002C71E6">
        <w:rPr>
          <w:sz w:val="26"/>
          <w:szCs w:val="26"/>
        </w:rPr>
        <w:t>.</w:t>
      </w:r>
    </w:p>
    <w:p w14:paraId="4BE909A3" w14:textId="77777777" w:rsidR="00AC122B" w:rsidRPr="002C71E6" w:rsidRDefault="00AC122B" w:rsidP="00AC122B">
      <w:pPr>
        <w:tabs>
          <w:tab w:val="left" w:pos="992"/>
        </w:tabs>
        <w:spacing w:before="120"/>
        <w:jc w:val="both"/>
        <w:rPr>
          <w:rFonts w:eastAsia="Calibri"/>
          <w:sz w:val="26"/>
          <w:szCs w:val="26"/>
        </w:rPr>
      </w:pPr>
      <w:r w:rsidRPr="002C71E6">
        <w:rPr>
          <w:rFonts w:eastAsia="Aptos"/>
          <w:b/>
          <w:sz w:val="26"/>
          <w:szCs w:val="26"/>
        </w:rPr>
        <w:t xml:space="preserve">Câu 9. </w:t>
      </w:r>
      <w:r w:rsidRPr="002C71E6">
        <w:rPr>
          <w:rFonts w:eastAsia="Calibri"/>
          <w:sz w:val="26"/>
          <w:szCs w:val="26"/>
        </w:rPr>
        <w:t xml:space="preserve">Nghiệm của phương trình </w:t>
      </w:r>
      <w:r w:rsidRPr="002C71E6">
        <w:rPr>
          <w:rFonts w:eastAsia="Arial"/>
          <w:noProof/>
          <w:position w:val="-14"/>
          <w:sz w:val="26"/>
          <w:szCs w:val="26"/>
        </w:rPr>
        <w:drawing>
          <wp:inline distT="0" distB="0" distL="0" distR="0" wp14:anchorId="47015082" wp14:editId="187A6C90">
            <wp:extent cx="929640" cy="2514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929640" cy="251460"/>
                    </a:xfrm>
                    <a:prstGeom prst="rect">
                      <a:avLst/>
                    </a:prstGeom>
                    <a:noFill/>
                    <a:ln>
                      <a:noFill/>
                    </a:ln>
                  </pic:spPr>
                </pic:pic>
              </a:graphicData>
            </a:graphic>
          </wp:inline>
        </w:drawing>
      </w:r>
      <w:r w:rsidRPr="002C71E6">
        <w:rPr>
          <w:rFonts w:eastAsia="Arial"/>
          <w:sz w:val="26"/>
          <w:szCs w:val="26"/>
        </w:rPr>
        <w:t xml:space="preserve"> là</w:t>
      </w:r>
    </w:p>
    <w:p w14:paraId="46238576" w14:textId="77777777" w:rsidR="00AC122B" w:rsidRPr="002C71E6" w:rsidRDefault="00AC122B" w:rsidP="00AC122B">
      <w:pPr>
        <w:tabs>
          <w:tab w:val="left" w:pos="3402"/>
          <w:tab w:val="left" w:pos="5669"/>
          <w:tab w:val="left" w:pos="7937"/>
        </w:tabs>
        <w:jc w:val="both"/>
        <w:rPr>
          <w:sz w:val="26"/>
          <w:szCs w:val="26"/>
        </w:rPr>
      </w:pPr>
      <w:r w:rsidRPr="002C71E6">
        <w:rPr>
          <w:b/>
          <w:noProof/>
          <w:sz w:val="26"/>
          <w:szCs w:val="26"/>
        </w:rPr>
        <w:t xml:space="preserve">A. </w:t>
      </w:r>
      <w:r w:rsidRPr="002C71E6">
        <w:rPr>
          <w:rFonts w:eastAsia="Arial"/>
          <w:noProof/>
          <w:position w:val="-6"/>
          <w:sz w:val="26"/>
          <w:szCs w:val="26"/>
        </w:rPr>
        <w:drawing>
          <wp:inline distT="0" distB="0" distL="0" distR="0" wp14:anchorId="2BA381EB" wp14:editId="3ABBD14A">
            <wp:extent cx="419100" cy="175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419100" cy="175260"/>
                    </a:xfrm>
                    <a:prstGeom prst="rect">
                      <a:avLst/>
                    </a:prstGeom>
                    <a:noFill/>
                    <a:ln>
                      <a:noFill/>
                    </a:ln>
                  </pic:spPr>
                </pic:pic>
              </a:graphicData>
            </a:graphic>
          </wp:inline>
        </w:drawing>
      </w:r>
      <w:r w:rsidRPr="002C71E6">
        <w:rPr>
          <w:noProof/>
          <w:sz w:val="26"/>
          <w:szCs w:val="26"/>
        </w:rPr>
        <w:t xml:space="preserve">.                    </w:t>
      </w:r>
      <w:r w:rsidRPr="002C71E6">
        <w:rPr>
          <w:b/>
          <w:noProof/>
          <w:sz w:val="26"/>
          <w:szCs w:val="26"/>
        </w:rPr>
        <w:t xml:space="preserve">B. </w:t>
      </w:r>
      <w:r w:rsidRPr="002C71E6">
        <w:rPr>
          <w:rFonts w:eastAsia="Arial"/>
          <w:noProof/>
          <w:position w:val="-6"/>
          <w:sz w:val="26"/>
          <w:szCs w:val="26"/>
        </w:rPr>
        <w:drawing>
          <wp:inline distT="0" distB="0" distL="0" distR="0" wp14:anchorId="5258D135" wp14:editId="345EC97A">
            <wp:extent cx="342900" cy="1752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2C71E6">
        <w:rPr>
          <w:sz w:val="26"/>
          <w:szCs w:val="26"/>
        </w:rPr>
        <w:t>.</w:t>
      </w:r>
      <w:r w:rsidRPr="002C71E6">
        <w:rPr>
          <w:sz w:val="26"/>
          <w:szCs w:val="26"/>
        </w:rPr>
        <w:tab/>
        <w:t xml:space="preserve">                    </w:t>
      </w:r>
      <w:r w:rsidRPr="002C71E6">
        <w:rPr>
          <w:b/>
          <w:sz w:val="26"/>
          <w:szCs w:val="26"/>
        </w:rPr>
        <w:t xml:space="preserve">C. </w:t>
      </w:r>
      <w:r w:rsidRPr="002C71E6">
        <w:rPr>
          <w:rFonts w:eastAsia="Arial"/>
          <w:noProof/>
          <w:position w:val="-6"/>
          <w:sz w:val="26"/>
          <w:szCs w:val="26"/>
        </w:rPr>
        <w:drawing>
          <wp:inline distT="0" distB="0" distL="0" distR="0" wp14:anchorId="33642463" wp14:editId="23D4C65A">
            <wp:extent cx="358140" cy="175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2C71E6">
        <w:rPr>
          <w:sz w:val="26"/>
          <w:szCs w:val="26"/>
        </w:rPr>
        <w:t>.</w:t>
      </w:r>
      <w:r w:rsidRPr="002C71E6">
        <w:rPr>
          <w:sz w:val="26"/>
          <w:szCs w:val="26"/>
        </w:rPr>
        <w:tab/>
        <w:t xml:space="preserve">                 </w:t>
      </w:r>
      <w:r w:rsidRPr="002C71E6">
        <w:rPr>
          <w:b/>
          <w:sz w:val="26"/>
          <w:szCs w:val="26"/>
        </w:rPr>
        <w:t xml:space="preserve">D. </w:t>
      </w:r>
      <w:r w:rsidRPr="002C71E6">
        <w:rPr>
          <w:rFonts w:eastAsia="Arial"/>
          <w:noProof/>
          <w:position w:val="-6"/>
          <w:sz w:val="26"/>
          <w:szCs w:val="26"/>
        </w:rPr>
        <w:drawing>
          <wp:inline distT="0" distB="0" distL="0" distR="0" wp14:anchorId="34CA431D" wp14:editId="4E7D6FE6">
            <wp:extent cx="358140" cy="175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2C71E6">
        <w:rPr>
          <w:sz w:val="26"/>
          <w:szCs w:val="26"/>
        </w:rPr>
        <w:t>.</w:t>
      </w:r>
    </w:p>
    <w:p w14:paraId="5BC3D223" w14:textId="77777777" w:rsidR="00AC122B" w:rsidRPr="002C71E6" w:rsidRDefault="00AC122B" w:rsidP="00AC122B">
      <w:pPr>
        <w:tabs>
          <w:tab w:val="left" w:pos="992"/>
        </w:tabs>
        <w:spacing w:before="120"/>
        <w:jc w:val="both"/>
        <w:rPr>
          <w:sz w:val="26"/>
          <w:szCs w:val="26"/>
        </w:rPr>
      </w:pPr>
      <w:r w:rsidRPr="002C71E6">
        <w:rPr>
          <w:rFonts w:eastAsia="Aptos"/>
          <w:b/>
          <w:sz w:val="26"/>
          <w:szCs w:val="26"/>
        </w:rPr>
        <w:t>Câu 10. C</w:t>
      </w:r>
      <w:r w:rsidRPr="002C71E6">
        <w:rPr>
          <w:sz w:val="26"/>
          <w:szCs w:val="26"/>
        </w:rPr>
        <w:t xml:space="preserve">ho cấp số nhân </w:t>
      </w:r>
      <w:r w:rsidRPr="002C71E6">
        <w:rPr>
          <w:position w:val="-14"/>
          <w:sz w:val="26"/>
          <w:szCs w:val="26"/>
          <w:lang w:eastAsia="vi-VN"/>
        </w:rPr>
        <w:object w:dxaOrig="480" w:dyaOrig="408" w14:anchorId="21EC7C44">
          <v:shape id="_x0000_i1888" type="#_x0000_t75" style="width:23.4pt;height:21pt" o:ole="">
            <v:imagedata r:id="rId2025" o:title=""/>
          </v:shape>
          <o:OLEObject Type="Embed" ProgID="Equation.DSMT4" ShapeID="_x0000_i1888" DrawAspect="Content" ObjectID="_1801669974" r:id="rId2026"/>
        </w:object>
      </w:r>
      <w:r w:rsidRPr="002C71E6">
        <w:rPr>
          <w:sz w:val="26"/>
          <w:szCs w:val="26"/>
        </w:rPr>
        <w:t xml:space="preserve"> với </w:t>
      </w:r>
      <w:r w:rsidRPr="002C71E6">
        <w:rPr>
          <w:position w:val="-12"/>
          <w:sz w:val="26"/>
          <w:szCs w:val="26"/>
          <w:lang w:eastAsia="vi-VN"/>
        </w:rPr>
        <w:object w:dxaOrig="600" w:dyaOrig="360" w14:anchorId="0868041D">
          <v:shape id="_x0000_i1889" type="#_x0000_t75" style="width:30pt;height:18.6pt" o:ole="">
            <v:imagedata r:id="rId2027" o:title=""/>
          </v:shape>
          <o:OLEObject Type="Embed" ProgID="Equation.DSMT4" ShapeID="_x0000_i1889" DrawAspect="Content" ObjectID="_1801669975" r:id="rId2028"/>
        </w:object>
      </w:r>
      <w:r w:rsidRPr="002C71E6">
        <w:rPr>
          <w:sz w:val="26"/>
          <w:szCs w:val="26"/>
        </w:rPr>
        <w:t xml:space="preserve"> và công </w:t>
      </w:r>
      <w:proofErr w:type="gramStart"/>
      <w:r w:rsidRPr="002C71E6">
        <w:rPr>
          <w:sz w:val="26"/>
          <w:szCs w:val="26"/>
        </w:rPr>
        <w:t xml:space="preserve">bội </w:t>
      </w:r>
      <w:proofErr w:type="gramEnd"/>
      <w:r w:rsidRPr="002C71E6">
        <w:rPr>
          <w:position w:val="-10"/>
          <w:sz w:val="26"/>
          <w:szCs w:val="26"/>
          <w:lang w:eastAsia="vi-VN"/>
        </w:rPr>
        <w:object w:dxaOrig="552" w:dyaOrig="312" w14:anchorId="197283FC">
          <v:shape id="_x0000_i1890" type="#_x0000_t75" style="width:27.6pt;height:15.6pt" o:ole="">
            <v:imagedata r:id="rId2029" o:title=""/>
          </v:shape>
          <o:OLEObject Type="Embed" ProgID="Equation.DSMT4" ShapeID="_x0000_i1890" DrawAspect="Content" ObjectID="_1801669976" r:id="rId2030"/>
        </w:object>
      </w:r>
      <w:r w:rsidRPr="002C71E6">
        <w:rPr>
          <w:sz w:val="26"/>
          <w:szCs w:val="26"/>
        </w:rPr>
        <w:t xml:space="preserve">. Giá trị của </w:t>
      </w:r>
      <w:r w:rsidRPr="002C71E6">
        <w:rPr>
          <w:position w:val="-12"/>
          <w:sz w:val="26"/>
          <w:szCs w:val="26"/>
          <w:lang w:eastAsia="vi-VN"/>
        </w:rPr>
        <w:object w:dxaOrig="252" w:dyaOrig="360" w14:anchorId="593E1DE8">
          <v:shape id="_x0000_i1891" type="#_x0000_t75" style="width:12.6pt;height:18.6pt" o:ole="">
            <v:imagedata r:id="rId2031" o:title=""/>
          </v:shape>
          <o:OLEObject Type="Embed" ProgID="Equation.DSMT4" ShapeID="_x0000_i1891" DrawAspect="Content" ObjectID="_1801669977" r:id="rId2032"/>
        </w:object>
      </w:r>
      <w:r w:rsidRPr="002C71E6">
        <w:rPr>
          <w:sz w:val="26"/>
          <w:szCs w:val="26"/>
        </w:rPr>
        <w:t xml:space="preserve"> bằng</w:t>
      </w:r>
    </w:p>
    <w:p w14:paraId="0261737E" w14:textId="77777777" w:rsidR="00AC122B" w:rsidRPr="002C71E6" w:rsidRDefault="00AC122B" w:rsidP="00AC122B">
      <w:pPr>
        <w:tabs>
          <w:tab w:val="left" w:pos="3402"/>
          <w:tab w:val="left" w:pos="5669"/>
          <w:tab w:val="left" w:pos="7937"/>
        </w:tabs>
        <w:jc w:val="both"/>
        <w:rPr>
          <w:sz w:val="26"/>
          <w:szCs w:val="26"/>
        </w:rPr>
      </w:pPr>
      <w:r w:rsidRPr="002C71E6">
        <w:rPr>
          <w:b/>
          <w:noProof/>
          <w:sz w:val="26"/>
          <w:szCs w:val="26"/>
        </w:rPr>
        <w:t xml:space="preserve">A. </w:t>
      </w:r>
      <w:r w:rsidRPr="002C71E6">
        <w:rPr>
          <w:noProof/>
          <w:position w:val="-6"/>
          <w:sz w:val="26"/>
          <w:szCs w:val="26"/>
          <w:lang w:eastAsia="vi-VN"/>
        </w:rPr>
        <w:object w:dxaOrig="180" w:dyaOrig="288" w14:anchorId="3F0E326F">
          <v:shape id="_x0000_i1892" type="#_x0000_t75" style="width:9pt;height:14.4pt" o:ole="">
            <v:imagedata r:id="rId2033" o:title=""/>
          </v:shape>
          <o:OLEObject Type="Embed" ProgID="Equation.DSMT4" ShapeID="_x0000_i1892" DrawAspect="Content" ObjectID="_1801669978" r:id="rId2034"/>
        </w:object>
      </w:r>
      <w:r w:rsidRPr="002C71E6">
        <w:rPr>
          <w:noProof/>
          <w:sz w:val="26"/>
          <w:szCs w:val="26"/>
        </w:rPr>
        <w:t xml:space="preserve">.                            </w:t>
      </w:r>
      <w:r w:rsidRPr="002C71E6">
        <w:rPr>
          <w:b/>
          <w:noProof/>
          <w:sz w:val="26"/>
          <w:szCs w:val="26"/>
        </w:rPr>
        <w:t xml:space="preserve">B. </w:t>
      </w:r>
      <w:r w:rsidRPr="002C71E6">
        <w:rPr>
          <w:noProof/>
          <w:position w:val="-6"/>
          <w:sz w:val="26"/>
          <w:szCs w:val="26"/>
          <w:lang w:eastAsia="vi-VN"/>
        </w:rPr>
        <w:object w:dxaOrig="180" w:dyaOrig="288" w14:anchorId="1EB1AE68">
          <v:shape id="_x0000_i1893" type="#_x0000_t75" style="width:9pt;height:14.4pt" o:ole="">
            <v:imagedata r:id="rId2035" o:title=""/>
          </v:shape>
          <o:OLEObject Type="Embed" ProgID="Equation.DSMT4" ShapeID="_x0000_i1893" DrawAspect="Content" ObjectID="_1801669979" r:id="rId2036"/>
        </w:object>
      </w:r>
      <w:r w:rsidRPr="002C71E6">
        <w:rPr>
          <w:sz w:val="26"/>
          <w:szCs w:val="26"/>
        </w:rPr>
        <w:t>.</w:t>
      </w:r>
      <w:r w:rsidRPr="002C71E6">
        <w:rPr>
          <w:sz w:val="26"/>
          <w:szCs w:val="26"/>
        </w:rPr>
        <w:tab/>
        <w:t xml:space="preserve">                       </w:t>
      </w:r>
      <w:r w:rsidRPr="002C71E6">
        <w:rPr>
          <w:b/>
          <w:sz w:val="26"/>
          <w:szCs w:val="26"/>
        </w:rPr>
        <w:t xml:space="preserve">C. </w:t>
      </w:r>
      <w:r w:rsidRPr="002C71E6">
        <w:rPr>
          <w:noProof/>
          <w:position w:val="-6"/>
          <w:sz w:val="26"/>
          <w:szCs w:val="26"/>
          <w:lang w:eastAsia="vi-VN"/>
        </w:rPr>
        <w:object w:dxaOrig="192" w:dyaOrig="288" w14:anchorId="217C9CB5">
          <v:shape id="_x0000_i1894" type="#_x0000_t75" style="width:9pt;height:14.4pt" o:ole="">
            <v:imagedata r:id="rId2037" o:title=""/>
          </v:shape>
          <o:OLEObject Type="Embed" ProgID="Equation.DSMT4" ShapeID="_x0000_i1894" DrawAspect="Content" ObjectID="_1801669980" r:id="rId2038"/>
        </w:object>
      </w:r>
      <w:r w:rsidRPr="002C71E6">
        <w:rPr>
          <w:sz w:val="26"/>
          <w:szCs w:val="26"/>
        </w:rPr>
        <w:t>.</w:t>
      </w:r>
      <w:r w:rsidRPr="002C71E6">
        <w:rPr>
          <w:sz w:val="26"/>
          <w:szCs w:val="26"/>
        </w:rPr>
        <w:tab/>
        <w:t xml:space="preserve">                  </w:t>
      </w:r>
      <w:r w:rsidRPr="002C71E6">
        <w:rPr>
          <w:b/>
          <w:sz w:val="26"/>
          <w:szCs w:val="26"/>
        </w:rPr>
        <w:t xml:space="preserve">D. </w:t>
      </w:r>
      <w:r w:rsidRPr="002C71E6">
        <w:rPr>
          <w:noProof/>
          <w:position w:val="-24"/>
          <w:sz w:val="26"/>
          <w:szCs w:val="26"/>
          <w:lang w:eastAsia="vi-VN"/>
        </w:rPr>
        <w:object w:dxaOrig="240" w:dyaOrig="612" w14:anchorId="449485D3">
          <v:shape id="_x0000_i1895" type="#_x0000_t75" style="width:12pt;height:30.6pt" o:ole="">
            <v:imagedata r:id="rId2039" o:title=""/>
          </v:shape>
          <o:OLEObject Type="Embed" ProgID="Equation.DSMT4" ShapeID="_x0000_i1895" DrawAspect="Content" ObjectID="_1801669981" r:id="rId2040"/>
        </w:object>
      </w:r>
      <w:r w:rsidRPr="002C71E6">
        <w:rPr>
          <w:sz w:val="26"/>
          <w:szCs w:val="26"/>
        </w:rPr>
        <w:t>.</w:t>
      </w:r>
    </w:p>
    <w:p w14:paraId="6F985607" w14:textId="77777777" w:rsidR="00AC122B" w:rsidRPr="002C71E6" w:rsidRDefault="00AC122B" w:rsidP="00AC122B">
      <w:pPr>
        <w:ind w:left="567" w:hanging="567"/>
        <w:rPr>
          <w:rFonts w:eastAsia="Aptos"/>
          <w:spacing w:val="-20"/>
          <w:sz w:val="26"/>
          <w:szCs w:val="26"/>
        </w:rPr>
      </w:pPr>
      <w:r w:rsidRPr="002C71E6">
        <w:rPr>
          <w:rFonts w:eastAsia="Aptos"/>
          <w:b/>
          <w:sz w:val="26"/>
          <w:szCs w:val="26"/>
        </w:rPr>
        <w:t xml:space="preserve">Câu 11. </w:t>
      </w:r>
      <w:r w:rsidRPr="002C71E6">
        <w:rPr>
          <w:rFonts w:eastAsia="Calibri"/>
          <w:sz w:val="26"/>
          <w:szCs w:val="26"/>
        </w:rPr>
        <w:t xml:space="preserve">Cho hình hộp </w:t>
      </w:r>
      <w:r w:rsidRPr="002C71E6">
        <w:rPr>
          <w:position w:val="-10"/>
          <w:sz w:val="26"/>
          <w:szCs w:val="26"/>
        </w:rPr>
        <w:object w:dxaOrig="1820" w:dyaOrig="320" w14:anchorId="10DEC0BA">
          <v:shape id="_x0000_i1896" type="#_x0000_t75" style="width:91.2pt;height:16.2pt" o:ole="">
            <v:imagedata r:id="rId2041" o:title=""/>
          </v:shape>
          <o:OLEObject Type="Embed" ProgID="Equation.DSMT4" ShapeID="_x0000_i1896" DrawAspect="Content" ObjectID="_1801669982" r:id="rId2042"/>
        </w:object>
      </w:r>
      <w:r w:rsidRPr="002C71E6">
        <w:rPr>
          <w:rFonts w:eastAsia="Calibri"/>
          <w:sz w:val="26"/>
          <w:szCs w:val="26"/>
        </w:rPr>
        <w:t xml:space="preserve"> (minh họa hình vẽ). </w:t>
      </w:r>
      <w:r w:rsidRPr="002C71E6">
        <w:rPr>
          <w:rFonts w:eastAsia="Aptos"/>
          <w:spacing w:val="-20"/>
          <w:sz w:val="26"/>
          <w:szCs w:val="26"/>
        </w:rPr>
        <w:t xml:space="preserve">Phát biểu nào sau đây là </w:t>
      </w:r>
      <w:proofErr w:type="gramStart"/>
      <w:r w:rsidRPr="002C71E6">
        <w:rPr>
          <w:rFonts w:eastAsia="Aptos"/>
          <w:spacing w:val="-20"/>
          <w:sz w:val="26"/>
          <w:szCs w:val="26"/>
        </w:rPr>
        <w:t>đúng ?</w:t>
      </w:r>
      <w:proofErr w:type="gramEnd"/>
    </w:p>
    <w:p w14:paraId="42293FA9" w14:textId="77777777" w:rsidR="00AC122B" w:rsidRPr="002C71E6" w:rsidRDefault="00AC122B" w:rsidP="00AC122B">
      <w:pPr>
        <w:jc w:val="both"/>
        <w:rPr>
          <w:rFonts w:eastAsia="Calibri"/>
          <w:b/>
          <w:sz w:val="26"/>
          <w:szCs w:val="26"/>
        </w:rPr>
      </w:pPr>
      <w:r w:rsidRPr="002C71E6">
        <w:rPr>
          <w:rFonts w:eastAsia="Calibri"/>
          <w:noProof/>
          <w:sz w:val="26"/>
          <w:szCs w:val="26"/>
        </w:rPr>
        <w:drawing>
          <wp:anchor distT="0" distB="0" distL="114300" distR="114300" simplePos="0" relativeHeight="251660288" behindDoc="0" locked="0" layoutInCell="1" allowOverlap="1" wp14:anchorId="3D3AA585" wp14:editId="0DECA66D">
            <wp:simplePos x="0" y="0"/>
            <wp:positionH relativeFrom="column">
              <wp:posOffset>3061970</wp:posOffset>
            </wp:positionH>
            <wp:positionV relativeFrom="paragraph">
              <wp:posOffset>8255</wp:posOffset>
            </wp:positionV>
            <wp:extent cx="1492885" cy="1348105"/>
            <wp:effectExtent l="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2207" name="Picture 156"/>
                    <pic:cNvPicPr>
                      <a:picLocks noChangeAspect="1" noChangeArrowheads="1"/>
                    </pic:cNvPicPr>
                  </pic:nvPicPr>
                  <pic:blipFill>
                    <a:blip r:embed="rId2043"/>
                    <a:stretch>
                      <a:fillRect/>
                    </a:stretch>
                  </pic:blipFill>
                  <pic:spPr bwMode="auto">
                    <a:xfrm>
                      <a:off x="0" y="0"/>
                      <a:ext cx="1492885" cy="1348105"/>
                    </a:xfrm>
                    <a:prstGeom prst="rect">
                      <a:avLst/>
                    </a:prstGeom>
                    <a:noFill/>
                    <a:ln w="9525">
                      <a:noFill/>
                      <a:miter lim="800000"/>
                      <a:headEnd/>
                      <a:tailEnd/>
                    </a:ln>
                  </pic:spPr>
                </pic:pic>
              </a:graphicData>
            </a:graphic>
          </wp:anchor>
        </w:drawing>
      </w:r>
      <w:r w:rsidRPr="002C71E6">
        <w:rPr>
          <w:rFonts w:eastAsia="Calibri"/>
          <w:sz w:val="26"/>
          <w:szCs w:val="26"/>
        </w:rPr>
        <w:t xml:space="preserve"> </w:t>
      </w:r>
    </w:p>
    <w:p w14:paraId="437BFD34" w14:textId="77777777" w:rsidR="00AC122B" w:rsidRPr="002C71E6" w:rsidRDefault="00AC122B" w:rsidP="00AC122B">
      <w:pPr>
        <w:tabs>
          <w:tab w:val="left" w:pos="992"/>
          <w:tab w:val="left" w:pos="3402"/>
          <w:tab w:val="left" w:pos="5669"/>
          <w:tab w:val="left" w:pos="7937"/>
        </w:tabs>
        <w:spacing w:after="160"/>
        <w:ind w:left="992"/>
        <w:jc w:val="both"/>
        <w:rPr>
          <w:rFonts w:eastAsia="Calibri"/>
          <w:b/>
          <w:sz w:val="26"/>
          <w:szCs w:val="26"/>
          <w:lang w:val="fr-FR"/>
        </w:rPr>
      </w:pPr>
      <w:r w:rsidRPr="002C71E6">
        <w:rPr>
          <w:rFonts w:eastAsia="Calibri"/>
          <w:b/>
          <w:sz w:val="26"/>
          <w:szCs w:val="26"/>
          <w:lang w:val="fr-FR"/>
        </w:rPr>
        <w:t>A.</w:t>
      </w:r>
      <w:r w:rsidRPr="002C71E6">
        <w:rPr>
          <w:rFonts w:eastAsia="Calibri"/>
          <w:position w:val="-6"/>
          <w:sz w:val="26"/>
          <w:szCs w:val="26"/>
        </w:rPr>
        <w:object w:dxaOrig="2200" w:dyaOrig="340" w14:anchorId="4C946793">
          <v:shape id="_x0000_i1897" type="#_x0000_t75" style="width:109.2pt;height:16.8pt" o:ole="">
            <v:imagedata r:id="rId2044" o:title=""/>
          </v:shape>
          <o:OLEObject Type="Embed" ProgID="Equation.DSMT4" ShapeID="_x0000_i1897" DrawAspect="Content" ObjectID="_1801669983" r:id="rId2045"/>
        </w:object>
      </w:r>
      <w:r w:rsidRPr="002C71E6">
        <w:rPr>
          <w:rFonts w:eastAsia="Calibri"/>
          <w:sz w:val="26"/>
          <w:szCs w:val="26"/>
          <w:lang w:val="fr-FR"/>
        </w:rPr>
        <w:t>.</w:t>
      </w:r>
      <w:r w:rsidRPr="002C71E6">
        <w:rPr>
          <w:rFonts w:eastAsia="Calibri"/>
          <w:b/>
          <w:sz w:val="26"/>
          <w:szCs w:val="26"/>
          <w:lang w:val="fr-FR"/>
        </w:rPr>
        <w:tab/>
      </w:r>
    </w:p>
    <w:p w14:paraId="06AD8052" w14:textId="77777777" w:rsidR="00AC122B" w:rsidRPr="002C71E6" w:rsidRDefault="00AC122B" w:rsidP="00AC122B">
      <w:pPr>
        <w:tabs>
          <w:tab w:val="left" w:pos="992"/>
          <w:tab w:val="left" w:pos="3402"/>
          <w:tab w:val="left" w:pos="5669"/>
          <w:tab w:val="left" w:pos="7937"/>
        </w:tabs>
        <w:spacing w:after="160"/>
        <w:ind w:left="992"/>
        <w:jc w:val="both"/>
        <w:rPr>
          <w:rFonts w:eastAsia="Calibri"/>
          <w:b/>
          <w:sz w:val="26"/>
          <w:szCs w:val="26"/>
        </w:rPr>
      </w:pPr>
      <w:r w:rsidRPr="002C71E6">
        <w:rPr>
          <w:rFonts w:eastAsia="Calibri"/>
          <w:b/>
          <w:sz w:val="26"/>
          <w:szCs w:val="26"/>
          <w:lang w:val="fr-FR"/>
        </w:rPr>
        <w:t>B.</w:t>
      </w:r>
      <w:r w:rsidRPr="002C71E6">
        <w:rPr>
          <w:rFonts w:eastAsia="Calibri"/>
          <w:sz w:val="26"/>
          <w:szCs w:val="26"/>
          <w:lang w:val="fr-FR"/>
        </w:rPr>
        <w:t xml:space="preserve"> </w:t>
      </w:r>
      <w:r w:rsidRPr="002C71E6">
        <w:rPr>
          <w:rFonts w:eastAsia="Calibri"/>
          <w:position w:val="-6"/>
          <w:sz w:val="26"/>
          <w:szCs w:val="26"/>
        </w:rPr>
        <w:object w:dxaOrig="2240" w:dyaOrig="340" w14:anchorId="74566198">
          <v:shape id="_x0000_i1898" type="#_x0000_t75" style="width:112.2pt;height:16.8pt" o:ole="">
            <v:imagedata r:id="rId2046" o:title=""/>
          </v:shape>
          <o:OLEObject Type="Embed" ProgID="Equation.DSMT4" ShapeID="_x0000_i1898" DrawAspect="Content" ObjectID="_1801669984" r:id="rId2047"/>
        </w:object>
      </w:r>
      <w:r w:rsidRPr="002C71E6">
        <w:rPr>
          <w:rFonts w:eastAsia="Calibri"/>
          <w:sz w:val="26"/>
          <w:szCs w:val="26"/>
          <w:lang w:val="fr-FR"/>
        </w:rPr>
        <w:t>.</w:t>
      </w:r>
    </w:p>
    <w:p w14:paraId="492087C1" w14:textId="77777777" w:rsidR="00AC122B" w:rsidRPr="002C71E6" w:rsidRDefault="00AC122B" w:rsidP="00AC122B">
      <w:pPr>
        <w:tabs>
          <w:tab w:val="left" w:pos="992"/>
          <w:tab w:val="left" w:pos="3402"/>
          <w:tab w:val="left" w:pos="5669"/>
          <w:tab w:val="left" w:pos="7937"/>
        </w:tabs>
        <w:spacing w:after="160"/>
        <w:ind w:left="992"/>
        <w:jc w:val="both"/>
        <w:rPr>
          <w:rFonts w:eastAsia="Calibri"/>
          <w:b/>
          <w:sz w:val="26"/>
          <w:szCs w:val="26"/>
          <w:lang w:val="fr-FR"/>
        </w:rPr>
      </w:pPr>
      <w:r w:rsidRPr="002C71E6">
        <w:rPr>
          <w:rFonts w:eastAsia="Calibri"/>
          <w:b/>
          <w:sz w:val="26"/>
          <w:szCs w:val="26"/>
          <w:lang w:val="fr-FR"/>
        </w:rPr>
        <w:t>C.</w:t>
      </w:r>
      <w:r w:rsidRPr="002C71E6">
        <w:rPr>
          <w:rFonts w:eastAsia="Calibri"/>
          <w:position w:val="-6"/>
          <w:sz w:val="26"/>
          <w:szCs w:val="26"/>
        </w:rPr>
        <w:object w:dxaOrig="2160" w:dyaOrig="340" w14:anchorId="30EAF357">
          <v:shape id="_x0000_i1899" type="#_x0000_t75" style="width:108pt;height:16.8pt" o:ole="">
            <v:imagedata r:id="rId2048" o:title=""/>
          </v:shape>
          <o:OLEObject Type="Embed" ProgID="Equation.DSMT4" ShapeID="_x0000_i1899" DrawAspect="Content" ObjectID="_1801669985" r:id="rId2049"/>
        </w:object>
      </w:r>
      <w:r w:rsidRPr="002C71E6">
        <w:rPr>
          <w:rFonts w:eastAsia="Calibri"/>
          <w:sz w:val="26"/>
          <w:szCs w:val="26"/>
          <w:lang w:val="fr-FR"/>
        </w:rPr>
        <w:t>.</w:t>
      </w:r>
      <w:r w:rsidRPr="002C71E6">
        <w:rPr>
          <w:rFonts w:eastAsia="Calibri"/>
          <w:b/>
          <w:sz w:val="26"/>
          <w:szCs w:val="26"/>
          <w:lang w:val="fr-FR"/>
        </w:rPr>
        <w:tab/>
      </w:r>
    </w:p>
    <w:p w14:paraId="0004D946" w14:textId="77777777" w:rsidR="00AC122B" w:rsidRPr="002C71E6" w:rsidRDefault="00AC122B" w:rsidP="00AC122B">
      <w:pPr>
        <w:tabs>
          <w:tab w:val="left" w:pos="992"/>
          <w:tab w:val="left" w:pos="3402"/>
          <w:tab w:val="left" w:pos="5669"/>
          <w:tab w:val="left" w:pos="7937"/>
        </w:tabs>
        <w:spacing w:after="160"/>
        <w:ind w:left="992"/>
        <w:jc w:val="both"/>
        <w:rPr>
          <w:rFonts w:eastAsia="Calibri"/>
          <w:b/>
          <w:sz w:val="26"/>
          <w:szCs w:val="26"/>
        </w:rPr>
      </w:pPr>
      <w:r w:rsidRPr="002C71E6">
        <w:rPr>
          <w:rFonts w:eastAsia="Calibri"/>
          <w:b/>
          <w:sz w:val="26"/>
          <w:szCs w:val="26"/>
          <w:lang w:val="fr-FR"/>
        </w:rPr>
        <w:t>D.</w:t>
      </w:r>
      <w:r w:rsidRPr="002C71E6">
        <w:rPr>
          <w:rFonts w:eastAsia="Calibri"/>
          <w:sz w:val="26"/>
          <w:szCs w:val="26"/>
          <w:lang w:val="fr-FR"/>
        </w:rPr>
        <w:t xml:space="preserve"> </w:t>
      </w:r>
      <w:r w:rsidRPr="002C71E6">
        <w:rPr>
          <w:rFonts w:eastAsia="Calibri"/>
          <w:position w:val="-6"/>
          <w:sz w:val="26"/>
          <w:szCs w:val="26"/>
        </w:rPr>
        <w:object w:dxaOrig="2180" w:dyaOrig="340" w14:anchorId="40861278">
          <v:shape id="_x0000_i1900" type="#_x0000_t75" style="width:108.6pt;height:16.8pt" o:ole="">
            <v:imagedata r:id="rId2050" o:title=""/>
          </v:shape>
          <o:OLEObject Type="Embed" ProgID="Equation.DSMT4" ShapeID="_x0000_i1900" DrawAspect="Content" ObjectID="_1801669986" r:id="rId2051"/>
        </w:object>
      </w:r>
      <w:r w:rsidRPr="002C71E6">
        <w:rPr>
          <w:rFonts w:eastAsia="Calibri"/>
          <w:sz w:val="26"/>
          <w:szCs w:val="26"/>
          <w:lang w:val="fr-FR"/>
        </w:rPr>
        <w:t>.</w:t>
      </w:r>
    </w:p>
    <w:p w14:paraId="551003F5" w14:textId="77777777" w:rsidR="00AC122B" w:rsidRPr="002C71E6" w:rsidRDefault="00AC122B" w:rsidP="00AC122B">
      <w:pPr>
        <w:tabs>
          <w:tab w:val="left" w:pos="992"/>
        </w:tabs>
        <w:spacing w:before="120"/>
        <w:jc w:val="both"/>
        <w:rPr>
          <w:rFonts w:eastAsia="Calibri"/>
          <w:sz w:val="26"/>
          <w:szCs w:val="26"/>
        </w:rPr>
      </w:pPr>
      <w:r w:rsidRPr="002C71E6">
        <w:rPr>
          <w:rFonts w:eastAsia="Aptos"/>
          <w:b/>
          <w:sz w:val="26"/>
          <w:szCs w:val="26"/>
        </w:rPr>
        <w:t xml:space="preserve">Câu 12. </w:t>
      </w:r>
      <w:r w:rsidRPr="002C71E6">
        <w:rPr>
          <w:rFonts w:eastAsia="Calibri"/>
          <w:sz w:val="26"/>
          <w:szCs w:val="26"/>
        </w:rPr>
        <w:t xml:space="preserve">Cho hàm số </w:t>
      </w:r>
      <w:r w:rsidRPr="002C71E6">
        <w:rPr>
          <w:noProof/>
          <w:position w:val="-14"/>
          <w:sz w:val="26"/>
          <w:szCs w:val="26"/>
        </w:rPr>
        <w:drawing>
          <wp:inline distT="0" distB="0" distL="0" distR="0" wp14:anchorId="4AB96589" wp14:editId="45790C9D">
            <wp:extent cx="373380" cy="2514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2C71E6">
        <w:rPr>
          <w:rFonts w:eastAsia="Arial"/>
          <w:sz w:val="26"/>
          <w:szCs w:val="26"/>
        </w:rPr>
        <w:t xml:space="preserve"> có bảng biến thiên như sau:</w:t>
      </w:r>
    </w:p>
    <w:p w14:paraId="6274AA51" w14:textId="77777777" w:rsidR="00AC122B" w:rsidRPr="002C71E6" w:rsidRDefault="00AC122B" w:rsidP="00AC122B">
      <w:pPr>
        <w:ind w:left="992"/>
        <w:jc w:val="center"/>
        <w:rPr>
          <w:noProof/>
          <w:sz w:val="26"/>
          <w:szCs w:val="26"/>
        </w:rPr>
      </w:pPr>
      <w:r w:rsidRPr="002C71E6">
        <w:rPr>
          <w:rFonts w:eastAsia="Arial"/>
          <w:noProof/>
          <w:sz w:val="26"/>
          <w:szCs w:val="26"/>
        </w:rPr>
        <w:drawing>
          <wp:inline distT="0" distB="0" distL="0" distR="0" wp14:anchorId="4FE5C6B0" wp14:editId="3D043E1B">
            <wp:extent cx="2766060" cy="1097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3" cstate="print">
                      <a:extLst>
                        <a:ext uri="{28A0092B-C50C-407E-A947-70E740481C1C}">
                          <a14:useLocalDpi xmlns:a14="http://schemas.microsoft.com/office/drawing/2010/main" val="0"/>
                        </a:ext>
                      </a:extLst>
                    </a:blip>
                    <a:srcRect l="14256" t="60487" r="26855" b="3242"/>
                    <a:stretch>
                      <a:fillRect/>
                    </a:stretch>
                  </pic:blipFill>
                  <pic:spPr bwMode="auto">
                    <a:xfrm>
                      <a:off x="0" y="0"/>
                      <a:ext cx="2766060" cy="1097280"/>
                    </a:xfrm>
                    <a:prstGeom prst="rect">
                      <a:avLst/>
                    </a:prstGeom>
                    <a:noFill/>
                    <a:ln>
                      <a:noFill/>
                    </a:ln>
                  </pic:spPr>
                </pic:pic>
              </a:graphicData>
            </a:graphic>
          </wp:inline>
        </w:drawing>
      </w:r>
    </w:p>
    <w:p w14:paraId="30B6C4BC" w14:textId="77777777" w:rsidR="00AC122B" w:rsidRPr="002C71E6" w:rsidRDefault="00AC122B" w:rsidP="00AC122B">
      <w:pPr>
        <w:ind w:left="992"/>
        <w:rPr>
          <w:noProof/>
          <w:sz w:val="26"/>
          <w:szCs w:val="26"/>
        </w:rPr>
      </w:pPr>
      <w:r w:rsidRPr="002C71E6">
        <w:rPr>
          <w:noProof/>
          <w:sz w:val="26"/>
          <w:szCs w:val="26"/>
        </w:rPr>
        <w:t>Giá trị cực đại của hàm số đã cho bằng</w:t>
      </w:r>
    </w:p>
    <w:p w14:paraId="6EA63BEF" w14:textId="77777777" w:rsidR="00AC122B" w:rsidRPr="002C71E6" w:rsidRDefault="00AC122B" w:rsidP="00AC122B">
      <w:pPr>
        <w:tabs>
          <w:tab w:val="left" w:pos="3402"/>
          <w:tab w:val="left" w:pos="5669"/>
          <w:tab w:val="left" w:pos="7937"/>
        </w:tabs>
        <w:ind w:left="992"/>
        <w:jc w:val="both"/>
        <w:rPr>
          <w:sz w:val="26"/>
          <w:szCs w:val="26"/>
        </w:rPr>
      </w:pPr>
      <w:r w:rsidRPr="002C71E6">
        <w:rPr>
          <w:b/>
          <w:noProof/>
          <w:sz w:val="26"/>
          <w:szCs w:val="26"/>
        </w:rPr>
        <w:t xml:space="preserve">A. </w:t>
      </w:r>
      <w:r w:rsidRPr="002C71E6">
        <w:rPr>
          <w:rFonts w:eastAsia="Arial"/>
          <w:noProof/>
          <w:position w:val="-6"/>
          <w:sz w:val="26"/>
          <w:szCs w:val="26"/>
        </w:rPr>
        <w:drawing>
          <wp:inline distT="0" distB="0" distL="0" distR="0" wp14:anchorId="66CF686C" wp14:editId="3DE5F68A">
            <wp:extent cx="114300" cy="175260"/>
            <wp:effectExtent l="0" t="0" r="0" b="0"/>
            <wp:docPr id="1372491970" name="Picture 137249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2C71E6">
        <w:rPr>
          <w:noProof/>
          <w:sz w:val="26"/>
          <w:szCs w:val="26"/>
        </w:rPr>
        <w:t>.</w:t>
      </w:r>
      <w:r w:rsidRPr="002C71E6">
        <w:rPr>
          <w:noProof/>
          <w:sz w:val="26"/>
          <w:szCs w:val="26"/>
        </w:rPr>
        <w:tab/>
      </w:r>
      <w:r w:rsidRPr="002C71E6">
        <w:rPr>
          <w:b/>
          <w:noProof/>
          <w:sz w:val="26"/>
          <w:szCs w:val="26"/>
        </w:rPr>
        <w:t xml:space="preserve">B. </w:t>
      </w:r>
      <w:r w:rsidRPr="002C71E6">
        <w:rPr>
          <w:rFonts w:eastAsia="Arial"/>
          <w:noProof/>
          <w:position w:val="-4"/>
          <w:sz w:val="26"/>
          <w:szCs w:val="26"/>
        </w:rPr>
        <w:drawing>
          <wp:inline distT="0" distB="0" distL="0" distR="0" wp14:anchorId="3A2FD6E9" wp14:editId="58548D1F">
            <wp:extent cx="129540" cy="167640"/>
            <wp:effectExtent l="0" t="0" r="0" b="0"/>
            <wp:docPr id="1305093914" name="Picture 130509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2C71E6">
        <w:rPr>
          <w:sz w:val="26"/>
          <w:szCs w:val="26"/>
        </w:rPr>
        <w:t>.</w:t>
      </w:r>
      <w:r w:rsidRPr="002C71E6">
        <w:rPr>
          <w:sz w:val="26"/>
          <w:szCs w:val="26"/>
        </w:rPr>
        <w:tab/>
      </w:r>
      <w:r w:rsidRPr="002C71E6">
        <w:rPr>
          <w:b/>
          <w:sz w:val="26"/>
          <w:szCs w:val="26"/>
        </w:rPr>
        <w:t xml:space="preserve">C. </w:t>
      </w:r>
      <w:r w:rsidRPr="002C71E6">
        <w:rPr>
          <w:rFonts w:eastAsia="Arial"/>
          <w:noProof/>
          <w:position w:val="-4"/>
          <w:sz w:val="26"/>
          <w:szCs w:val="26"/>
        </w:rPr>
        <w:drawing>
          <wp:inline distT="0" distB="0" distL="0" distR="0" wp14:anchorId="3EB6CE5B" wp14:editId="061748B6">
            <wp:extent cx="205740" cy="167640"/>
            <wp:effectExtent l="0" t="0" r="0" b="0"/>
            <wp:docPr id="1969934343" name="Picture 196993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205740" cy="167640"/>
                    </a:xfrm>
                    <a:prstGeom prst="rect">
                      <a:avLst/>
                    </a:prstGeom>
                    <a:noFill/>
                    <a:ln>
                      <a:noFill/>
                    </a:ln>
                  </pic:spPr>
                </pic:pic>
              </a:graphicData>
            </a:graphic>
          </wp:inline>
        </w:drawing>
      </w:r>
      <w:r w:rsidRPr="002C71E6">
        <w:rPr>
          <w:sz w:val="26"/>
          <w:szCs w:val="26"/>
        </w:rPr>
        <w:t>.</w:t>
      </w:r>
      <w:r w:rsidRPr="002C71E6">
        <w:rPr>
          <w:sz w:val="26"/>
          <w:szCs w:val="26"/>
        </w:rPr>
        <w:tab/>
      </w:r>
      <w:r w:rsidRPr="002C71E6">
        <w:rPr>
          <w:b/>
          <w:sz w:val="26"/>
          <w:szCs w:val="26"/>
        </w:rPr>
        <w:t xml:space="preserve">D. </w:t>
      </w:r>
      <w:r w:rsidRPr="002C71E6">
        <w:rPr>
          <w:rFonts w:eastAsia="Arial"/>
          <w:noProof/>
          <w:position w:val="-6"/>
          <w:sz w:val="26"/>
          <w:szCs w:val="26"/>
        </w:rPr>
        <w:drawing>
          <wp:inline distT="0" distB="0" distL="0" distR="0" wp14:anchorId="464D24D1" wp14:editId="188A3055">
            <wp:extent cx="205740" cy="175260"/>
            <wp:effectExtent l="0" t="0" r="0" b="0"/>
            <wp:docPr id="1654664557" name="Picture 165466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2C71E6">
        <w:rPr>
          <w:sz w:val="26"/>
          <w:szCs w:val="26"/>
        </w:rPr>
        <w:t>.</w:t>
      </w:r>
    </w:p>
    <w:p w14:paraId="2F3E3FEB" w14:textId="77777777" w:rsidR="00AC122B" w:rsidRPr="002C71E6" w:rsidRDefault="00AC122B" w:rsidP="00AC122B">
      <w:pPr>
        <w:jc w:val="both"/>
        <w:rPr>
          <w:sz w:val="26"/>
          <w:szCs w:val="26"/>
        </w:rPr>
      </w:pPr>
      <w:r w:rsidRPr="002C71E6">
        <w:rPr>
          <w:b/>
          <w:sz w:val="26"/>
          <w:szCs w:val="26"/>
        </w:rPr>
        <w:lastRenderedPageBreak/>
        <w:t xml:space="preserve">PHẦN II. Câu trắc nghiệm đúng sai. </w:t>
      </w:r>
      <w:r w:rsidRPr="002C71E6">
        <w:rPr>
          <w:sz w:val="26"/>
          <w:szCs w:val="26"/>
        </w:rPr>
        <w:t xml:space="preserve">Thí sinh trả lời từ câu 1 đến câu 4. Trong mỗi ý </w:t>
      </w:r>
      <w:r w:rsidRPr="002C71E6">
        <w:rPr>
          <w:b/>
          <w:sz w:val="26"/>
          <w:szCs w:val="26"/>
        </w:rPr>
        <w:t>a)</w:t>
      </w:r>
      <w:r w:rsidRPr="002C71E6">
        <w:rPr>
          <w:sz w:val="26"/>
          <w:szCs w:val="26"/>
        </w:rPr>
        <w:t xml:space="preserve">, </w:t>
      </w:r>
      <w:r w:rsidRPr="002C71E6">
        <w:rPr>
          <w:b/>
          <w:sz w:val="26"/>
          <w:szCs w:val="26"/>
        </w:rPr>
        <w:t>b)</w:t>
      </w:r>
      <w:r w:rsidRPr="002C71E6">
        <w:rPr>
          <w:sz w:val="26"/>
          <w:szCs w:val="26"/>
        </w:rPr>
        <w:t xml:space="preserve">, </w:t>
      </w:r>
      <w:r w:rsidRPr="002C71E6">
        <w:rPr>
          <w:b/>
          <w:sz w:val="26"/>
          <w:szCs w:val="26"/>
        </w:rPr>
        <w:t>c)</w:t>
      </w:r>
      <w:r w:rsidRPr="002C71E6">
        <w:rPr>
          <w:sz w:val="26"/>
          <w:szCs w:val="26"/>
        </w:rPr>
        <w:t xml:space="preserve">, </w:t>
      </w:r>
      <w:r w:rsidRPr="002C71E6">
        <w:rPr>
          <w:b/>
          <w:sz w:val="26"/>
          <w:szCs w:val="26"/>
        </w:rPr>
        <w:t>d)</w:t>
      </w:r>
      <w:r w:rsidRPr="002C71E6">
        <w:rPr>
          <w:sz w:val="26"/>
          <w:szCs w:val="26"/>
        </w:rPr>
        <w:t xml:space="preserve"> ở mỗi câu, thí sinh chọn đúng hoặc sai.</w:t>
      </w:r>
    </w:p>
    <w:p w14:paraId="54FAF6E1" w14:textId="77777777" w:rsidR="00AC122B" w:rsidRPr="002C71E6" w:rsidRDefault="00AC122B" w:rsidP="00AC122B">
      <w:pPr>
        <w:pStyle w:val="ListParagraph"/>
        <w:tabs>
          <w:tab w:val="left" w:pos="992"/>
        </w:tabs>
        <w:spacing w:before="120"/>
        <w:ind w:left="0"/>
        <w:rPr>
          <w:rFonts w:eastAsia="Calibri"/>
          <w:sz w:val="26"/>
          <w:szCs w:val="26"/>
        </w:rPr>
      </w:pPr>
      <w:r w:rsidRPr="002C71E6">
        <w:rPr>
          <w:rFonts w:eastAsia="Aptos"/>
          <w:b/>
          <w:sz w:val="26"/>
          <w:szCs w:val="26"/>
        </w:rPr>
        <w:t xml:space="preserve">Câu 1. </w:t>
      </w:r>
      <w:r w:rsidRPr="002C71E6">
        <w:rPr>
          <w:rFonts w:eastAsia="Calibri"/>
          <w:sz w:val="26"/>
          <w:szCs w:val="26"/>
        </w:rPr>
        <w:t xml:space="preserve">Cho phương trình lượng giác </w:t>
      </w:r>
      <w:r w:rsidRPr="002C71E6">
        <w:rPr>
          <w:rFonts w:eastAsia="Calibri"/>
          <w:position w:val="-24"/>
          <w:sz w:val="26"/>
          <w:szCs w:val="26"/>
        </w:rPr>
        <w:object w:dxaOrig="1200" w:dyaOrig="615" w14:anchorId="727F5278">
          <v:shape id="_x0000_i1901" type="#_x0000_t75" style="width:60pt;height:30.6pt" o:ole="">
            <v:imagedata r:id="rId2058" o:title=""/>
          </v:shape>
          <o:OLEObject Type="Embed" ProgID="Equation.DSMT4" ShapeID="_x0000_i1901" DrawAspect="Content" ObjectID="_1801669987" r:id="rId2059"/>
        </w:object>
      </w:r>
      <w:r w:rsidRPr="002C71E6">
        <w:rPr>
          <w:rFonts w:eastAsia="Calibri"/>
          <w:sz w:val="26"/>
          <w:szCs w:val="26"/>
        </w:rPr>
        <w:t xml:space="preserve"> (*). </w:t>
      </w:r>
    </w:p>
    <w:p w14:paraId="3ADDFAF8" w14:textId="77777777" w:rsidR="00AC122B" w:rsidRPr="002C71E6" w:rsidRDefault="00AC122B" w:rsidP="00AC122B">
      <w:pPr>
        <w:tabs>
          <w:tab w:val="left" w:pos="992"/>
        </w:tabs>
        <w:spacing w:before="120"/>
        <w:ind w:firstLine="709"/>
        <w:contextualSpacing/>
        <w:rPr>
          <w:rFonts w:eastAsia="Calibri"/>
          <w:sz w:val="26"/>
          <w:szCs w:val="26"/>
        </w:rPr>
      </w:pPr>
      <w:r w:rsidRPr="002C71E6">
        <w:rPr>
          <w:rFonts w:eastAsia="Calibri"/>
          <w:sz w:val="26"/>
          <w:szCs w:val="26"/>
        </w:rPr>
        <w:t xml:space="preserve">a) Phương trình (*) tương </w:t>
      </w:r>
      <w:proofErr w:type="gramStart"/>
      <w:r w:rsidRPr="002C71E6">
        <w:rPr>
          <w:rFonts w:eastAsia="Calibri"/>
          <w:sz w:val="26"/>
          <w:szCs w:val="26"/>
        </w:rPr>
        <w:t xml:space="preserve">đương </w:t>
      </w:r>
      <w:proofErr w:type="gramEnd"/>
      <w:r w:rsidRPr="002C71E6">
        <w:rPr>
          <w:rFonts w:eastAsia="Calibri"/>
          <w:position w:val="-24"/>
          <w:sz w:val="26"/>
          <w:szCs w:val="26"/>
        </w:rPr>
        <w:object w:dxaOrig="1680" w:dyaOrig="620" w14:anchorId="198BAD5F">
          <v:shape id="_x0000_i1902" type="#_x0000_t75" style="width:84pt;height:30.6pt" o:ole="">
            <v:imagedata r:id="rId2060" o:title=""/>
          </v:shape>
          <o:OLEObject Type="Embed" ProgID="Equation.DSMT4" ShapeID="_x0000_i1902" DrawAspect="Content" ObjectID="_1801669988" r:id="rId2061"/>
        </w:object>
      </w:r>
      <w:r w:rsidRPr="002C71E6">
        <w:rPr>
          <w:rFonts w:eastAsia="Calibri"/>
          <w:sz w:val="26"/>
          <w:szCs w:val="26"/>
        </w:rPr>
        <w:t>.</w:t>
      </w:r>
    </w:p>
    <w:p w14:paraId="70F1BEC7" w14:textId="77777777" w:rsidR="00AC122B" w:rsidRPr="002C71E6" w:rsidRDefault="00AC122B" w:rsidP="00AC122B">
      <w:pPr>
        <w:tabs>
          <w:tab w:val="left" w:pos="992"/>
        </w:tabs>
        <w:spacing w:before="120"/>
        <w:ind w:firstLine="709"/>
        <w:contextualSpacing/>
        <w:rPr>
          <w:rFonts w:eastAsia="Calibri"/>
          <w:sz w:val="26"/>
          <w:szCs w:val="26"/>
        </w:rPr>
      </w:pPr>
      <w:r w:rsidRPr="002C71E6">
        <w:rPr>
          <w:rFonts w:eastAsia="Calibri"/>
          <w:sz w:val="26"/>
          <w:szCs w:val="26"/>
        </w:rPr>
        <w:t xml:space="preserve">b) Trong khoảng </w:t>
      </w:r>
      <w:r w:rsidRPr="002C71E6">
        <w:rPr>
          <w:rFonts w:eastAsia="Calibri"/>
          <w:position w:val="-14"/>
          <w:sz w:val="26"/>
          <w:szCs w:val="26"/>
        </w:rPr>
        <w:object w:dxaOrig="615" w:dyaOrig="405" w14:anchorId="1E86DF05">
          <v:shape id="_x0000_i1903" type="#_x0000_t75" style="width:30.6pt;height:20.4pt" o:ole="">
            <v:imagedata r:id="rId2062" o:title=""/>
          </v:shape>
          <o:OLEObject Type="Embed" ProgID="Equation.DSMT4" ShapeID="_x0000_i1903" DrawAspect="Content" ObjectID="_1801669989" r:id="rId2063"/>
        </w:object>
      </w:r>
      <w:r w:rsidRPr="002C71E6">
        <w:rPr>
          <w:rFonts w:eastAsia="Calibri"/>
          <w:sz w:val="26"/>
          <w:szCs w:val="26"/>
        </w:rPr>
        <w:t xml:space="preserve"> phương trình (*) có 3 nghiệm.</w:t>
      </w:r>
    </w:p>
    <w:p w14:paraId="0530CB76" w14:textId="77777777" w:rsidR="00AC122B" w:rsidRPr="002C71E6" w:rsidRDefault="00AC122B" w:rsidP="00AC122B">
      <w:pPr>
        <w:tabs>
          <w:tab w:val="left" w:pos="992"/>
        </w:tabs>
        <w:spacing w:before="120"/>
        <w:ind w:firstLine="709"/>
        <w:contextualSpacing/>
        <w:rPr>
          <w:rFonts w:eastAsia="Calibri"/>
          <w:sz w:val="26"/>
          <w:szCs w:val="26"/>
        </w:rPr>
      </w:pPr>
      <w:r w:rsidRPr="002C71E6">
        <w:rPr>
          <w:rFonts w:eastAsia="Calibri"/>
          <w:sz w:val="26"/>
          <w:szCs w:val="26"/>
        </w:rPr>
        <w:t xml:space="preserve">c) Tổng các nghiệm của phương trình (*) trong khoảng </w:t>
      </w:r>
      <w:r w:rsidRPr="002C71E6">
        <w:rPr>
          <w:rFonts w:eastAsia="Calibri"/>
          <w:position w:val="-14"/>
          <w:sz w:val="26"/>
          <w:szCs w:val="26"/>
        </w:rPr>
        <w:object w:dxaOrig="615" w:dyaOrig="405" w14:anchorId="37267D90">
          <v:shape id="_x0000_i1904" type="#_x0000_t75" style="width:30.6pt;height:20.4pt" o:ole="">
            <v:imagedata r:id="rId2062" o:title=""/>
          </v:shape>
          <o:OLEObject Type="Embed" ProgID="Equation.DSMT4" ShapeID="_x0000_i1904" DrawAspect="Content" ObjectID="_1801669990" r:id="rId2064"/>
        </w:object>
      </w:r>
      <w:r w:rsidRPr="002C71E6">
        <w:rPr>
          <w:rFonts w:eastAsia="Calibri"/>
          <w:sz w:val="26"/>
          <w:szCs w:val="26"/>
        </w:rPr>
        <w:t xml:space="preserve"> </w:t>
      </w:r>
      <w:proofErr w:type="gramStart"/>
      <w:r w:rsidRPr="002C71E6">
        <w:rPr>
          <w:rFonts w:eastAsia="Calibri"/>
          <w:sz w:val="26"/>
          <w:szCs w:val="26"/>
        </w:rPr>
        <w:t xml:space="preserve">bằng </w:t>
      </w:r>
      <w:proofErr w:type="gramEnd"/>
      <w:r w:rsidRPr="002C71E6">
        <w:rPr>
          <w:rFonts w:eastAsia="Calibri"/>
          <w:position w:val="-24"/>
          <w:sz w:val="26"/>
          <w:szCs w:val="26"/>
        </w:rPr>
        <w:object w:dxaOrig="375" w:dyaOrig="615" w14:anchorId="5AABC05F">
          <v:shape id="_x0000_i1905" type="#_x0000_t75" style="width:18.6pt;height:30.6pt" o:ole="">
            <v:imagedata r:id="rId2065" o:title=""/>
          </v:shape>
          <o:OLEObject Type="Embed" ProgID="Equation.DSMT4" ShapeID="_x0000_i1905" DrawAspect="Content" ObjectID="_1801669991" r:id="rId2066"/>
        </w:object>
      </w:r>
      <w:r w:rsidRPr="002C71E6">
        <w:rPr>
          <w:rFonts w:eastAsia="Calibri"/>
          <w:sz w:val="26"/>
          <w:szCs w:val="26"/>
        </w:rPr>
        <w:t>.</w:t>
      </w:r>
    </w:p>
    <w:p w14:paraId="3BFA2863" w14:textId="77777777" w:rsidR="00AC122B" w:rsidRPr="002C71E6" w:rsidRDefault="00AC122B" w:rsidP="00AC122B">
      <w:pPr>
        <w:tabs>
          <w:tab w:val="left" w:pos="992"/>
        </w:tabs>
        <w:spacing w:before="120"/>
        <w:ind w:firstLine="709"/>
        <w:contextualSpacing/>
        <w:rPr>
          <w:rFonts w:eastAsia="Calibri"/>
          <w:sz w:val="26"/>
          <w:szCs w:val="26"/>
        </w:rPr>
      </w:pPr>
      <w:r w:rsidRPr="002C71E6">
        <w:rPr>
          <w:rFonts w:eastAsia="Calibri"/>
          <w:sz w:val="26"/>
          <w:szCs w:val="26"/>
        </w:rPr>
        <w:t xml:space="preserve">d) Trong khoảng </w:t>
      </w:r>
      <w:r w:rsidRPr="002C71E6">
        <w:rPr>
          <w:rFonts w:eastAsia="Calibri"/>
          <w:position w:val="-14"/>
          <w:sz w:val="26"/>
          <w:szCs w:val="26"/>
        </w:rPr>
        <w:object w:dxaOrig="615" w:dyaOrig="405" w14:anchorId="09FFEC29">
          <v:shape id="_x0000_i1906" type="#_x0000_t75" style="width:30.6pt;height:20.4pt" o:ole="">
            <v:imagedata r:id="rId2062" o:title=""/>
          </v:shape>
          <o:OLEObject Type="Embed" ProgID="Equation.DSMT4" ShapeID="_x0000_i1906" DrawAspect="Content" ObjectID="_1801669992" r:id="rId2067"/>
        </w:object>
      </w:r>
      <w:r w:rsidRPr="002C71E6">
        <w:rPr>
          <w:rFonts w:eastAsia="Calibri"/>
          <w:sz w:val="26"/>
          <w:szCs w:val="26"/>
        </w:rPr>
        <w:t xml:space="preserve"> phương trình (*) có nghiệm lớn nhất </w:t>
      </w:r>
      <w:proofErr w:type="gramStart"/>
      <w:r w:rsidRPr="002C71E6">
        <w:rPr>
          <w:rFonts w:eastAsia="Calibri"/>
          <w:sz w:val="26"/>
          <w:szCs w:val="26"/>
        </w:rPr>
        <w:t xml:space="preserve">bằng </w:t>
      </w:r>
      <w:proofErr w:type="gramEnd"/>
      <w:r w:rsidRPr="002C71E6">
        <w:rPr>
          <w:rFonts w:eastAsia="Calibri"/>
          <w:position w:val="-24"/>
          <w:sz w:val="26"/>
          <w:szCs w:val="26"/>
        </w:rPr>
        <w:object w:dxaOrig="380" w:dyaOrig="620" w14:anchorId="3A1386BC">
          <v:shape id="_x0000_i1907" type="#_x0000_t75" style="width:18.6pt;height:30.6pt" o:ole="">
            <v:imagedata r:id="rId2068" o:title=""/>
          </v:shape>
          <o:OLEObject Type="Embed" ProgID="Equation.DSMT4" ShapeID="_x0000_i1907" DrawAspect="Content" ObjectID="_1801669993" r:id="rId2069"/>
        </w:object>
      </w:r>
      <w:r w:rsidRPr="002C71E6">
        <w:rPr>
          <w:rFonts w:eastAsia="Calibri"/>
          <w:sz w:val="26"/>
          <w:szCs w:val="26"/>
        </w:rPr>
        <w:t>.</w:t>
      </w:r>
    </w:p>
    <w:p w14:paraId="06EC327D" w14:textId="77777777" w:rsidR="00AC122B" w:rsidRPr="002C71E6" w:rsidRDefault="00AC122B" w:rsidP="00AC122B">
      <w:pPr>
        <w:jc w:val="both"/>
        <w:rPr>
          <w:rFonts w:eastAsia="Calibri"/>
          <w:sz w:val="26"/>
          <w:szCs w:val="26"/>
        </w:rPr>
      </w:pPr>
      <w:r w:rsidRPr="002C71E6">
        <w:rPr>
          <w:rFonts w:eastAsia="Aptos"/>
          <w:b/>
          <w:sz w:val="26"/>
          <w:szCs w:val="26"/>
        </w:rPr>
        <w:t xml:space="preserve">Câu 2. </w:t>
      </w:r>
      <w:r w:rsidRPr="002C71E6">
        <w:rPr>
          <w:rFonts w:eastAsia="Calibri"/>
          <w:sz w:val="26"/>
          <w:szCs w:val="26"/>
        </w:rPr>
        <w:t xml:space="preserve">Sự phân huỷ của rác thải hữu cơ có trong nước sẽ làm tiêu hao oxygen hoà tan trong nước. Nồng độ Oxygen (mg/l) trong một hồ nước sau </w:t>
      </w:r>
      <w:r w:rsidRPr="002C71E6">
        <w:rPr>
          <w:position w:val="-6"/>
          <w:sz w:val="26"/>
          <w:szCs w:val="26"/>
        </w:rPr>
        <w:object w:dxaOrig="139" w:dyaOrig="240" w14:anchorId="1A24A9B9">
          <v:shape id="_x0000_i1908" type="#_x0000_t75" style="width:6.6pt;height:11.4pt" o:ole="">
            <v:imagedata r:id="rId2070" o:title=""/>
          </v:shape>
          <o:OLEObject Type="Embed" ProgID="Equation.DSMT4" ShapeID="_x0000_i1908" DrawAspect="Content" ObjectID="_1801669994" r:id="rId2071"/>
        </w:object>
      </w:r>
      <w:r w:rsidRPr="002C71E6">
        <w:rPr>
          <w:rFonts w:eastAsia="Calibri"/>
          <w:sz w:val="26"/>
          <w:szCs w:val="26"/>
        </w:rPr>
        <w:t xml:space="preserve"> giờ </w:t>
      </w:r>
      <w:r w:rsidRPr="002C71E6">
        <w:rPr>
          <w:position w:val="-10"/>
          <w:sz w:val="26"/>
          <w:szCs w:val="26"/>
        </w:rPr>
        <w:object w:dxaOrig="660" w:dyaOrig="320" w14:anchorId="0B8FE65E">
          <v:shape id="_x0000_i1909" type="#_x0000_t75" style="width:33pt;height:15.6pt" o:ole="">
            <v:imagedata r:id="rId2072" o:title=""/>
          </v:shape>
          <o:OLEObject Type="Embed" ProgID="Equation.DSMT4" ShapeID="_x0000_i1909" DrawAspect="Content" ObjectID="_1801669995" r:id="rId2073"/>
        </w:object>
      </w:r>
      <w:r w:rsidRPr="002C71E6">
        <w:rPr>
          <w:rFonts w:eastAsia="Calibri"/>
          <w:sz w:val="26"/>
          <w:szCs w:val="26"/>
        </w:rPr>
        <w:t xml:space="preserve"> khi một lượng rác thải hữu cơ bị xả vào hồ được xấp xỉ bởi hàm số </w:t>
      </w:r>
      <w:r w:rsidRPr="002C71E6">
        <w:rPr>
          <w:rFonts w:eastAsia="Calibri"/>
          <w:position w:val="-24"/>
          <w:sz w:val="26"/>
          <w:szCs w:val="26"/>
        </w:rPr>
        <w:object w:dxaOrig="1700" w:dyaOrig="620" w14:anchorId="2A85548E">
          <v:shape id="_x0000_i1910" type="#_x0000_t75" style="width:85.8pt;height:30.6pt" o:ole="">
            <v:imagedata r:id="rId2074" o:title=""/>
          </v:shape>
          <o:OLEObject Type="Embed" ProgID="Equation.DSMT4" ShapeID="_x0000_i1910" DrawAspect="Content" ObjectID="_1801669996" r:id="rId2075"/>
        </w:object>
      </w:r>
    </w:p>
    <w:p w14:paraId="2E5994B1" w14:textId="77777777" w:rsidR="00AC122B" w:rsidRPr="002C71E6" w:rsidRDefault="00AC122B" w:rsidP="00AC122B">
      <w:pPr>
        <w:tabs>
          <w:tab w:val="left" w:pos="992"/>
          <w:tab w:val="left" w:pos="3402"/>
          <w:tab w:val="left" w:pos="5669"/>
          <w:tab w:val="left" w:pos="7937"/>
        </w:tabs>
        <w:spacing w:after="160" w:line="259" w:lineRule="auto"/>
        <w:ind w:left="992"/>
        <w:rPr>
          <w:rFonts w:eastAsia="Calibri"/>
          <w:sz w:val="26"/>
          <w:szCs w:val="26"/>
        </w:rPr>
      </w:pPr>
      <w:r w:rsidRPr="002C71E6">
        <w:rPr>
          <w:rFonts w:eastAsia="Calibri"/>
          <w:sz w:val="26"/>
          <w:szCs w:val="26"/>
        </w:rPr>
        <w:t xml:space="preserve">a) Vào thời điểm </w:t>
      </w:r>
      <w:r w:rsidRPr="002C71E6">
        <w:rPr>
          <w:rFonts w:eastAsia="Calibri"/>
          <w:position w:val="-6"/>
          <w:sz w:val="26"/>
          <w:szCs w:val="26"/>
        </w:rPr>
        <w:object w:dxaOrig="460" w:dyaOrig="279" w14:anchorId="58098C19">
          <v:shape id="_x0000_i1911" type="#_x0000_t75" style="width:23.4pt;height:13.8pt" o:ole="">
            <v:imagedata r:id="rId2076" o:title=""/>
          </v:shape>
          <o:OLEObject Type="Embed" ProgID="Equation.DSMT4" ShapeID="_x0000_i1911" DrawAspect="Content" ObjectID="_1801669997" r:id="rId2077"/>
        </w:object>
      </w:r>
      <w:r w:rsidRPr="002C71E6">
        <w:rPr>
          <w:rFonts w:eastAsia="Calibri"/>
          <w:sz w:val="26"/>
          <w:szCs w:val="26"/>
        </w:rPr>
        <w:t xml:space="preserve"> thì nồng độ Oxygen trong nước là </w:t>
      </w:r>
      <w:r w:rsidRPr="002C71E6">
        <w:rPr>
          <w:rFonts w:eastAsia="Calibri"/>
          <w:position w:val="-10"/>
          <w:sz w:val="26"/>
          <w:szCs w:val="26"/>
        </w:rPr>
        <w:object w:dxaOrig="380" w:dyaOrig="320" w14:anchorId="015083FC">
          <v:shape id="_x0000_i1912" type="#_x0000_t75" style="width:18.6pt;height:16.2pt" o:ole="">
            <v:imagedata r:id="rId2078" o:title=""/>
          </v:shape>
          <o:OLEObject Type="Embed" ProgID="Equation.DSMT4" ShapeID="_x0000_i1912" DrawAspect="Content" ObjectID="_1801669998" r:id="rId2079"/>
        </w:object>
      </w:r>
      <w:r w:rsidRPr="002C71E6">
        <w:rPr>
          <w:rFonts w:eastAsia="Calibri"/>
          <w:sz w:val="26"/>
          <w:szCs w:val="26"/>
        </w:rPr>
        <w:t>(mg/l</w:t>
      </w:r>
      <w:proofErr w:type="gramStart"/>
      <w:r w:rsidRPr="002C71E6">
        <w:rPr>
          <w:rFonts w:eastAsia="Calibri"/>
          <w:sz w:val="26"/>
          <w:szCs w:val="26"/>
        </w:rPr>
        <w:t>) .</w:t>
      </w:r>
      <w:proofErr w:type="gramEnd"/>
    </w:p>
    <w:p w14:paraId="3DAA1561" w14:textId="77777777" w:rsidR="00AC122B" w:rsidRPr="002C71E6" w:rsidRDefault="00AC122B" w:rsidP="00AC122B">
      <w:pPr>
        <w:tabs>
          <w:tab w:val="left" w:pos="992"/>
          <w:tab w:val="left" w:pos="3402"/>
          <w:tab w:val="left" w:pos="5669"/>
          <w:tab w:val="left" w:pos="7937"/>
        </w:tabs>
        <w:spacing w:after="160" w:line="259" w:lineRule="auto"/>
        <w:ind w:left="992"/>
        <w:rPr>
          <w:rFonts w:eastAsia="Calibri"/>
          <w:sz w:val="26"/>
          <w:szCs w:val="26"/>
        </w:rPr>
      </w:pPr>
      <w:r w:rsidRPr="002C71E6">
        <w:rPr>
          <w:rFonts w:eastAsia="Calibri"/>
          <w:sz w:val="26"/>
          <w:szCs w:val="26"/>
        </w:rPr>
        <w:t xml:space="preserve">b) Nồng độ Oxygen (mg/l) trong một hồ nước không vượt quá </w:t>
      </w:r>
      <w:r w:rsidRPr="002C71E6">
        <w:rPr>
          <w:rFonts w:eastAsia="Calibri"/>
          <w:position w:val="-6"/>
          <w:sz w:val="26"/>
          <w:szCs w:val="26"/>
        </w:rPr>
        <w:object w:dxaOrig="180" w:dyaOrig="279" w14:anchorId="08E4196A">
          <v:shape id="_x0000_i1913" type="#_x0000_t75" style="width:9pt;height:13.8pt" o:ole="">
            <v:imagedata r:id="rId2080" o:title=""/>
          </v:shape>
          <o:OLEObject Type="Embed" ProgID="Equation.DSMT4" ShapeID="_x0000_i1913" DrawAspect="Content" ObjectID="_1801669999" r:id="rId2081"/>
        </w:object>
      </w:r>
      <w:r w:rsidRPr="002C71E6">
        <w:rPr>
          <w:rFonts w:eastAsia="Calibri"/>
          <w:sz w:val="26"/>
          <w:szCs w:val="26"/>
        </w:rPr>
        <w:t>(mg/l</w:t>
      </w:r>
      <w:proofErr w:type="gramStart"/>
      <w:r w:rsidRPr="002C71E6">
        <w:rPr>
          <w:rFonts w:eastAsia="Calibri"/>
          <w:sz w:val="26"/>
          <w:szCs w:val="26"/>
        </w:rPr>
        <w:t>) .</w:t>
      </w:r>
      <w:proofErr w:type="gramEnd"/>
    </w:p>
    <w:p w14:paraId="4103043A" w14:textId="77777777" w:rsidR="00AC122B" w:rsidRPr="002C71E6" w:rsidRDefault="00AC122B" w:rsidP="00AC122B">
      <w:pPr>
        <w:tabs>
          <w:tab w:val="left" w:pos="992"/>
          <w:tab w:val="left" w:pos="3402"/>
          <w:tab w:val="left" w:pos="5669"/>
          <w:tab w:val="left" w:pos="7937"/>
        </w:tabs>
        <w:spacing w:after="160" w:line="259" w:lineRule="auto"/>
        <w:ind w:left="992"/>
        <w:jc w:val="both"/>
        <w:rPr>
          <w:rFonts w:eastAsia="Calibri"/>
          <w:sz w:val="26"/>
          <w:szCs w:val="26"/>
        </w:rPr>
      </w:pPr>
      <w:r w:rsidRPr="002C71E6">
        <w:rPr>
          <w:rFonts w:eastAsia="Calibri"/>
          <w:sz w:val="26"/>
          <w:szCs w:val="26"/>
        </w:rPr>
        <w:t xml:space="preserve">c) Vào thời điểm </w:t>
      </w:r>
      <w:r w:rsidRPr="002C71E6">
        <w:rPr>
          <w:rFonts w:eastAsia="Calibri"/>
          <w:position w:val="-6"/>
          <w:sz w:val="26"/>
          <w:szCs w:val="26"/>
        </w:rPr>
        <w:object w:dxaOrig="499" w:dyaOrig="279" w14:anchorId="31AFBA32">
          <v:shape id="_x0000_i1914" type="#_x0000_t75" style="width:24.6pt;height:13.8pt" o:ole="">
            <v:imagedata r:id="rId2082" o:title=""/>
          </v:shape>
          <o:OLEObject Type="Embed" ProgID="Equation.DSMT4" ShapeID="_x0000_i1914" DrawAspect="Content" ObjectID="_1801670000" r:id="rId2083"/>
        </w:object>
      </w:r>
      <w:r w:rsidRPr="002C71E6">
        <w:rPr>
          <w:rFonts w:eastAsia="Calibri"/>
          <w:sz w:val="26"/>
          <w:szCs w:val="26"/>
        </w:rPr>
        <w:t xml:space="preserve"> thì nồng độ Oxygen trong nước cao nhất.</w:t>
      </w:r>
    </w:p>
    <w:p w14:paraId="2BC604AE" w14:textId="77777777" w:rsidR="00AC122B" w:rsidRPr="002C71E6" w:rsidRDefault="00AC122B" w:rsidP="00AC122B">
      <w:pPr>
        <w:tabs>
          <w:tab w:val="left" w:pos="992"/>
          <w:tab w:val="left" w:pos="3402"/>
          <w:tab w:val="left" w:pos="5669"/>
          <w:tab w:val="left" w:pos="7937"/>
        </w:tabs>
        <w:spacing w:after="160" w:line="259" w:lineRule="auto"/>
        <w:ind w:left="992"/>
        <w:jc w:val="both"/>
        <w:rPr>
          <w:rFonts w:eastAsia="Calibri"/>
          <w:sz w:val="26"/>
          <w:szCs w:val="26"/>
        </w:rPr>
      </w:pPr>
      <w:r w:rsidRPr="002C71E6">
        <w:rPr>
          <w:rFonts w:eastAsia="Calibri"/>
          <w:sz w:val="26"/>
          <w:szCs w:val="26"/>
        </w:rPr>
        <w:t xml:space="preserve">d) Nồng độ Oxygen (mg/l) trong một hồ nước thấp nhất là </w:t>
      </w:r>
      <w:r w:rsidRPr="002C71E6">
        <w:rPr>
          <w:rFonts w:eastAsia="Calibri"/>
          <w:position w:val="-10"/>
          <w:sz w:val="26"/>
          <w:szCs w:val="26"/>
        </w:rPr>
        <w:object w:dxaOrig="380" w:dyaOrig="320" w14:anchorId="3D86E878">
          <v:shape id="_x0000_i1915" type="#_x0000_t75" style="width:18.6pt;height:16.2pt" o:ole="">
            <v:imagedata r:id="rId2084" o:title=""/>
          </v:shape>
          <o:OLEObject Type="Embed" ProgID="Equation.DSMT4" ShapeID="_x0000_i1915" DrawAspect="Content" ObjectID="_1801670001" r:id="rId2085"/>
        </w:object>
      </w:r>
      <w:r w:rsidRPr="002C71E6">
        <w:rPr>
          <w:rFonts w:eastAsia="Calibri"/>
          <w:sz w:val="26"/>
          <w:szCs w:val="26"/>
        </w:rPr>
        <w:t xml:space="preserve">(mg/l) </w:t>
      </w:r>
    </w:p>
    <w:p w14:paraId="66AE585B" w14:textId="77777777" w:rsidR="00AC122B" w:rsidRPr="002C71E6" w:rsidRDefault="00AC122B" w:rsidP="00AC122B">
      <w:pPr>
        <w:tabs>
          <w:tab w:val="left" w:pos="992"/>
          <w:tab w:val="left" w:pos="3402"/>
          <w:tab w:val="left" w:pos="5669"/>
          <w:tab w:val="left" w:pos="7937"/>
        </w:tabs>
        <w:spacing w:after="160"/>
        <w:jc w:val="both"/>
        <w:rPr>
          <w:rFonts w:eastAsia="Calibri"/>
          <w:sz w:val="26"/>
          <w:szCs w:val="26"/>
        </w:rPr>
      </w:pPr>
      <w:r w:rsidRPr="002C71E6">
        <w:rPr>
          <w:rFonts w:eastAsia="Aptos"/>
          <w:b/>
          <w:sz w:val="26"/>
          <w:szCs w:val="26"/>
        </w:rPr>
        <w:t xml:space="preserve">Câu 3. </w:t>
      </w:r>
      <w:r w:rsidRPr="002C71E6">
        <w:t xml:space="preserve">Lớp 12A có 30 học sinh, trong đó có 17 bạn nữ còn lại là nam. Có 3 bạn tên Hiền, trong đó có 1 bạn nữ và 2 bạn nam. Thầy giáo gọi ngẫu nhiên 1 bạn lên bảng. </w:t>
      </w:r>
    </w:p>
    <w:p w14:paraId="49809065" w14:textId="77777777" w:rsidR="00AC122B" w:rsidRPr="002C71E6" w:rsidRDefault="00AC122B" w:rsidP="00AC122B">
      <w:pPr>
        <w:shd w:val="clear" w:color="auto" w:fill="FFFFFF"/>
        <w:tabs>
          <w:tab w:val="left" w:pos="360"/>
          <w:tab w:val="left" w:pos="2880"/>
          <w:tab w:val="left" w:pos="5400"/>
          <w:tab w:val="left" w:pos="7920"/>
        </w:tabs>
        <w:ind w:firstLine="567"/>
        <w:jc w:val="both"/>
      </w:pPr>
      <w:r w:rsidRPr="002C71E6">
        <w:t xml:space="preserve">a) Xác suất để có tên Hiền </w:t>
      </w:r>
      <w:proofErr w:type="gramStart"/>
      <w:r w:rsidRPr="002C71E6">
        <w:t xml:space="preserve">là </w:t>
      </w:r>
      <w:proofErr w:type="gramEnd"/>
      <w:r w:rsidRPr="002C71E6">
        <w:rPr>
          <w:position w:val="-24"/>
        </w:rPr>
        <w:object w:dxaOrig="320" w:dyaOrig="620" w14:anchorId="7B910CAF">
          <v:shape id="_x0000_i1916" type="#_x0000_t75" style="width:16.2pt;height:30.6pt" o:ole="">
            <v:imagedata r:id="rId2086" o:title=""/>
          </v:shape>
          <o:OLEObject Type="Embed" ProgID="Equation.DSMT4" ShapeID="_x0000_i1916" DrawAspect="Content" ObjectID="_1801670002" r:id="rId2087"/>
        </w:object>
      </w:r>
      <w:r w:rsidRPr="002C71E6">
        <w:t xml:space="preserve">. </w:t>
      </w:r>
    </w:p>
    <w:p w14:paraId="64305DC3" w14:textId="77777777" w:rsidR="00AC122B" w:rsidRPr="002C71E6" w:rsidRDefault="00AC122B" w:rsidP="00AC122B">
      <w:pPr>
        <w:tabs>
          <w:tab w:val="left" w:pos="360"/>
        </w:tabs>
        <w:ind w:firstLine="567"/>
      </w:pPr>
      <w:r w:rsidRPr="002C71E6">
        <w:t xml:space="preserve">b) Xác suất để có tên Hiền, nhưng với điều kiện bạn đó nữ </w:t>
      </w:r>
      <w:proofErr w:type="gramStart"/>
      <w:r w:rsidRPr="002C71E6">
        <w:t xml:space="preserve">là </w:t>
      </w:r>
      <w:proofErr w:type="gramEnd"/>
      <w:r w:rsidRPr="002C71E6">
        <w:rPr>
          <w:position w:val="-24"/>
        </w:rPr>
        <w:object w:dxaOrig="320" w:dyaOrig="620" w14:anchorId="06A089DE">
          <v:shape id="_x0000_i1917" type="#_x0000_t75" style="width:16.2pt;height:30.6pt" o:ole="">
            <v:imagedata r:id="rId2088" o:title=""/>
          </v:shape>
          <o:OLEObject Type="Embed" ProgID="Equation.DSMT4" ShapeID="_x0000_i1917" DrawAspect="Content" ObjectID="_1801670003" r:id="rId2089"/>
        </w:object>
      </w:r>
      <w:r w:rsidRPr="002C71E6">
        <w:t>.</w:t>
      </w:r>
    </w:p>
    <w:p w14:paraId="2E89F156" w14:textId="77777777" w:rsidR="00AC122B" w:rsidRPr="002C71E6" w:rsidRDefault="00AC122B" w:rsidP="00AC122B">
      <w:pPr>
        <w:tabs>
          <w:tab w:val="left" w:pos="360"/>
        </w:tabs>
        <w:ind w:firstLine="567"/>
      </w:pPr>
      <w:r w:rsidRPr="002C71E6">
        <w:t xml:space="preserve">c) Xác suất để có tên Hiền, nhưng với điều kiện bạn đó nam </w:t>
      </w:r>
      <w:proofErr w:type="gramStart"/>
      <w:r w:rsidRPr="002C71E6">
        <w:t xml:space="preserve">là </w:t>
      </w:r>
      <w:proofErr w:type="gramEnd"/>
      <w:r w:rsidRPr="002C71E6">
        <w:rPr>
          <w:position w:val="-24"/>
        </w:rPr>
        <w:object w:dxaOrig="320" w:dyaOrig="620" w14:anchorId="57D5B987">
          <v:shape id="_x0000_i1918" type="#_x0000_t75" style="width:16.2pt;height:30.6pt" o:ole="">
            <v:imagedata r:id="rId2090" o:title=""/>
          </v:shape>
          <o:OLEObject Type="Embed" ProgID="Equation.DSMT4" ShapeID="_x0000_i1918" DrawAspect="Content" ObjectID="_1801670004" r:id="rId2091"/>
        </w:object>
      </w:r>
      <w:r w:rsidRPr="002C71E6">
        <w:t>.</w:t>
      </w:r>
    </w:p>
    <w:p w14:paraId="7CFC2E81" w14:textId="77777777" w:rsidR="00AC122B" w:rsidRPr="002C71E6" w:rsidRDefault="00AC122B" w:rsidP="00AC122B">
      <w:pPr>
        <w:tabs>
          <w:tab w:val="left" w:pos="360"/>
        </w:tabs>
        <w:ind w:firstLine="567"/>
      </w:pPr>
      <w:r w:rsidRPr="002C71E6">
        <w:t xml:space="preserve">d) Nếu thầy giáo gọi 1 bạn có tên là Hiền lên bảng thì xác xuất để bạn đó là bạn nữ </w:t>
      </w:r>
      <w:proofErr w:type="gramStart"/>
      <w:r w:rsidRPr="002C71E6">
        <w:t xml:space="preserve">là </w:t>
      </w:r>
      <w:proofErr w:type="gramEnd"/>
      <w:r w:rsidRPr="002C71E6">
        <w:rPr>
          <w:position w:val="-24"/>
        </w:rPr>
        <w:object w:dxaOrig="320" w:dyaOrig="620" w14:anchorId="3D3B4C81">
          <v:shape id="_x0000_i1919" type="#_x0000_t75" style="width:16.2pt;height:30.6pt" o:ole="">
            <v:imagedata r:id="rId2088" o:title=""/>
          </v:shape>
          <o:OLEObject Type="Embed" ProgID="Equation.DSMT4" ShapeID="_x0000_i1919" DrawAspect="Content" ObjectID="_1801670005" r:id="rId2092"/>
        </w:object>
      </w:r>
      <w:r w:rsidRPr="002C71E6">
        <w:t>.</w:t>
      </w:r>
    </w:p>
    <w:p w14:paraId="719108E4" w14:textId="77777777" w:rsidR="00AC122B" w:rsidRPr="002C71E6" w:rsidRDefault="00AC122B" w:rsidP="00AC12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sz w:val="26"/>
          <w:szCs w:val="26"/>
        </w:rPr>
      </w:pPr>
      <w:r w:rsidRPr="002C71E6">
        <w:rPr>
          <w:rFonts w:eastAsia="Calibri"/>
          <w:b/>
          <w:noProof/>
          <w:sz w:val="26"/>
          <w:szCs w:val="26"/>
        </w:rPr>
        <w:drawing>
          <wp:anchor distT="0" distB="0" distL="114300" distR="114300" simplePos="0" relativeHeight="251661312" behindDoc="0" locked="0" layoutInCell="1" allowOverlap="1" wp14:anchorId="086CEE85" wp14:editId="56071C49">
            <wp:simplePos x="0" y="0"/>
            <wp:positionH relativeFrom="column">
              <wp:posOffset>2251489</wp:posOffset>
            </wp:positionH>
            <wp:positionV relativeFrom="paragraph">
              <wp:posOffset>438592</wp:posOffset>
            </wp:positionV>
            <wp:extent cx="2181748" cy="1837343"/>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181748" cy="1837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1E6">
        <w:rPr>
          <w:rFonts w:eastAsia="Aptos"/>
          <w:b/>
          <w:sz w:val="26"/>
          <w:szCs w:val="26"/>
        </w:rPr>
        <w:t xml:space="preserve">Câu 4. </w:t>
      </w:r>
      <w:r w:rsidRPr="002C71E6">
        <w:rPr>
          <w:rFonts w:eastAsia="Calibri"/>
          <w:bCs/>
          <w:sz w:val="26"/>
          <w:szCs w:val="26"/>
          <w:lang w:val="en-GB"/>
        </w:rPr>
        <w:t xml:space="preserve">Trong không gian với hệ toạ độ </w:t>
      </w:r>
      <w:r w:rsidRPr="002C71E6">
        <w:rPr>
          <w:rFonts w:eastAsia="Calibri"/>
          <w:position w:val="-10"/>
          <w:sz w:val="26"/>
          <w:szCs w:val="26"/>
        </w:rPr>
        <w:object w:dxaOrig="580" w:dyaOrig="320" w14:anchorId="26F2D040">
          <v:shape id="_x0000_i1920" type="#_x0000_t75" style="width:29.4pt;height:15.6pt" o:ole="">
            <v:imagedata r:id="rId2094" o:title=""/>
          </v:shape>
          <o:OLEObject Type="Embed" ProgID="Equation.DSMT4" ShapeID="_x0000_i1920" DrawAspect="Content" ObjectID="_1801670006" r:id="rId2095"/>
        </w:object>
      </w:r>
      <w:proofErr w:type="gramStart"/>
      <w:r w:rsidRPr="002C71E6">
        <w:rPr>
          <w:rFonts w:eastAsia="Calibri"/>
          <w:sz w:val="26"/>
          <w:szCs w:val="26"/>
        </w:rPr>
        <w:t>( đơn</w:t>
      </w:r>
      <w:proofErr w:type="gramEnd"/>
      <w:r w:rsidRPr="002C71E6">
        <w:rPr>
          <w:rFonts w:eastAsia="Calibri"/>
          <w:sz w:val="26"/>
          <w:szCs w:val="26"/>
        </w:rPr>
        <w:t xml:space="preserve"> vị trên mỗi trục toạ độ là kilômét ), một máy bay đang ở vị trí </w:t>
      </w:r>
      <w:r w:rsidRPr="002C71E6">
        <w:rPr>
          <w:rFonts w:eastAsia="Calibri"/>
          <w:position w:val="-10"/>
          <w:sz w:val="26"/>
          <w:szCs w:val="26"/>
        </w:rPr>
        <w:object w:dxaOrig="1700" w:dyaOrig="320" w14:anchorId="4C2BE37E">
          <v:shape id="_x0000_i1921" type="#_x0000_t75" style="width:85.8pt;height:15.6pt" o:ole="">
            <v:imagedata r:id="rId2096" o:title=""/>
          </v:shape>
          <o:OLEObject Type="Embed" ProgID="Equation.DSMT4" ShapeID="_x0000_i1921" DrawAspect="Content" ObjectID="_1801670007" r:id="rId2097"/>
        </w:object>
      </w:r>
      <w:r w:rsidRPr="002C71E6">
        <w:rPr>
          <w:rFonts w:eastAsia="Calibri"/>
          <w:sz w:val="26"/>
          <w:szCs w:val="26"/>
        </w:rPr>
        <w:t xml:space="preserve"> và sẽ hạ cánh ở vị trí </w:t>
      </w:r>
      <w:r w:rsidRPr="002C71E6">
        <w:rPr>
          <w:rFonts w:eastAsia="Calibri"/>
          <w:position w:val="-10"/>
          <w:sz w:val="26"/>
          <w:szCs w:val="26"/>
        </w:rPr>
        <w:object w:dxaOrig="1460" w:dyaOrig="320" w14:anchorId="4AC3341C">
          <v:shape id="_x0000_i1922" type="#_x0000_t75" style="width:72.6pt;height:15.6pt" o:ole="">
            <v:imagedata r:id="rId2098" o:title=""/>
          </v:shape>
          <o:OLEObject Type="Embed" ProgID="Equation.DSMT4" ShapeID="_x0000_i1922" DrawAspect="Content" ObjectID="_1801670008" r:id="rId2099"/>
        </w:object>
      </w:r>
      <w:r w:rsidRPr="002C71E6">
        <w:rPr>
          <w:rFonts w:eastAsia="Calibri"/>
          <w:sz w:val="26"/>
          <w:szCs w:val="26"/>
        </w:rPr>
        <w:t xml:space="preserve"> trên đường băng </w:t>
      </w:r>
      <w:r w:rsidRPr="002C71E6">
        <w:rPr>
          <w:rFonts w:eastAsia="Calibri"/>
          <w:position w:val="-6"/>
          <w:sz w:val="26"/>
          <w:szCs w:val="26"/>
        </w:rPr>
        <w:object w:dxaOrig="420" w:dyaOrig="279" w14:anchorId="3DB3001F">
          <v:shape id="_x0000_i1923" type="#_x0000_t75" style="width:21pt;height:13.8pt" o:ole="">
            <v:imagedata r:id="rId2100" o:title=""/>
          </v:shape>
          <o:OLEObject Type="Embed" ProgID="Equation.DSMT4" ShapeID="_x0000_i1923" DrawAspect="Content" ObjectID="_1801670009" r:id="rId2101"/>
        </w:object>
      </w:r>
      <w:r w:rsidRPr="002C71E6">
        <w:rPr>
          <w:rFonts w:eastAsia="Calibri"/>
          <w:sz w:val="26"/>
          <w:szCs w:val="26"/>
        </w:rPr>
        <w:t>( Hình vẽ)</w:t>
      </w:r>
    </w:p>
    <w:p w14:paraId="640F00BF"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bCs/>
          <w:sz w:val="26"/>
          <w:szCs w:val="26"/>
          <w:lang w:val="en-GB"/>
        </w:rPr>
      </w:pPr>
    </w:p>
    <w:p w14:paraId="2E9C8B36"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bCs/>
          <w:sz w:val="26"/>
          <w:szCs w:val="26"/>
          <w:lang w:val="en-GB"/>
        </w:rPr>
      </w:pPr>
    </w:p>
    <w:p w14:paraId="469558B4"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bCs/>
          <w:sz w:val="26"/>
          <w:szCs w:val="26"/>
          <w:lang w:val="en-GB"/>
        </w:rPr>
      </w:pPr>
    </w:p>
    <w:p w14:paraId="6A78D32B"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bCs/>
          <w:sz w:val="26"/>
          <w:szCs w:val="26"/>
          <w:lang w:val="en-GB"/>
        </w:rPr>
      </w:pPr>
    </w:p>
    <w:p w14:paraId="384A1A66"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bCs/>
          <w:sz w:val="26"/>
          <w:szCs w:val="26"/>
          <w:lang w:val="en-GB"/>
        </w:rPr>
      </w:pPr>
    </w:p>
    <w:p w14:paraId="0DE3859D"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sz w:val="26"/>
          <w:szCs w:val="26"/>
        </w:rPr>
      </w:pPr>
      <w:r w:rsidRPr="002C71E6">
        <w:rPr>
          <w:rFonts w:eastAsia="Calibri"/>
          <w:bCs/>
          <w:sz w:val="26"/>
          <w:szCs w:val="26"/>
          <w:lang w:val="en-GB"/>
        </w:rPr>
        <w:t xml:space="preserve">a) Đường thẳng </w:t>
      </w:r>
      <w:r w:rsidRPr="002C71E6">
        <w:rPr>
          <w:rFonts w:eastAsia="Calibri"/>
          <w:position w:val="-4"/>
          <w:sz w:val="26"/>
          <w:szCs w:val="26"/>
        </w:rPr>
        <w:object w:dxaOrig="400" w:dyaOrig="260" w14:anchorId="171878F6">
          <v:shape id="_x0000_i1924" type="#_x0000_t75" style="width:19.8pt;height:13.2pt" o:ole="">
            <v:imagedata r:id="rId2102" o:title=""/>
          </v:shape>
          <o:OLEObject Type="Embed" ProgID="Equation.DSMT4" ShapeID="_x0000_i1924" DrawAspect="Content" ObjectID="_1801670010" r:id="rId2103"/>
        </w:object>
      </w:r>
      <w:r w:rsidRPr="002C71E6">
        <w:rPr>
          <w:rFonts w:eastAsia="Calibri"/>
          <w:bCs/>
          <w:sz w:val="26"/>
          <w:szCs w:val="26"/>
          <w:lang w:val="en-GB"/>
        </w:rPr>
        <w:t xml:space="preserve"> có phương trình tham số là </w:t>
      </w:r>
      <w:r w:rsidRPr="002C71E6">
        <w:rPr>
          <w:rFonts w:eastAsia="Calibri"/>
          <w:position w:val="-50"/>
          <w:sz w:val="26"/>
          <w:szCs w:val="26"/>
        </w:rPr>
        <w:object w:dxaOrig="2380" w:dyaOrig="1120" w14:anchorId="20E524B9">
          <v:shape id="_x0000_i1925" type="#_x0000_t75" style="width:119.4pt;height:55.2pt" o:ole="">
            <v:imagedata r:id="rId2104" o:title=""/>
          </v:shape>
          <o:OLEObject Type="Embed" ProgID="Equation.DSMT4" ShapeID="_x0000_i1925" DrawAspect="Content" ObjectID="_1801670011" r:id="rId2105"/>
        </w:object>
      </w:r>
    </w:p>
    <w:p w14:paraId="6C89813E"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bCs/>
          <w:sz w:val="26"/>
          <w:szCs w:val="26"/>
          <w:lang w:val="en-GB"/>
        </w:rPr>
      </w:pPr>
      <w:r w:rsidRPr="002C71E6">
        <w:rPr>
          <w:rFonts w:eastAsia="Calibri"/>
          <w:bCs/>
          <w:sz w:val="26"/>
          <w:szCs w:val="26"/>
          <w:lang w:val="en-GB"/>
        </w:rPr>
        <w:t xml:space="preserve">b) Khi máy bay ở vị trí </w:t>
      </w:r>
      <w:r w:rsidRPr="002C71E6">
        <w:rPr>
          <w:rFonts w:eastAsia="Calibri"/>
          <w:position w:val="-10"/>
          <w:sz w:val="26"/>
          <w:szCs w:val="26"/>
        </w:rPr>
        <w:object w:dxaOrig="1800" w:dyaOrig="320" w14:anchorId="11BE9F42">
          <v:shape id="_x0000_i1926" type="#_x0000_t75" style="width:90pt;height:15.6pt" o:ole="">
            <v:imagedata r:id="rId2106" o:title=""/>
          </v:shape>
          <o:OLEObject Type="Embed" ProgID="Equation.DSMT4" ShapeID="_x0000_i1926" DrawAspect="Content" ObjectID="_1801670012" r:id="rId2107"/>
        </w:object>
      </w:r>
      <w:r w:rsidRPr="002C71E6">
        <w:rPr>
          <w:rFonts w:eastAsia="Calibri"/>
          <w:sz w:val="26"/>
          <w:szCs w:val="26"/>
        </w:rPr>
        <w:t xml:space="preserve"> thì máy bay cánh mặt đất</w:t>
      </w:r>
      <w:r w:rsidRPr="002C71E6">
        <w:rPr>
          <w:rFonts w:eastAsia="Calibri"/>
          <w:bCs/>
          <w:sz w:val="26"/>
          <w:szCs w:val="26"/>
          <w:lang w:val="en-GB"/>
        </w:rPr>
        <w:t xml:space="preserve"> 120 m.</w:t>
      </w:r>
    </w:p>
    <w:p w14:paraId="723023FA"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bCs/>
          <w:sz w:val="26"/>
          <w:szCs w:val="26"/>
          <w:lang w:val="en-GB"/>
        </w:rPr>
      </w:pPr>
      <w:r w:rsidRPr="002C71E6">
        <w:rPr>
          <w:rFonts w:eastAsia="Calibri"/>
          <w:bCs/>
          <w:sz w:val="26"/>
          <w:szCs w:val="26"/>
          <w:lang w:val="en-GB"/>
        </w:rPr>
        <w:lastRenderedPageBreak/>
        <w:t xml:space="preserve">c) Có một lớp mây được mô phỏng bởi một mặt phẳng </w:t>
      </w:r>
      <w:r w:rsidRPr="002C71E6">
        <w:rPr>
          <w:rFonts w:eastAsia="Calibri"/>
          <w:position w:val="-10"/>
          <w:sz w:val="26"/>
          <w:szCs w:val="26"/>
        </w:rPr>
        <w:object w:dxaOrig="400" w:dyaOrig="320" w14:anchorId="58F0567B">
          <v:shape id="_x0000_i1927" type="#_x0000_t75" style="width:19.8pt;height:15.6pt" o:ole="">
            <v:imagedata r:id="rId2108" o:title=""/>
          </v:shape>
          <o:OLEObject Type="Embed" ProgID="Equation.DSMT4" ShapeID="_x0000_i1927" DrawAspect="Content" ObjectID="_1801670013" r:id="rId2109"/>
        </w:object>
      </w:r>
      <w:r w:rsidRPr="002C71E6">
        <w:rPr>
          <w:rFonts w:eastAsia="Calibri"/>
          <w:sz w:val="26"/>
          <w:szCs w:val="26"/>
        </w:rPr>
        <w:t xml:space="preserve">đi qua ba điểm đi qua ba </w:t>
      </w:r>
      <w:proofErr w:type="gramStart"/>
      <w:r w:rsidRPr="002C71E6">
        <w:rPr>
          <w:rFonts w:eastAsia="Calibri"/>
          <w:sz w:val="26"/>
          <w:szCs w:val="26"/>
        </w:rPr>
        <w:t xml:space="preserve">điểm </w:t>
      </w:r>
      <w:proofErr w:type="gramEnd"/>
      <w:r w:rsidRPr="002C71E6">
        <w:rPr>
          <w:rFonts w:eastAsia="Calibri"/>
          <w:position w:val="-10"/>
          <w:sz w:val="26"/>
          <w:szCs w:val="26"/>
        </w:rPr>
        <w:object w:dxaOrig="3960" w:dyaOrig="320" w14:anchorId="17328CAB">
          <v:shape id="_x0000_i1928" type="#_x0000_t75" style="width:198.6pt;height:15.6pt" o:ole="">
            <v:imagedata r:id="rId2110" o:title=""/>
          </v:shape>
          <o:OLEObject Type="Embed" ProgID="Equation.DSMT4" ShapeID="_x0000_i1928" DrawAspect="Content" ObjectID="_1801670014" r:id="rId2111"/>
        </w:object>
      </w:r>
      <w:r w:rsidRPr="002C71E6">
        <w:rPr>
          <w:rFonts w:eastAsia="Calibri"/>
          <w:sz w:val="26"/>
          <w:szCs w:val="26"/>
        </w:rPr>
        <w:t xml:space="preserve">. Vị trí mà máy bay xuyên qua đám mây để hạ cánh </w:t>
      </w:r>
      <w:proofErr w:type="gramStart"/>
      <w:r w:rsidRPr="002C71E6">
        <w:rPr>
          <w:rFonts w:eastAsia="Calibri"/>
          <w:sz w:val="26"/>
          <w:szCs w:val="26"/>
        </w:rPr>
        <w:t xml:space="preserve">là </w:t>
      </w:r>
      <w:proofErr w:type="gramEnd"/>
      <w:r w:rsidRPr="002C71E6">
        <w:rPr>
          <w:rFonts w:eastAsia="Calibri"/>
          <w:position w:val="-24"/>
          <w:sz w:val="26"/>
          <w:szCs w:val="26"/>
        </w:rPr>
        <w:object w:dxaOrig="1480" w:dyaOrig="620" w14:anchorId="094B49C0">
          <v:shape id="_x0000_i1929" type="#_x0000_t75" style="width:73.2pt;height:30.6pt" o:ole="">
            <v:imagedata r:id="rId2112" o:title=""/>
          </v:shape>
          <o:OLEObject Type="Embed" ProgID="Equation.DSMT4" ShapeID="_x0000_i1929" DrawAspect="Content" ObjectID="_1801670015" r:id="rId2113"/>
        </w:object>
      </w:r>
      <w:r w:rsidRPr="002C71E6">
        <w:rPr>
          <w:rFonts w:eastAsia="Calibri"/>
          <w:sz w:val="26"/>
          <w:szCs w:val="26"/>
        </w:rPr>
        <w:t xml:space="preserve">. </w:t>
      </w:r>
    </w:p>
    <w:p w14:paraId="3BE122C9"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bCs/>
          <w:sz w:val="26"/>
          <w:szCs w:val="26"/>
          <w:lang w:val="en-GB"/>
        </w:rPr>
      </w:pPr>
      <w:r w:rsidRPr="002C71E6">
        <w:rPr>
          <w:rFonts w:eastAsia="Calibri"/>
          <w:bCs/>
          <w:sz w:val="26"/>
          <w:szCs w:val="26"/>
          <w:lang w:val="en-GB"/>
        </w:rPr>
        <w:t xml:space="preserve">d) Theo quy định an toàn bay, người phi công phải nhìn thấy điểm đầu </w:t>
      </w:r>
      <w:r w:rsidRPr="002C71E6">
        <w:rPr>
          <w:rFonts w:eastAsia="Calibri"/>
          <w:position w:val="-10"/>
          <w:sz w:val="26"/>
          <w:szCs w:val="26"/>
        </w:rPr>
        <w:object w:dxaOrig="1480" w:dyaOrig="320" w14:anchorId="2859051F">
          <v:shape id="_x0000_i1930" type="#_x0000_t75" style="width:73.2pt;height:15.6pt" o:ole="">
            <v:imagedata r:id="rId2114" o:title=""/>
          </v:shape>
          <o:OLEObject Type="Embed" ProgID="Equation.DSMT4" ShapeID="_x0000_i1930" DrawAspect="Content" ObjectID="_1801670016" r:id="rId2115"/>
        </w:object>
      </w:r>
      <w:r w:rsidRPr="002C71E6">
        <w:rPr>
          <w:rFonts w:eastAsia="Calibri"/>
          <w:bCs/>
          <w:sz w:val="26"/>
          <w:szCs w:val="26"/>
          <w:lang w:val="en-GB"/>
        </w:rPr>
        <w:t xml:space="preserve">của đường băng ở độ cao tối thiểu là 120 </w:t>
      </w:r>
      <w:r w:rsidRPr="002C71E6">
        <w:rPr>
          <w:rFonts w:eastAsia="Calibri"/>
          <w:bCs/>
          <w:i/>
          <w:sz w:val="26"/>
          <w:szCs w:val="26"/>
          <w:lang w:val="en-GB"/>
        </w:rPr>
        <w:t>m</w:t>
      </w:r>
      <w:r w:rsidRPr="002C71E6">
        <w:rPr>
          <w:rFonts w:eastAsia="Calibri"/>
          <w:bCs/>
          <w:sz w:val="26"/>
          <w:szCs w:val="26"/>
          <w:lang w:val="en-GB"/>
        </w:rPr>
        <w:t xml:space="preserve">. Nếu sau khi ra khỏi đám mây tầm nhìn của người phi công là 900 </w:t>
      </w:r>
      <w:r w:rsidRPr="002C71E6">
        <w:rPr>
          <w:rFonts w:eastAsia="Calibri"/>
          <w:bCs/>
          <w:i/>
          <w:sz w:val="26"/>
          <w:szCs w:val="26"/>
          <w:lang w:val="en-GB"/>
        </w:rPr>
        <w:t>m</w:t>
      </w:r>
      <w:r w:rsidRPr="002C71E6">
        <w:rPr>
          <w:rFonts w:eastAsia="Calibri"/>
          <w:bCs/>
          <w:sz w:val="26"/>
          <w:szCs w:val="26"/>
          <w:lang w:val="en-GB"/>
        </w:rPr>
        <w:t xml:space="preserve"> thì người phi công đã không đạt được quy định an toàn bay.</w:t>
      </w:r>
    </w:p>
    <w:p w14:paraId="47004153" w14:textId="77777777" w:rsidR="00AC122B" w:rsidRPr="002C71E6" w:rsidRDefault="00AC122B" w:rsidP="00AC122B">
      <w:pPr>
        <w:tabs>
          <w:tab w:val="left" w:pos="283"/>
          <w:tab w:val="left" w:pos="2835"/>
          <w:tab w:val="left" w:pos="5386"/>
          <w:tab w:val="left" w:pos="7937"/>
        </w:tabs>
        <w:spacing w:after="160" w:line="259" w:lineRule="auto"/>
        <w:jc w:val="both"/>
        <w:rPr>
          <w:rFonts w:eastAsia="Calibri"/>
          <w:bCs/>
          <w:sz w:val="26"/>
          <w:szCs w:val="26"/>
          <w:lang w:val="en-GB"/>
        </w:rPr>
      </w:pPr>
      <w:r w:rsidRPr="002C71E6">
        <w:rPr>
          <w:rFonts w:eastAsia="Calibri"/>
          <w:bCs/>
          <w:sz w:val="26"/>
          <w:szCs w:val="26"/>
          <w:lang w:val="en-GB"/>
        </w:rPr>
        <w:t xml:space="preserve"> </w:t>
      </w:r>
      <w:r w:rsidRPr="002C71E6">
        <w:rPr>
          <w:rFonts w:eastAsia="Calibri"/>
          <w:bCs/>
          <w:i/>
          <w:sz w:val="26"/>
          <w:szCs w:val="26"/>
          <w:lang w:val="en-GB"/>
        </w:rPr>
        <w:t xml:space="preserve">(Nguồn: R. Larson and B. Edwards, Calculus 10e, Cengage 2014). </w:t>
      </w:r>
    </w:p>
    <w:p w14:paraId="205BA407" w14:textId="77777777" w:rsidR="00AC122B" w:rsidRPr="002C71E6" w:rsidRDefault="00AC122B" w:rsidP="00AC122B">
      <w:pPr>
        <w:rPr>
          <w:sz w:val="26"/>
          <w:szCs w:val="26"/>
        </w:rPr>
      </w:pPr>
      <w:r w:rsidRPr="002C71E6">
        <w:rPr>
          <w:b/>
          <w:sz w:val="26"/>
          <w:szCs w:val="26"/>
        </w:rPr>
        <w:t xml:space="preserve">PHẦN III. Câu trắc nghiệm trả lời ngắn. </w:t>
      </w:r>
      <w:r w:rsidRPr="002C71E6">
        <w:rPr>
          <w:sz w:val="26"/>
          <w:szCs w:val="26"/>
        </w:rPr>
        <w:t>Thí sinh trả lời từ câu 1 đến câu 6.</w:t>
      </w:r>
    </w:p>
    <w:p w14:paraId="24093D32" w14:textId="77777777" w:rsidR="00AC122B" w:rsidRPr="002C71E6" w:rsidRDefault="00AC122B" w:rsidP="00AC122B">
      <w:pPr>
        <w:tabs>
          <w:tab w:val="left" w:pos="300"/>
          <w:tab w:val="left" w:pos="2835"/>
          <w:tab w:val="left" w:pos="5300"/>
          <w:tab w:val="left" w:pos="7797"/>
        </w:tabs>
        <w:spacing w:before="120"/>
        <w:jc w:val="both"/>
        <w:rPr>
          <w:b/>
          <w:sz w:val="26"/>
          <w:szCs w:val="26"/>
        </w:rPr>
      </w:pPr>
      <w:r w:rsidRPr="002C71E6">
        <w:rPr>
          <w:rFonts w:eastAsia="Aptos"/>
          <w:b/>
          <w:sz w:val="26"/>
          <w:szCs w:val="26"/>
        </w:rPr>
        <w:t xml:space="preserve">Câu 1. </w:t>
      </w:r>
      <w:r w:rsidRPr="002C71E6">
        <w:rPr>
          <w:sz w:val="26"/>
          <w:szCs w:val="26"/>
        </w:rPr>
        <w:t>Cho hình chóp tứ giác đều</w:t>
      </w:r>
      <w:r w:rsidRPr="002C71E6">
        <w:rPr>
          <w:position w:val="-6"/>
          <w:sz w:val="26"/>
          <w:szCs w:val="26"/>
        </w:rPr>
        <w:object w:dxaOrig="920" w:dyaOrig="279" w14:anchorId="7A263CD7">
          <v:shape id="_x0000_i1931" type="#_x0000_t75" style="width:45.6pt;height:13.8pt" o:ole="">
            <v:imagedata r:id="rId2116" o:title=""/>
          </v:shape>
          <o:OLEObject Type="Embed" ProgID="Equation.DSMT4" ShapeID="_x0000_i1931" DrawAspect="Content" ObjectID="_1801670017" r:id="rId2117"/>
        </w:object>
      </w:r>
      <w:r w:rsidRPr="002C71E6">
        <w:rPr>
          <w:sz w:val="26"/>
          <w:szCs w:val="26"/>
        </w:rPr>
        <w:t>, có cạnh đáy bằng 2, cạnh bên bằng</w:t>
      </w:r>
      <w:r w:rsidRPr="002C71E6">
        <w:rPr>
          <w:position w:val="-6"/>
          <w:sz w:val="26"/>
          <w:szCs w:val="26"/>
        </w:rPr>
        <w:object w:dxaOrig="540" w:dyaOrig="340" w14:anchorId="27F9085B">
          <v:shape id="_x0000_i1932" type="#_x0000_t75" style="width:27pt;height:16.8pt" o:ole="">
            <v:imagedata r:id="rId2118" o:title=""/>
          </v:shape>
          <o:OLEObject Type="Embed" ProgID="Equation.DSMT4" ShapeID="_x0000_i1932" DrawAspect="Content" ObjectID="_1801670018" r:id="rId2119"/>
        </w:object>
      </w:r>
      <w:r w:rsidRPr="002C71E6">
        <w:rPr>
          <w:sz w:val="26"/>
          <w:szCs w:val="26"/>
        </w:rPr>
        <w:t xml:space="preserve"> </w:t>
      </w:r>
    </w:p>
    <w:p w14:paraId="117D6A87" w14:textId="77777777" w:rsidR="00AC122B" w:rsidRPr="002C71E6" w:rsidRDefault="00AC122B" w:rsidP="00AC122B">
      <w:pPr>
        <w:rPr>
          <w:i/>
          <w:iCs/>
          <w:sz w:val="26"/>
          <w:szCs w:val="26"/>
        </w:rPr>
      </w:pPr>
      <w:r w:rsidRPr="002C71E6">
        <w:rPr>
          <w:sz w:val="26"/>
          <w:szCs w:val="26"/>
        </w:rPr>
        <w:t>Tính khoảng cách giữa hai đường thẳng</w:t>
      </w:r>
      <w:r w:rsidRPr="002C71E6">
        <w:rPr>
          <w:position w:val="-6"/>
          <w:sz w:val="26"/>
          <w:szCs w:val="26"/>
        </w:rPr>
        <w:object w:dxaOrig="499" w:dyaOrig="279" w14:anchorId="17C25577">
          <v:shape id="_x0000_i1933" type="#_x0000_t75" style="width:24.6pt;height:13.8pt" o:ole="">
            <v:imagedata r:id="rId2120" o:title=""/>
          </v:shape>
          <o:OLEObject Type="Embed" ProgID="Equation.DSMT4" ShapeID="_x0000_i1933" DrawAspect="Content" ObjectID="_1801670019" r:id="rId2121"/>
        </w:object>
      </w:r>
      <w:r w:rsidRPr="002C71E6">
        <w:rPr>
          <w:sz w:val="26"/>
          <w:szCs w:val="26"/>
        </w:rPr>
        <w:t xml:space="preserve"> và </w:t>
      </w:r>
      <w:r w:rsidRPr="002C71E6">
        <w:rPr>
          <w:position w:val="-6"/>
          <w:sz w:val="26"/>
          <w:szCs w:val="26"/>
        </w:rPr>
        <w:object w:dxaOrig="400" w:dyaOrig="279" w14:anchorId="155577DF">
          <v:shape id="_x0000_i1934" type="#_x0000_t75" style="width:20.4pt;height:13.8pt" o:ole="">
            <v:imagedata r:id="rId2122" o:title=""/>
          </v:shape>
          <o:OLEObject Type="Embed" ProgID="Equation.DSMT4" ShapeID="_x0000_i1934" DrawAspect="Content" ObjectID="_1801670020" r:id="rId2123"/>
        </w:object>
      </w:r>
      <w:r w:rsidRPr="002C71E6">
        <w:rPr>
          <w:sz w:val="26"/>
          <w:szCs w:val="26"/>
        </w:rPr>
        <w:t xml:space="preserve"> </w:t>
      </w:r>
      <w:proofErr w:type="gramStart"/>
      <w:r w:rsidRPr="002C71E6">
        <w:rPr>
          <w:i/>
          <w:iCs/>
          <w:sz w:val="26"/>
          <w:szCs w:val="26"/>
        </w:rPr>
        <w:t>( kết</w:t>
      </w:r>
      <w:proofErr w:type="gramEnd"/>
      <w:r w:rsidRPr="002C71E6">
        <w:rPr>
          <w:i/>
          <w:iCs/>
          <w:sz w:val="26"/>
          <w:szCs w:val="26"/>
        </w:rPr>
        <w:t xml:space="preserve"> quả làm tròn đến hàng phần mười)?</w:t>
      </w:r>
    </w:p>
    <w:p w14:paraId="136C7BD6" w14:textId="77777777" w:rsidR="00AC122B" w:rsidRPr="002C71E6" w:rsidRDefault="00AC122B" w:rsidP="00AC122B">
      <w:pPr>
        <w:rPr>
          <w:rFonts w:eastAsia="Aptos"/>
          <w:sz w:val="26"/>
          <w:szCs w:val="26"/>
        </w:rPr>
      </w:pPr>
      <w:r w:rsidRPr="002C71E6">
        <w:rPr>
          <w:rFonts w:eastAsia="Aptos"/>
          <w:b/>
          <w:sz w:val="26"/>
          <w:szCs w:val="26"/>
        </w:rPr>
        <w:t xml:space="preserve">Câu 2. </w:t>
      </w:r>
      <w:r w:rsidRPr="002C71E6">
        <w:rPr>
          <w:rFonts w:eastAsia="Aptos"/>
          <w:sz w:val="26"/>
          <w:szCs w:val="26"/>
        </w:rPr>
        <w:t>Một công ty vận tải cần giao hàng đến tất cả các thành phố A, B, C, D, E (</w:t>
      </w:r>
      <w:r w:rsidRPr="002C71E6">
        <w:rPr>
          <w:rFonts w:eastAsia="Aptos"/>
          <w:i/>
          <w:iCs/>
          <w:sz w:val="26"/>
          <w:szCs w:val="26"/>
        </w:rPr>
        <w:t>hình vẽ bên dưới</w:t>
      </w:r>
      <w:r w:rsidRPr="002C71E6">
        <w:rPr>
          <w:rFonts w:eastAsia="Aptos"/>
          <w:sz w:val="26"/>
          <w:szCs w:val="26"/>
        </w:rPr>
        <w:t xml:space="preserve">). Chi phí di chuyển giữa các thành phố được mô tả trên hình. Xe giao hàng của công ty xuất phát từ một thành phố trong năm thành phố trên đi qua tất cả các thành phố còn lại đúng một lần sau đó trở lại thành phố ban đầu. </w:t>
      </w:r>
      <w:proofErr w:type="gramStart"/>
      <w:r w:rsidRPr="002C71E6">
        <w:rPr>
          <w:rFonts w:eastAsia="Aptos"/>
          <w:sz w:val="26"/>
          <w:szCs w:val="26"/>
        </w:rPr>
        <w:t>Tìm  chi</w:t>
      </w:r>
      <w:proofErr w:type="gramEnd"/>
      <w:r w:rsidRPr="002C71E6">
        <w:rPr>
          <w:rFonts w:eastAsia="Aptos"/>
          <w:sz w:val="26"/>
          <w:szCs w:val="26"/>
        </w:rPr>
        <w:t xml:space="preserve"> phí thấp nhất của xe giao hàng.</w:t>
      </w:r>
    </w:p>
    <w:p w14:paraId="43D77C76" w14:textId="77777777" w:rsidR="00AC122B" w:rsidRPr="002C71E6" w:rsidRDefault="00AC122B" w:rsidP="00AC122B">
      <w:pPr>
        <w:spacing w:after="160" w:line="259" w:lineRule="auto"/>
        <w:rPr>
          <w:rFonts w:ascii="Calibri" w:eastAsia="Calibri" w:hAnsi="Calibri"/>
          <w:sz w:val="26"/>
          <w:szCs w:val="26"/>
        </w:rPr>
      </w:pPr>
      <w:r w:rsidRPr="002C71E6">
        <w:rPr>
          <w:rFonts w:ascii="Calibri" w:eastAsia="Calibri" w:hAnsi="Calibri"/>
          <w:sz w:val="26"/>
          <w:szCs w:val="26"/>
        </w:rPr>
        <w:t xml:space="preserve">                                                   </w:t>
      </w:r>
      <w:r w:rsidRPr="002C71E6">
        <w:rPr>
          <w:rFonts w:ascii="Calibri" w:eastAsia="Calibri" w:hAnsi="Calibri"/>
          <w:noProof/>
          <w:sz w:val="26"/>
          <w:szCs w:val="26"/>
        </w:rPr>
        <w:drawing>
          <wp:inline distT="0" distB="0" distL="0" distR="0" wp14:anchorId="69D510A8" wp14:editId="2DECEBB4">
            <wp:extent cx="2733358" cy="1642906"/>
            <wp:effectExtent l="0" t="0" r="0" b="0"/>
            <wp:docPr id="1146483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2745649" cy="1650294"/>
                    </a:xfrm>
                    <a:prstGeom prst="rect">
                      <a:avLst/>
                    </a:prstGeom>
                    <a:noFill/>
                    <a:ln>
                      <a:noFill/>
                    </a:ln>
                  </pic:spPr>
                </pic:pic>
              </a:graphicData>
            </a:graphic>
          </wp:inline>
        </w:drawing>
      </w:r>
    </w:p>
    <w:p w14:paraId="3CCE8BCA" w14:textId="77777777" w:rsidR="00AC122B" w:rsidRPr="002C71E6" w:rsidRDefault="00AC122B" w:rsidP="00AC122B">
      <w:pPr>
        <w:spacing w:before="40" w:after="40" w:line="256" w:lineRule="auto"/>
        <w:jc w:val="both"/>
        <w:rPr>
          <w:rFonts w:eastAsia="Calibri"/>
          <w:b/>
          <w:bCs/>
          <w:sz w:val="26"/>
          <w:szCs w:val="26"/>
        </w:rPr>
      </w:pPr>
      <w:r w:rsidRPr="002C71E6">
        <w:rPr>
          <w:rFonts w:eastAsia="Calibri"/>
          <w:b/>
          <w:bCs/>
          <w:sz w:val="26"/>
          <w:szCs w:val="26"/>
        </w:rPr>
        <w:t xml:space="preserve">Câu 3. </w:t>
      </w:r>
      <w:r w:rsidRPr="002C71E6">
        <w:rPr>
          <w:rFonts w:eastAsia="Calibri"/>
          <w:sz w:val="26"/>
          <w:szCs w:val="26"/>
        </w:rPr>
        <w:t xml:space="preserve">Khi gắn hệ tọa độ </w:t>
      </w:r>
      <w:r w:rsidRPr="002C71E6">
        <w:rPr>
          <w:rFonts w:eastAsia="Calibri"/>
          <w:position w:val="-10"/>
          <w:sz w:val="26"/>
          <w:szCs w:val="26"/>
        </w:rPr>
        <w:object w:dxaOrig="557" w:dyaOrig="318" w14:anchorId="0AE45DFD">
          <v:shape id="_x0000_i1935" type="#_x0000_t75" alt="" style="width:27.6pt;height:15.6pt" o:ole="">
            <v:imagedata r:id="rId2125" o:title=""/>
          </v:shape>
          <o:OLEObject Type="Embed" ProgID="Equation.DSMT4" ShapeID="_x0000_i1935" DrawAspect="Content" ObjectID="_1801670021" r:id="rId2126"/>
        </w:object>
      </w:r>
      <w:r w:rsidRPr="002C71E6">
        <w:rPr>
          <w:rFonts w:eastAsia="Calibri"/>
          <w:sz w:val="26"/>
          <w:szCs w:val="26"/>
        </w:rPr>
        <w:t xml:space="preserve"> (đơn vị trên mỗi trục tính </w:t>
      </w:r>
      <w:proofErr w:type="gramStart"/>
      <w:r w:rsidRPr="002C71E6">
        <w:rPr>
          <w:rFonts w:eastAsia="Calibri"/>
          <w:sz w:val="26"/>
          <w:szCs w:val="26"/>
        </w:rPr>
        <w:t>theo</w:t>
      </w:r>
      <w:proofErr w:type="gramEnd"/>
      <w:r w:rsidRPr="002C71E6">
        <w:rPr>
          <w:rFonts w:eastAsia="Calibri"/>
          <w:sz w:val="26"/>
          <w:szCs w:val="26"/>
        </w:rPr>
        <w:t xml:space="preserve"> kilômét) vào một sân bay, mặt phẳng </w:t>
      </w:r>
      <w:r w:rsidRPr="002C71E6">
        <w:rPr>
          <w:rFonts w:eastAsia="Calibri"/>
          <w:position w:val="-10"/>
          <w:sz w:val="26"/>
          <w:szCs w:val="26"/>
        </w:rPr>
        <w:object w:dxaOrig="618" w:dyaOrig="318" w14:anchorId="75F65A52">
          <v:shape id="_x0000_i1936" type="#_x0000_t75" style="width:30.6pt;height:15.6pt" o:ole="">
            <v:imagedata r:id="rId1889" o:title=""/>
          </v:shape>
          <o:OLEObject Type="Embed" ProgID="Equation.DSMT4" ShapeID="_x0000_i1936" DrawAspect="Content" ObjectID="_1801670022" r:id="rId2127"/>
        </w:object>
      </w:r>
      <w:r w:rsidRPr="002C71E6">
        <w:rPr>
          <w:rFonts w:eastAsia="Calibri"/>
          <w:sz w:val="26"/>
          <w:szCs w:val="26"/>
        </w:rPr>
        <w:t xml:space="preserve"> trùng với mặt sân bay. Một máy bay bay </w:t>
      </w:r>
      <w:proofErr w:type="gramStart"/>
      <w:r w:rsidRPr="002C71E6">
        <w:rPr>
          <w:rFonts w:eastAsia="Calibri"/>
          <w:sz w:val="26"/>
          <w:szCs w:val="26"/>
        </w:rPr>
        <w:t>theo</w:t>
      </w:r>
      <w:proofErr w:type="gramEnd"/>
      <w:r w:rsidRPr="002C71E6">
        <w:rPr>
          <w:rFonts w:eastAsia="Calibri"/>
          <w:sz w:val="26"/>
          <w:szCs w:val="26"/>
        </w:rPr>
        <w:t xml:space="preserve"> đường thẳng từ vị trí </w:t>
      </w:r>
      <w:r w:rsidRPr="002C71E6">
        <w:rPr>
          <w:rFonts w:eastAsia="Calibri"/>
          <w:position w:val="-10"/>
          <w:sz w:val="26"/>
          <w:szCs w:val="26"/>
        </w:rPr>
        <w:object w:dxaOrig="1025" w:dyaOrig="318" w14:anchorId="06F3EA76">
          <v:shape id="_x0000_i1937" type="#_x0000_t75" style="width:51pt;height:15.6pt" o:ole="">
            <v:imagedata r:id="rId1891" o:title=""/>
          </v:shape>
          <o:OLEObject Type="Embed" ProgID="Equation.DSMT4" ShapeID="_x0000_i1937" DrawAspect="Content" ObjectID="_1801670023" r:id="rId2128"/>
        </w:object>
      </w:r>
      <w:r w:rsidRPr="002C71E6">
        <w:rPr>
          <w:rFonts w:eastAsia="Calibri"/>
          <w:sz w:val="26"/>
          <w:szCs w:val="26"/>
        </w:rPr>
        <w:t xml:space="preserve"> đến vị trí </w:t>
      </w:r>
      <w:r w:rsidRPr="002C71E6">
        <w:rPr>
          <w:rFonts w:eastAsia="Calibri"/>
          <w:position w:val="-10"/>
          <w:sz w:val="26"/>
          <w:szCs w:val="26"/>
        </w:rPr>
        <w:object w:dxaOrig="1219" w:dyaOrig="318" w14:anchorId="56766F48">
          <v:shape id="_x0000_i1938" type="#_x0000_t75" style="width:60.6pt;height:15.6pt" o:ole="">
            <v:imagedata r:id="rId1893" o:title=""/>
          </v:shape>
          <o:OLEObject Type="Embed" ProgID="Equation.DSMT4" ShapeID="_x0000_i1938" DrawAspect="Content" ObjectID="_1801670024" r:id="rId2129"/>
        </w:object>
      </w:r>
      <w:r w:rsidRPr="002C71E6">
        <w:rPr>
          <w:rFonts w:eastAsia="Calibri"/>
          <w:sz w:val="26"/>
          <w:szCs w:val="26"/>
        </w:rPr>
        <w:t xml:space="preserve"> và hạ cánh tại vị trí </w:t>
      </w:r>
      <w:r w:rsidRPr="002C71E6">
        <w:rPr>
          <w:rFonts w:eastAsia="Calibri"/>
          <w:position w:val="-10"/>
          <w:sz w:val="26"/>
          <w:szCs w:val="26"/>
        </w:rPr>
        <w:object w:dxaOrig="1157" w:dyaOrig="318" w14:anchorId="189802C3">
          <v:shape id="_x0000_i1939" type="#_x0000_t75" style="width:57.6pt;height:15.6pt" o:ole="">
            <v:imagedata r:id="rId1895" o:title=""/>
          </v:shape>
          <o:OLEObject Type="Embed" ProgID="Equation.DSMT4" ShapeID="_x0000_i1939" DrawAspect="Content" ObjectID="_1801670025" r:id="rId2130"/>
        </w:object>
      </w:r>
      <w:r w:rsidRPr="002C71E6">
        <w:rPr>
          <w:rFonts w:eastAsia="Calibri"/>
          <w:sz w:val="26"/>
          <w:szCs w:val="26"/>
        </w:rPr>
        <w:t xml:space="preserve"> Giá trị của </w:t>
      </w:r>
      <w:r w:rsidRPr="002C71E6">
        <w:rPr>
          <w:rFonts w:eastAsia="Calibri"/>
          <w:position w:val="-6"/>
          <w:sz w:val="26"/>
          <w:szCs w:val="26"/>
        </w:rPr>
        <w:object w:dxaOrig="539" w:dyaOrig="283" w14:anchorId="1AAEB202">
          <v:shape id="_x0000_i1940" type="#_x0000_t75" style="width:27pt;height:14.4pt" o:ole="">
            <v:imagedata r:id="rId1897" o:title=""/>
          </v:shape>
          <o:OLEObject Type="Embed" ProgID="Equation.DSMT4" ShapeID="_x0000_i1940" DrawAspect="Content" ObjectID="_1801670026" r:id="rId2131"/>
        </w:object>
      </w:r>
      <w:r w:rsidRPr="002C71E6">
        <w:rPr>
          <w:rFonts w:eastAsia="Calibri"/>
          <w:sz w:val="26"/>
          <w:szCs w:val="26"/>
        </w:rPr>
        <w:t xml:space="preserve"> bằng bao nhiêu (viết kết quả dưới dạng số thập phân)?</w:t>
      </w:r>
    </w:p>
    <w:p w14:paraId="5AD5A4D0" w14:textId="77777777" w:rsidR="00AC122B" w:rsidRPr="002C71E6" w:rsidRDefault="00AC122B" w:rsidP="00AC122B">
      <w:pPr>
        <w:jc w:val="both"/>
        <w:rPr>
          <w:sz w:val="26"/>
          <w:szCs w:val="26"/>
        </w:rPr>
      </w:pPr>
      <w:r w:rsidRPr="002C71E6">
        <w:rPr>
          <w:rFonts w:eastAsia="Aptos"/>
          <w:b/>
          <w:sz w:val="26"/>
          <w:szCs w:val="26"/>
        </w:rPr>
        <w:t xml:space="preserve">Câu 4. </w:t>
      </w:r>
      <w:r w:rsidRPr="002C71E6">
        <w:rPr>
          <w:sz w:val="26"/>
          <w:szCs w:val="26"/>
        </w:rPr>
        <w:t xml:space="preserve">Một chiếc cổng có hình dạng là một Parabol có khoảng cách giữa hai chân cổng là </w:t>
      </w:r>
      <w:r w:rsidRPr="002C71E6">
        <w:rPr>
          <w:position w:val="-10"/>
          <w:sz w:val="26"/>
          <w:szCs w:val="26"/>
        </w:rPr>
        <w:object w:dxaOrig="1040" w:dyaOrig="323" w14:anchorId="3AEFAEEC">
          <v:shape id="_x0000_i1941" type="#_x0000_t75" style="width:51.6pt;height:15.6pt" o:ole="">
            <v:imagedata r:id="rId2132" o:title=""/>
          </v:shape>
          <o:OLEObject Type="Embed" ProgID="Equation.DSMT4" ShapeID="_x0000_i1941" DrawAspect="Content" ObjectID="_1801670027" r:id="rId2133"/>
        </w:object>
      </w:r>
      <w:r w:rsidRPr="002C71E6">
        <w:rPr>
          <w:sz w:val="26"/>
          <w:szCs w:val="26"/>
        </w:rPr>
        <w:t xml:space="preserve"> Người ra treo một tâm phông hình chữ nhật có hai đỉnh </w:t>
      </w:r>
      <w:r w:rsidRPr="002C71E6">
        <w:rPr>
          <w:position w:val="-10"/>
          <w:sz w:val="26"/>
          <w:szCs w:val="26"/>
        </w:rPr>
        <w:object w:dxaOrig="639" w:dyaOrig="323" w14:anchorId="1816766B">
          <v:shape id="_x0000_i1942" type="#_x0000_t75" style="width:31.8pt;height:15.6pt" o:ole="">
            <v:imagedata r:id="rId2134" o:title=""/>
          </v:shape>
          <o:OLEObject Type="Embed" ProgID="Equation.DSMT4" ShapeID="_x0000_i1942" DrawAspect="Content" ObjectID="_1801670028" r:id="rId2135"/>
        </w:object>
      </w:r>
      <w:r w:rsidRPr="002C71E6">
        <w:rPr>
          <w:sz w:val="26"/>
          <w:szCs w:val="26"/>
        </w:rPr>
        <w:t xml:space="preserve">nằm trên Parabol và hai đỉnh </w:t>
      </w:r>
      <w:r w:rsidRPr="002C71E6">
        <w:rPr>
          <w:position w:val="-10"/>
          <w:sz w:val="26"/>
          <w:szCs w:val="26"/>
        </w:rPr>
        <w:object w:dxaOrig="539" w:dyaOrig="323" w14:anchorId="30C9A2D1">
          <v:shape id="_x0000_i1943" type="#_x0000_t75" style="width:27pt;height:15.6pt" o:ole="">
            <v:imagedata r:id="rId2136" o:title=""/>
          </v:shape>
          <o:OLEObject Type="Embed" ProgID="Equation.DSMT4" ShapeID="_x0000_i1943" DrawAspect="Content" ObjectID="_1801670029" r:id="rId2137"/>
        </w:object>
      </w:r>
      <w:r w:rsidRPr="002C71E6">
        <w:rPr>
          <w:sz w:val="26"/>
          <w:szCs w:val="26"/>
        </w:rPr>
        <w:t xml:space="preserve"> nằm trên mặt đất (như hình vẽ). Ở phần phía ngoài phông (phần không tô đen) người ta mua hoa để trang trí hoa, biết </w:t>
      </w:r>
      <w:r w:rsidRPr="002C71E6">
        <w:rPr>
          <w:position w:val="-10"/>
          <w:sz w:val="26"/>
          <w:szCs w:val="26"/>
        </w:rPr>
        <w:object w:dxaOrig="2256" w:dyaOrig="323" w14:anchorId="4277EB64">
          <v:shape id="_x0000_i1944" type="#_x0000_t75" style="width:113.4pt;height:15.6pt" o:ole="">
            <v:imagedata r:id="rId2138" o:title=""/>
          </v:shape>
          <o:OLEObject Type="Embed" ProgID="Equation.DSMT4" ShapeID="_x0000_i1944" DrawAspect="Content" ObjectID="_1801670030" r:id="rId2139"/>
        </w:object>
      </w:r>
      <w:r w:rsidRPr="002C71E6">
        <w:rPr>
          <w:sz w:val="26"/>
          <w:szCs w:val="26"/>
        </w:rPr>
        <w:t xml:space="preserve"> Diện tích phần phía ngoài phông để trang trí hoa (phần không tô đen) là bao nhiêu mét vuông? </w:t>
      </w:r>
      <w:r w:rsidRPr="002C71E6">
        <w:rPr>
          <w:i/>
          <w:iCs/>
          <w:sz w:val="26"/>
          <w:szCs w:val="26"/>
        </w:rPr>
        <w:t>(Kết quả làm tròn đến hàng phần mười)</w:t>
      </w:r>
    </w:p>
    <w:p w14:paraId="5120B6FF" w14:textId="77777777" w:rsidR="00AC122B" w:rsidRPr="002C71E6" w:rsidRDefault="00AC122B" w:rsidP="00AC122B">
      <w:pPr>
        <w:jc w:val="both"/>
        <w:rPr>
          <w:b/>
          <w:bCs/>
          <w:sz w:val="26"/>
          <w:szCs w:val="26"/>
        </w:rPr>
      </w:pPr>
      <w:r w:rsidRPr="002C71E6">
        <w:rPr>
          <w:noProof/>
          <w:sz w:val="26"/>
          <w:szCs w:val="26"/>
        </w:rPr>
        <w:drawing>
          <wp:anchor distT="0" distB="0" distL="114300" distR="114300" simplePos="0" relativeHeight="251662336" behindDoc="0" locked="0" layoutInCell="1" allowOverlap="1" wp14:anchorId="751B16BA" wp14:editId="2B43E292">
            <wp:simplePos x="0" y="0"/>
            <wp:positionH relativeFrom="margin">
              <wp:posOffset>2600325</wp:posOffset>
            </wp:positionH>
            <wp:positionV relativeFrom="paragraph">
              <wp:posOffset>13970</wp:posOffset>
            </wp:positionV>
            <wp:extent cx="1276350" cy="1231900"/>
            <wp:effectExtent l="0" t="0" r="0" b="6350"/>
            <wp:wrapSquare wrapText="bothSides"/>
            <wp:docPr id="2036110796" name="Picture 2036110796" descr="A diagram of a tri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10796" name="Picture 2036110796" descr="A diagram of a triangle with black lines&#10;&#10;Description automatically generated"/>
                    <pic:cNvPicPr>
                      <a:picLocks noChangeAspect="1" noChangeArrowheads="1"/>
                    </pic:cNvPicPr>
                  </pic:nvPicPr>
                  <pic:blipFill>
                    <a:blip r:embed="rId2140" cstate="print">
                      <a:extLst>
                        <a:ext uri="{28A0092B-C50C-407E-A947-70E740481C1C}">
                          <a14:useLocalDpi xmlns:a14="http://schemas.microsoft.com/office/drawing/2010/main" val="0"/>
                        </a:ext>
                      </a:extLst>
                    </a:blip>
                    <a:stretch>
                      <a:fillRect/>
                    </a:stretch>
                  </pic:blipFill>
                  <pic:spPr bwMode="auto">
                    <a:xfrm>
                      <a:off x="0" y="0"/>
                      <a:ext cx="127635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94301" w14:textId="77777777" w:rsidR="00AC122B" w:rsidRPr="002C71E6" w:rsidRDefault="00AC122B" w:rsidP="00AC122B">
      <w:pPr>
        <w:rPr>
          <w:rFonts w:eastAsia="Calibri"/>
          <w:b/>
          <w:bCs/>
          <w:sz w:val="26"/>
          <w:szCs w:val="26"/>
        </w:rPr>
      </w:pPr>
    </w:p>
    <w:p w14:paraId="372C6C8F" w14:textId="77777777" w:rsidR="00AC122B" w:rsidRPr="002C71E6" w:rsidRDefault="00AC122B" w:rsidP="00AC122B">
      <w:pPr>
        <w:rPr>
          <w:rFonts w:eastAsia="Calibri"/>
          <w:b/>
          <w:bCs/>
          <w:sz w:val="26"/>
          <w:szCs w:val="26"/>
        </w:rPr>
      </w:pPr>
    </w:p>
    <w:p w14:paraId="3E4D72B4" w14:textId="77777777" w:rsidR="00AC122B" w:rsidRPr="002C71E6" w:rsidRDefault="00AC122B" w:rsidP="00AC122B">
      <w:pPr>
        <w:rPr>
          <w:rFonts w:eastAsia="Calibri"/>
          <w:b/>
          <w:bCs/>
          <w:sz w:val="26"/>
          <w:szCs w:val="26"/>
        </w:rPr>
      </w:pPr>
    </w:p>
    <w:p w14:paraId="3C364B8B" w14:textId="77777777" w:rsidR="00AC122B" w:rsidRPr="002C71E6" w:rsidRDefault="00AC122B" w:rsidP="00AC122B">
      <w:pPr>
        <w:spacing w:line="360" w:lineRule="auto"/>
        <w:jc w:val="both"/>
        <w:rPr>
          <w:rFonts w:eastAsia="Aptos"/>
          <w:b/>
          <w:sz w:val="26"/>
          <w:szCs w:val="26"/>
        </w:rPr>
      </w:pPr>
    </w:p>
    <w:p w14:paraId="09FCD968" w14:textId="77777777" w:rsidR="00AC122B" w:rsidRPr="002C71E6" w:rsidRDefault="00AC122B" w:rsidP="00AC122B">
      <w:pPr>
        <w:spacing w:line="360" w:lineRule="auto"/>
        <w:jc w:val="both"/>
        <w:rPr>
          <w:rFonts w:eastAsia="Aptos"/>
          <w:b/>
          <w:sz w:val="26"/>
          <w:szCs w:val="26"/>
        </w:rPr>
      </w:pPr>
    </w:p>
    <w:p w14:paraId="442D3051" w14:textId="77777777" w:rsidR="00AC122B" w:rsidRPr="002C71E6" w:rsidRDefault="00AC122B" w:rsidP="00AC122B">
      <w:pPr>
        <w:spacing w:line="360" w:lineRule="auto"/>
        <w:jc w:val="both"/>
        <w:rPr>
          <w:rFonts w:eastAsia="Aptos"/>
          <w:sz w:val="26"/>
          <w:szCs w:val="26"/>
        </w:rPr>
      </w:pPr>
      <w:r w:rsidRPr="002C71E6">
        <w:rPr>
          <w:rFonts w:eastAsia="Aptos"/>
          <w:b/>
          <w:sz w:val="26"/>
          <w:szCs w:val="26"/>
        </w:rPr>
        <w:t xml:space="preserve">Câu 5. </w:t>
      </w:r>
      <w:r w:rsidRPr="002C71E6">
        <w:rPr>
          <w:rFonts w:eastAsia="Calibri"/>
          <w:sz w:val="26"/>
          <w:szCs w:val="26"/>
        </w:rPr>
        <w:t xml:space="preserve">Nhà máy </w:t>
      </w:r>
      <w:r w:rsidRPr="002C71E6">
        <w:rPr>
          <w:rFonts w:eastAsia="Calibri"/>
          <w:i/>
          <w:sz w:val="26"/>
          <w:szCs w:val="26"/>
        </w:rPr>
        <w:t>A</w:t>
      </w:r>
      <w:r w:rsidRPr="002C71E6">
        <w:rPr>
          <w:rFonts w:eastAsia="Calibri"/>
          <w:sz w:val="26"/>
          <w:szCs w:val="26"/>
        </w:rPr>
        <w:t xml:space="preserve"> chuyên sản xuất một loại sản phẩm cho nhà máy B. Hai nhà máy thỏa thuận rằng, hằng tháng A cung cấp cho </w:t>
      </w:r>
      <w:r w:rsidRPr="002C71E6">
        <w:rPr>
          <w:rFonts w:eastAsia="Calibri"/>
          <w:i/>
          <w:sz w:val="26"/>
          <w:szCs w:val="26"/>
        </w:rPr>
        <w:t>B</w:t>
      </w:r>
      <w:r w:rsidRPr="002C71E6">
        <w:rPr>
          <w:rFonts w:eastAsia="Calibri"/>
          <w:sz w:val="26"/>
          <w:szCs w:val="26"/>
        </w:rPr>
        <w:t xml:space="preserve"> số lượng sản phẩm </w:t>
      </w:r>
      <w:proofErr w:type="gramStart"/>
      <w:r w:rsidRPr="002C71E6">
        <w:rPr>
          <w:rFonts w:eastAsia="Calibri"/>
          <w:sz w:val="26"/>
          <w:szCs w:val="26"/>
        </w:rPr>
        <w:t>theo</w:t>
      </w:r>
      <w:proofErr w:type="gramEnd"/>
      <w:r w:rsidRPr="002C71E6">
        <w:rPr>
          <w:rFonts w:eastAsia="Calibri"/>
          <w:sz w:val="26"/>
          <w:szCs w:val="26"/>
        </w:rPr>
        <w:t xml:space="preserve"> đơn đặt hàng của </w:t>
      </w:r>
      <w:r w:rsidRPr="002C71E6">
        <w:rPr>
          <w:rFonts w:eastAsia="Calibri"/>
          <w:i/>
          <w:sz w:val="26"/>
          <w:szCs w:val="26"/>
        </w:rPr>
        <w:t>B</w:t>
      </w:r>
      <w:r w:rsidRPr="002C71E6">
        <w:rPr>
          <w:rFonts w:eastAsia="Calibri"/>
          <w:sz w:val="26"/>
          <w:szCs w:val="26"/>
        </w:rPr>
        <w:t xml:space="preserve"> (tối đa 100 tấn sản phẩm). Nếu số lượng đặt hàng là x tấn sản phẩm thì giá bán cho mỗi sản phẩm là </w:t>
      </w:r>
      <w:r w:rsidRPr="002C71E6">
        <w:rPr>
          <w:position w:val="-14"/>
          <w:sz w:val="26"/>
          <w:szCs w:val="26"/>
          <w:lang w:val="vi"/>
        </w:rPr>
        <w:object w:dxaOrig="2160" w:dyaOrig="420" w14:anchorId="0D8E2F67">
          <v:shape id="_x0000_i1945" type="#_x0000_t75" style="width:108pt;height:21pt" o:ole="">
            <v:imagedata r:id="rId2141" o:title=""/>
          </v:shape>
          <o:OLEObject Type="Embed" ProgID="Equation.DSMT4" ShapeID="_x0000_i1945" DrawAspect="Content" ObjectID="_1801670031" r:id="rId2142"/>
        </w:object>
      </w:r>
      <w:r w:rsidRPr="002C71E6">
        <w:rPr>
          <w:sz w:val="26"/>
          <w:szCs w:val="26"/>
        </w:rPr>
        <w:t xml:space="preserve">(triệu đồng). Chi phí </w:t>
      </w:r>
      <w:r w:rsidRPr="002C71E6">
        <w:rPr>
          <w:sz w:val="26"/>
          <w:szCs w:val="26"/>
          <w:lang w:val="vi"/>
        </w:rPr>
        <w:t>để</w:t>
      </w:r>
      <w:r w:rsidRPr="002C71E6">
        <w:rPr>
          <w:spacing w:val="-13"/>
          <w:sz w:val="26"/>
          <w:szCs w:val="26"/>
          <w:lang w:val="vi"/>
        </w:rPr>
        <w:t xml:space="preserve"> </w:t>
      </w:r>
      <w:proofErr w:type="gramStart"/>
      <w:r w:rsidRPr="002C71E6">
        <w:rPr>
          <w:i/>
          <w:sz w:val="26"/>
          <w:szCs w:val="26"/>
          <w:lang w:val="vi"/>
        </w:rPr>
        <w:t>A</w:t>
      </w:r>
      <w:proofErr w:type="gramEnd"/>
      <w:r w:rsidRPr="002C71E6">
        <w:rPr>
          <w:i/>
          <w:spacing w:val="-4"/>
          <w:sz w:val="26"/>
          <w:szCs w:val="26"/>
          <w:lang w:val="vi"/>
        </w:rPr>
        <w:t xml:space="preserve"> </w:t>
      </w:r>
      <w:r w:rsidRPr="002C71E6">
        <w:rPr>
          <w:sz w:val="26"/>
          <w:szCs w:val="26"/>
          <w:lang w:val="vi"/>
        </w:rPr>
        <w:t>sản</w:t>
      </w:r>
      <w:r w:rsidRPr="002C71E6">
        <w:rPr>
          <w:spacing w:val="-13"/>
          <w:sz w:val="26"/>
          <w:szCs w:val="26"/>
          <w:lang w:val="vi"/>
        </w:rPr>
        <w:t xml:space="preserve"> </w:t>
      </w:r>
      <w:r w:rsidRPr="002C71E6">
        <w:rPr>
          <w:sz w:val="26"/>
          <w:szCs w:val="26"/>
          <w:lang w:val="vi"/>
        </w:rPr>
        <w:t>xuất</w:t>
      </w:r>
      <w:r w:rsidRPr="002C71E6">
        <w:rPr>
          <w:spacing w:val="-9"/>
          <w:sz w:val="26"/>
          <w:szCs w:val="26"/>
          <w:lang w:val="vi"/>
        </w:rPr>
        <w:t xml:space="preserve"> </w:t>
      </w:r>
      <w:r w:rsidRPr="002C71E6">
        <w:rPr>
          <w:i/>
          <w:sz w:val="26"/>
          <w:szCs w:val="26"/>
          <w:lang w:val="vi"/>
        </w:rPr>
        <w:t>x</w:t>
      </w:r>
      <w:r w:rsidRPr="002C71E6">
        <w:rPr>
          <w:i/>
          <w:spacing w:val="-7"/>
          <w:sz w:val="26"/>
          <w:szCs w:val="26"/>
          <w:lang w:val="vi"/>
        </w:rPr>
        <w:t xml:space="preserve"> </w:t>
      </w:r>
      <w:r w:rsidRPr="002C71E6">
        <w:rPr>
          <w:sz w:val="26"/>
          <w:szCs w:val="26"/>
          <w:lang w:val="vi"/>
        </w:rPr>
        <w:t>tấn</w:t>
      </w:r>
      <w:r w:rsidRPr="002C71E6">
        <w:rPr>
          <w:spacing w:val="-13"/>
          <w:sz w:val="26"/>
          <w:szCs w:val="26"/>
          <w:lang w:val="vi"/>
        </w:rPr>
        <w:t xml:space="preserve"> </w:t>
      </w:r>
      <w:r w:rsidRPr="002C71E6">
        <w:rPr>
          <w:sz w:val="26"/>
          <w:szCs w:val="26"/>
          <w:lang w:val="vi"/>
        </w:rPr>
        <w:t>sản</w:t>
      </w:r>
      <w:r w:rsidRPr="002C71E6">
        <w:rPr>
          <w:spacing w:val="-6"/>
          <w:sz w:val="26"/>
          <w:szCs w:val="26"/>
          <w:lang w:val="vi"/>
        </w:rPr>
        <w:t xml:space="preserve"> </w:t>
      </w:r>
      <w:r w:rsidRPr="002C71E6">
        <w:rPr>
          <w:sz w:val="26"/>
          <w:szCs w:val="26"/>
          <w:lang w:val="vi"/>
        </w:rPr>
        <w:t>phẩm</w:t>
      </w:r>
      <w:r w:rsidRPr="002C71E6">
        <w:rPr>
          <w:spacing w:val="-9"/>
          <w:sz w:val="26"/>
          <w:szCs w:val="26"/>
          <w:lang w:val="vi"/>
        </w:rPr>
        <w:t xml:space="preserve"> </w:t>
      </w:r>
      <w:r w:rsidRPr="002C71E6">
        <w:rPr>
          <w:sz w:val="26"/>
          <w:szCs w:val="26"/>
          <w:lang w:val="vi"/>
        </w:rPr>
        <w:t>trong</w:t>
      </w:r>
      <w:r w:rsidRPr="002C71E6">
        <w:rPr>
          <w:spacing w:val="-7"/>
          <w:sz w:val="26"/>
          <w:szCs w:val="26"/>
          <w:lang w:val="vi"/>
        </w:rPr>
        <w:t xml:space="preserve"> </w:t>
      </w:r>
      <w:r w:rsidRPr="002C71E6">
        <w:rPr>
          <w:sz w:val="26"/>
          <w:szCs w:val="26"/>
          <w:lang w:val="vi"/>
        </w:rPr>
        <w:t>một</w:t>
      </w:r>
      <w:r w:rsidRPr="002C71E6">
        <w:rPr>
          <w:spacing w:val="-9"/>
          <w:sz w:val="26"/>
          <w:szCs w:val="26"/>
          <w:lang w:val="vi"/>
        </w:rPr>
        <w:t xml:space="preserve"> </w:t>
      </w:r>
      <w:r w:rsidRPr="002C71E6">
        <w:rPr>
          <w:sz w:val="26"/>
          <w:szCs w:val="26"/>
          <w:lang w:val="vi"/>
        </w:rPr>
        <w:t>tháng</w:t>
      </w:r>
      <w:r w:rsidRPr="002C71E6">
        <w:rPr>
          <w:spacing w:val="-13"/>
          <w:sz w:val="26"/>
          <w:szCs w:val="26"/>
          <w:lang w:val="vi"/>
        </w:rPr>
        <w:t xml:space="preserve"> </w:t>
      </w:r>
      <w:r w:rsidRPr="002C71E6">
        <w:rPr>
          <w:sz w:val="26"/>
          <w:szCs w:val="26"/>
          <w:lang w:val="vi"/>
        </w:rPr>
        <w:t>là</w:t>
      </w:r>
      <w:r w:rsidRPr="002C71E6">
        <w:rPr>
          <w:spacing w:val="18"/>
          <w:sz w:val="26"/>
          <w:szCs w:val="26"/>
          <w:lang w:val="vi"/>
        </w:rPr>
        <w:t xml:space="preserve"> </w:t>
      </w:r>
      <w:r w:rsidRPr="002C71E6">
        <w:rPr>
          <w:spacing w:val="18"/>
          <w:position w:val="-14"/>
          <w:sz w:val="26"/>
          <w:szCs w:val="26"/>
          <w:lang w:val="vi"/>
        </w:rPr>
        <w:object w:dxaOrig="1880" w:dyaOrig="400" w14:anchorId="22BD2E41">
          <v:shape id="_x0000_i1946" type="#_x0000_t75" style="width:93.6pt;height:19.8pt" o:ole="">
            <v:imagedata r:id="rId2143" o:title=""/>
          </v:shape>
          <o:OLEObject Type="Embed" ProgID="Equation.DSMT4" ShapeID="_x0000_i1946" DrawAspect="Content" ObjectID="_1801670032" r:id="rId2144"/>
        </w:object>
      </w:r>
      <w:r w:rsidRPr="002C71E6">
        <w:rPr>
          <w:sz w:val="26"/>
          <w:szCs w:val="26"/>
        </w:rPr>
        <w:t xml:space="preserve">triệu đồng </w:t>
      </w:r>
      <w:r w:rsidRPr="002C71E6">
        <w:rPr>
          <w:sz w:val="26"/>
          <w:szCs w:val="26"/>
          <w:lang w:val="vi"/>
        </w:rPr>
        <w:t>(gồm</w:t>
      </w:r>
      <w:r w:rsidRPr="002C71E6">
        <w:rPr>
          <w:spacing w:val="-3"/>
          <w:sz w:val="26"/>
          <w:szCs w:val="26"/>
          <w:lang w:val="vi"/>
        </w:rPr>
        <w:t xml:space="preserve"> </w:t>
      </w:r>
      <w:r w:rsidRPr="002C71E6">
        <w:rPr>
          <w:sz w:val="26"/>
          <w:szCs w:val="26"/>
          <w:lang w:val="vi"/>
        </w:rPr>
        <w:lastRenderedPageBreak/>
        <w:t>100</w:t>
      </w:r>
      <w:r w:rsidRPr="002C71E6">
        <w:rPr>
          <w:spacing w:val="-13"/>
          <w:sz w:val="26"/>
          <w:szCs w:val="26"/>
          <w:lang w:val="vi"/>
        </w:rPr>
        <w:t xml:space="preserve"> </w:t>
      </w:r>
      <w:r w:rsidRPr="002C71E6">
        <w:rPr>
          <w:sz w:val="26"/>
          <w:szCs w:val="26"/>
          <w:lang w:val="vi"/>
        </w:rPr>
        <w:t>triệu đồng</w:t>
      </w:r>
      <w:r w:rsidRPr="002C71E6">
        <w:rPr>
          <w:spacing w:val="-7"/>
          <w:sz w:val="26"/>
          <w:szCs w:val="26"/>
          <w:lang w:val="vi"/>
        </w:rPr>
        <w:t xml:space="preserve"> </w:t>
      </w:r>
      <w:r w:rsidRPr="002C71E6">
        <w:rPr>
          <w:sz w:val="26"/>
          <w:szCs w:val="26"/>
          <w:lang w:val="vi"/>
        </w:rPr>
        <w:t>chi</w:t>
      </w:r>
      <w:r w:rsidRPr="002C71E6">
        <w:rPr>
          <w:spacing w:val="-3"/>
          <w:sz w:val="26"/>
          <w:szCs w:val="26"/>
          <w:lang w:val="vi"/>
        </w:rPr>
        <w:t xml:space="preserve"> </w:t>
      </w:r>
      <w:r w:rsidRPr="002C71E6">
        <w:rPr>
          <w:sz w:val="26"/>
          <w:szCs w:val="26"/>
          <w:lang w:val="vi"/>
        </w:rPr>
        <w:t>phí</w:t>
      </w:r>
      <w:r w:rsidRPr="002C71E6">
        <w:rPr>
          <w:spacing w:val="-2"/>
          <w:sz w:val="26"/>
          <w:szCs w:val="26"/>
          <w:lang w:val="vi"/>
        </w:rPr>
        <w:t xml:space="preserve"> </w:t>
      </w:r>
      <w:r w:rsidRPr="002C71E6">
        <w:rPr>
          <w:sz w:val="26"/>
          <w:szCs w:val="26"/>
          <w:lang w:val="vi"/>
        </w:rPr>
        <w:t>cố</w:t>
      </w:r>
      <w:r w:rsidRPr="002C71E6">
        <w:rPr>
          <w:spacing w:val="-7"/>
          <w:sz w:val="26"/>
          <w:szCs w:val="26"/>
          <w:lang w:val="vi"/>
        </w:rPr>
        <w:t xml:space="preserve"> </w:t>
      </w:r>
      <w:r w:rsidRPr="002C71E6">
        <w:rPr>
          <w:sz w:val="26"/>
          <w:szCs w:val="26"/>
          <w:lang w:val="vi"/>
        </w:rPr>
        <w:t>định và</w:t>
      </w:r>
      <w:r w:rsidRPr="002C71E6">
        <w:rPr>
          <w:spacing w:val="-6"/>
          <w:sz w:val="26"/>
          <w:szCs w:val="26"/>
          <w:lang w:val="vi"/>
        </w:rPr>
        <w:t xml:space="preserve"> </w:t>
      </w:r>
      <w:r w:rsidRPr="002C71E6">
        <w:rPr>
          <w:sz w:val="26"/>
          <w:szCs w:val="26"/>
          <w:lang w:val="vi"/>
        </w:rPr>
        <w:t>30 triệu đồng</w:t>
      </w:r>
      <w:r w:rsidRPr="002C71E6">
        <w:rPr>
          <w:spacing w:val="-7"/>
          <w:sz w:val="26"/>
          <w:szCs w:val="26"/>
          <w:lang w:val="vi"/>
        </w:rPr>
        <w:t xml:space="preserve"> </w:t>
      </w:r>
      <w:r w:rsidRPr="002C71E6">
        <w:rPr>
          <w:sz w:val="26"/>
          <w:szCs w:val="26"/>
          <w:lang w:val="vi"/>
        </w:rPr>
        <w:t>cho mỗi</w:t>
      </w:r>
      <w:r w:rsidRPr="002C71E6">
        <w:rPr>
          <w:spacing w:val="-2"/>
          <w:sz w:val="26"/>
          <w:szCs w:val="26"/>
          <w:lang w:val="vi"/>
        </w:rPr>
        <w:t xml:space="preserve"> </w:t>
      </w:r>
      <w:r w:rsidRPr="002C71E6">
        <w:rPr>
          <w:sz w:val="26"/>
          <w:szCs w:val="26"/>
          <w:lang w:val="vi"/>
        </w:rPr>
        <w:t>tấn sản</w:t>
      </w:r>
      <w:r w:rsidRPr="002C71E6">
        <w:rPr>
          <w:spacing w:val="-13"/>
          <w:sz w:val="26"/>
          <w:szCs w:val="26"/>
          <w:lang w:val="vi"/>
        </w:rPr>
        <w:t xml:space="preserve"> </w:t>
      </w:r>
      <w:r w:rsidRPr="002C71E6">
        <w:rPr>
          <w:spacing w:val="-2"/>
          <w:sz w:val="26"/>
          <w:szCs w:val="26"/>
          <w:lang w:val="vi"/>
        </w:rPr>
        <w:t>phẩm).</w:t>
      </w:r>
      <w:r w:rsidRPr="002C71E6">
        <w:rPr>
          <w:spacing w:val="-2"/>
          <w:sz w:val="26"/>
          <w:szCs w:val="26"/>
        </w:rPr>
        <w:t xml:space="preserve"> Nhà máy </w:t>
      </w:r>
      <w:proofErr w:type="gramStart"/>
      <w:r w:rsidRPr="002C71E6">
        <w:rPr>
          <w:i/>
          <w:spacing w:val="-2"/>
          <w:sz w:val="26"/>
          <w:szCs w:val="26"/>
        </w:rPr>
        <w:t>A</w:t>
      </w:r>
      <w:proofErr w:type="gramEnd"/>
      <w:r w:rsidRPr="002C71E6">
        <w:rPr>
          <w:spacing w:val="-2"/>
          <w:sz w:val="26"/>
          <w:szCs w:val="26"/>
        </w:rPr>
        <w:t xml:space="preserve"> bán cho </w:t>
      </w:r>
      <w:r w:rsidRPr="002C71E6">
        <w:rPr>
          <w:i/>
          <w:spacing w:val="-2"/>
          <w:sz w:val="26"/>
          <w:szCs w:val="26"/>
        </w:rPr>
        <w:t>B</w:t>
      </w:r>
      <w:r w:rsidRPr="002C71E6">
        <w:rPr>
          <w:spacing w:val="-2"/>
          <w:sz w:val="26"/>
          <w:szCs w:val="26"/>
        </w:rPr>
        <w:t xml:space="preserve"> </w:t>
      </w:r>
      <w:r w:rsidRPr="002C71E6">
        <w:rPr>
          <w:rFonts w:eastAsia="Aptos"/>
          <w:sz w:val="26"/>
          <w:szCs w:val="26"/>
        </w:rPr>
        <w:t>bao nhiêu tấn sản phẩm để lợi nhuận thu được là lớn nhất? (</w:t>
      </w:r>
      <w:proofErr w:type="gramStart"/>
      <w:r w:rsidRPr="002C71E6">
        <w:rPr>
          <w:rFonts w:eastAsia="Aptos"/>
          <w:i/>
          <w:iCs/>
          <w:sz w:val="26"/>
          <w:szCs w:val="26"/>
        </w:rPr>
        <w:t>làm</w:t>
      </w:r>
      <w:proofErr w:type="gramEnd"/>
      <w:r w:rsidRPr="002C71E6">
        <w:rPr>
          <w:rFonts w:eastAsia="Aptos"/>
          <w:i/>
          <w:iCs/>
          <w:sz w:val="26"/>
          <w:szCs w:val="26"/>
        </w:rPr>
        <w:t xml:space="preserve"> tròn kết quả đến hàng phần mười</w:t>
      </w:r>
      <w:r w:rsidRPr="002C71E6">
        <w:rPr>
          <w:rFonts w:eastAsia="Aptos"/>
          <w:sz w:val="26"/>
          <w:szCs w:val="26"/>
        </w:rPr>
        <w:t>).</w:t>
      </w:r>
    </w:p>
    <w:p w14:paraId="28159FE6" w14:textId="41D426FD" w:rsidR="00F31480" w:rsidRPr="003C75DF" w:rsidRDefault="00AC122B" w:rsidP="003C75DF">
      <w:pPr>
        <w:pStyle w:val="NormalWeb"/>
        <w:shd w:val="clear" w:color="auto" w:fill="FFFFFF"/>
        <w:spacing w:line="360" w:lineRule="auto"/>
        <w:jc w:val="both"/>
        <w:rPr>
          <w:sz w:val="26"/>
          <w:szCs w:val="26"/>
        </w:rPr>
      </w:pPr>
      <w:r w:rsidRPr="002C71E6">
        <w:rPr>
          <w:rFonts w:eastAsia="Aptos"/>
          <w:b/>
          <w:sz w:val="26"/>
          <w:szCs w:val="26"/>
        </w:rPr>
        <w:t xml:space="preserve">Câu 6. </w:t>
      </w:r>
      <w:r w:rsidRPr="002C71E6">
        <w:rPr>
          <w:sz w:val="26"/>
          <w:szCs w:val="26"/>
        </w:rPr>
        <w:t>Một căn bệnh có 1% dân số mắc phải. Một phương pháp chuẩn đoán được phát triển có</w:t>
      </w:r>
      <w:proofErr w:type="gramStart"/>
      <w:r w:rsidRPr="002C71E6">
        <w:rPr>
          <w:sz w:val="26"/>
          <w:szCs w:val="26"/>
        </w:rPr>
        <w:t>  tỷ</w:t>
      </w:r>
      <w:proofErr w:type="gramEnd"/>
      <w:r w:rsidRPr="002C71E6">
        <w:rPr>
          <w:sz w:val="26"/>
          <w:szCs w:val="26"/>
        </w:rPr>
        <w:t xml:space="preserve"> lệ chính xác là 99%. Với những người bị bệnh, phương pháp này sẽ đưa ra kết quả dương tính 99% số trường hợp. Với người không mắc bệnh, phương pháp này cũng chuẩn đoán đúng 99 trong 100 trường hợp. Nếu một người kiểm tra và kết quả là dương tính (bị bệnh), xác suất để người đ</w:t>
      </w:r>
      <w:r w:rsidR="003C75DF">
        <w:rPr>
          <w:sz w:val="26"/>
          <w:szCs w:val="26"/>
        </w:rPr>
        <w:t>ó thực sự bị bệnh là bao nhiêu?</w:t>
      </w:r>
      <w:bookmarkStart w:id="15" w:name="_GoBack"/>
      <w:bookmarkEnd w:id="15"/>
    </w:p>
    <w:p w14:paraId="48BE51CD" w14:textId="77777777" w:rsidR="00F31480" w:rsidRPr="002C71E6" w:rsidRDefault="00F31480" w:rsidP="00F31480">
      <w:pPr>
        <w:tabs>
          <w:tab w:val="left" w:pos="990"/>
          <w:tab w:val="left" w:pos="3330"/>
          <w:tab w:val="left" w:pos="5490"/>
          <w:tab w:val="left" w:pos="7650"/>
        </w:tabs>
        <w:jc w:val="center"/>
        <w:rPr>
          <w:b/>
          <w:sz w:val="26"/>
          <w:szCs w:val="26"/>
        </w:rPr>
      </w:pPr>
      <w:r w:rsidRPr="002C71E6">
        <w:rPr>
          <w:sz w:val="26"/>
          <w:szCs w:val="26"/>
        </w:rPr>
        <w:sym w:font="Wingdings" w:char="F096"/>
      </w:r>
      <w:r w:rsidRPr="002C71E6">
        <w:rPr>
          <w:sz w:val="26"/>
          <w:szCs w:val="26"/>
        </w:rPr>
        <w:t xml:space="preserve"> </w:t>
      </w:r>
      <w:r w:rsidRPr="002C71E6">
        <w:rPr>
          <w:b/>
          <w:sz w:val="26"/>
          <w:szCs w:val="26"/>
        </w:rPr>
        <w:t>HẾT</w:t>
      </w:r>
      <w:r w:rsidRPr="002C71E6">
        <w:rPr>
          <w:sz w:val="26"/>
          <w:szCs w:val="26"/>
        </w:rPr>
        <w:t xml:space="preserve"> </w:t>
      </w:r>
      <w:r w:rsidRPr="002C71E6">
        <w:rPr>
          <w:sz w:val="26"/>
          <w:szCs w:val="26"/>
        </w:rPr>
        <w:sym w:font="Wingdings" w:char="F097"/>
      </w:r>
    </w:p>
    <w:p w14:paraId="118D17C8" w14:textId="77777777" w:rsidR="00F31480" w:rsidRPr="002C71E6" w:rsidRDefault="00F31480" w:rsidP="00F31480">
      <w:pPr>
        <w:pStyle w:val="ListParagraph"/>
        <w:ind w:left="0"/>
        <w:jc w:val="center"/>
        <w:rPr>
          <w:b/>
          <w:sz w:val="26"/>
          <w:szCs w:val="26"/>
          <w:lang w:val="vi-VN"/>
        </w:rPr>
      </w:pPr>
    </w:p>
    <w:p w14:paraId="0B2B48E8" w14:textId="77777777" w:rsidR="00F31480" w:rsidRPr="002C71E6" w:rsidRDefault="00F31480" w:rsidP="00AD4D76">
      <w:pPr>
        <w:ind w:left="990" w:hanging="990"/>
        <w:jc w:val="both"/>
        <w:rPr>
          <w:sz w:val="26"/>
          <w:szCs w:val="26"/>
        </w:rPr>
      </w:pPr>
    </w:p>
    <w:p w14:paraId="1767D6E6" w14:textId="77777777" w:rsidR="00AD4D76" w:rsidRPr="002C71E6" w:rsidRDefault="00AD4D76" w:rsidP="00AD4D76">
      <w:pPr>
        <w:tabs>
          <w:tab w:val="left" w:pos="990"/>
        </w:tabs>
        <w:ind w:left="992" w:hanging="992"/>
        <w:jc w:val="both"/>
        <w:rPr>
          <w:b/>
          <w:bCs/>
          <w:sz w:val="26"/>
          <w:szCs w:val="26"/>
        </w:rPr>
      </w:pPr>
    </w:p>
    <w:p w14:paraId="48D27725" w14:textId="77777777" w:rsidR="00AD4D76" w:rsidRPr="002C71E6" w:rsidRDefault="00AD4D76" w:rsidP="00905D4B">
      <w:pPr>
        <w:pStyle w:val="ListParagraph"/>
        <w:ind w:left="0"/>
        <w:jc w:val="center"/>
        <w:rPr>
          <w:b/>
          <w:sz w:val="26"/>
          <w:szCs w:val="26"/>
          <w:lang w:val="vi-VN"/>
        </w:rPr>
      </w:pPr>
    </w:p>
    <w:p w14:paraId="0B52ECB9" w14:textId="77777777" w:rsidR="00F31480" w:rsidRPr="002C71E6" w:rsidRDefault="00F31480">
      <w:pPr>
        <w:pStyle w:val="ListParagraph"/>
        <w:ind w:left="0"/>
        <w:jc w:val="center"/>
        <w:rPr>
          <w:b/>
          <w:sz w:val="26"/>
          <w:szCs w:val="26"/>
          <w:lang w:val="vi-VN"/>
        </w:rPr>
      </w:pPr>
    </w:p>
    <w:sectPr w:rsidR="00F31480" w:rsidRPr="002C71E6" w:rsidSect="00F25DEE">
      <w:headerReference w:type="default" r:id="rId2145"/>
      <w:footerReference w:type="default" r:id="rId2146"/>
      <w:pgSz w:w="11907" w:h="16840" w:code="9"/>
      <w:pgMar w:top="720" w:right="720" w:bottom="720" w:left="864"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A6E26" w14:textId="77777777" w:rsidR="00E053D3" w:rsidRDefault="00E053D3" w:rsidP="00D279A9">
      <w:r>
        <w:separator/>
      </w:r>
    </w:p>
  </w:endnote>
  <w:endnote w:type="continuationSeparator" w:id="0">
    <w:p w14:paraId="38C0B98A" w14:textId="77777777" w:rsidR="00E053D3" w:rsidRDefault="00E053D3" w:rsidP="00D2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VN-Aptima">
    <w:altName w:val="Calisto MT"/>
    <w:charset w:val="00"/>
    <w:family w:val="roman"/>
    <w:pitch w:val="default"/>
    <w:sig w:usb0="00000000" w:usb1="00000000" w:usb2="00000000" w:usb3="00000000" w:csb0="00000001" w:csb1="00000000"/>
  </w:font>
  <w:font w:name="Roboto">
    <w:altName w:val="Segoe Print"/>
    <w:charset w:val="00"/>
    <w:family w:val="auto"/>
    <w:pitch w:val="default"/>
    <w:sig w:usb0="00000000" w:usb1="00000000"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roman"/>
    <w:pitch w:val="default"/>
  </w:font>
  <w:font w:name="TimesNewRomanPS-ItalicMT">
    <w:altName w:val="Segoe Print"/>
    <w:charset w:val="00"/>
    <w:family w:val="roman"/>
    <w:pitch w:val="default"/>
  </w:font>
  <w:font w:name="Malgun Gothic">
    <w:panose1 w:val="020B0503020000020004"/>
    <w:charset w:val="81"/>
    <w:family w:val="swiss"/>
    <w:pitch w:val="variable"/>
    <w:sig w:usb0="9000002F" w:usb1="29D77CFB" w:usb2="00000012" w:usb3="00000000" w:csb0="00080001" w:csb1="00000000"/>
  </w:font>
  <w:font w:name="VNI-Times">
    <w:panose1 w:val="00000000000000000000"/>
    <w:charset w:val="00"/>
    <w:family w:val="auto"/>
    <w:pitch w:val="variable"/>
    <w:sig w:usb0="00000007" w:usb1="00000000" w:usb2="00000000" w:usb3="00000000" w:csb0="00000013" w:csb1="00000000"/>
  </w:font>
  <w:font w:name="SVN-Gotham Rounded">
    <w:altName w:val="Segoe Print"/>
    <w:charset w:val="00"/>
    <w:family w:val="roman"/>
    <w:pitch w:val="default"/>
  </w:font>
  <w:font w:name="Yu Gothic UI">
    <w:panose1 w:val="020B05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4871958"/>
      <w:docPartObj>
        <w:docPartGallery w:val="Page Numbers (Bottom of Page)"/>
        <w:docPartUnique/>
      </w:docPartObj>
    </w:sdtPr>
    <w:sdtEndPr>
      <w:rPr>
        <w:noProof/>
      </w:rPr>
    </w:sdtEndPr>
    <w:sdtContent>
      <w:p w14:paraId="648B32A4" w14:textId="0883C7EC" w:rsidR="00F25DEE" w:rsidRDefault="00F25DEE">
        <w:pPr>
          <w:pStyle w:val="Footer"/>
          <w:jc w:val="right"/>
        </w:pPr>
        <w:r>
          <w:fldChar w:fldCharType="begin"/>
        </w:r>
        <w:r>
          <w:instrText xml:space="preserve"> PAGE   \* MERGEFORMAT </w:instrText>
        </w:r>
        <w:r>
          <w:fldChar w:fldCharType="separate"/>
        </w:r>
        <w:r w:rsidR="003C75DF">
          <w:rPr>
            <w:noProof/>
          </w:rPr>
          <w:t>29</w:t>
        </w:r>
        <w:r>
          <w:rPr>
            <w:noProof/>
          </w:rPr>
          <w:fldChar w:fldCharType="end"/>
        </w:r>
      </w:p>
    </w:sdtContent>
  </w:sdt>
  <w:p w14:paraId="0809F900" w14:textId="77777777" w:rsidR="00F25DEE" w:rsidRDefault="00F25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7E7693" w14:textId="77777777" w:rsidR="00E053D3" w:rsidRDefault="00E053D3" w:rsidP="00D279A9">
      <w:r>
        <w:separator/>
      </w:r>
    </w:p>
  </w:footnote>
  <w:footnote w:type="continuationSeparator" w:id="0">
    <w:p w14:paraId="65D3CCCA" w14:textId="77777777" w:rsidR="00E053D3" w:rsidRDefault="00E053D3" w:rsidP="00D279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484C" w14:textId="38A4C525" w:rsidR="00F25DEE" w:rsidRPr="00E20B47" w:rsidRDefault="00F25DEE" w:rsidP="00341737">
    <w:pPr>
      <w:pStyle w:val="Header"/>
      <w:pBdr>
        <w:bottom w:val="single" w:sz="4" w:space="1" w:color="auto"/>
      </w:pBdr>
      <w:tabs>
        <w:tab w:val="clear" w:pos="9360"/>
        <w:tab w:val="right" w:pos="10490"/>
      </w:tabs>
      <w:jc w:val="center"/>
      <w:rPr>
        <w:b/>
        <w:bCs/>
        <w:i/>
        <w:iCs/>
      </w:rPr>
    </w:pPr>
    <w:r>
      <w:rPr>
        <w:b/>
        <w:bCs/>
        <w:i/>
        <w:iCs/>
        <w:lang w:val="vi-VN"/>
      </w:rPr>
      <w:t xml:space="preserve">Hướng dẫn Ôn tập Thi TNTHPT </w:t>
    </w:r>
    <w:r w:rsidR="00341737">
      <w:rPr>
        <w:b/>
        <w:bCs/>
        <w:i/>
        <w:iCs/>
        <w:lang w:val="vi-VN"/>
      </w:rPr>
      <w:t xml:space="preserve">Năm 2025 - </w:t>
    </w:r>
    <w:r w:rsidR="00341737">
      <w:rPr>
        <w:b/>
        <w:bCs/>
        <w:i/>
        <w:iCs/>
      </w:rPr>
      <w:t xml:space="preserve">Môn Toán </w:t>
    </w:r>
    <w:r>
      <w:rPr>
        <w:b/>
        <w:bCs/>
        <w:i/>
        <w:iCs/>
      </w:rPr>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1">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6">
    <w:nsid w:val="05763CED"/>
    <w:multiLevelType w:val="multilevel"/>
    <w:tmpl w:val="05763CED"/>
    <w:lvl w:ilvl="0">
      <w:start w:val="1"/>
      <w:numFmt w:val="decimal"/>
      <w:lvlText w:val="%1."/>
      <w:lvlJc w:val="left"/>
      <w:pPr>
        <w:tabs>
          <w:tab w:val="left" w:pos="720"/>
        </w:tabs>
        <w:ind w:left="720" w:hanging="360"/>
      </w:pPr>
      <w:rPr>
        <w:rFonts w:hint="default"/>
      </w:rPr>
    </w:lvl>
    <w:lvl w:ilvl="1">
      <w:start w:val="1"/>
      <w:numFmt w:val="upperRoman"/>
      <w:pStyle w:val="Heading7"/>
      <w:lvlText w:val="%2."/>
      <w:lvlJc w:val="left"/>
      <w:pPr>
        <w:tabs>
          <w:tab w:val="left" w:pos="1800"/>
        </w:tabs>
        <w:ind w:left="1800" w:hanging="72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0856022B"/>
    <w:multiLevelType w:val="hybridMultilevel"/>
    <w:tmpl w:val="0F267648"/>
    <w:lvl w:ilvl="0" w:tplc="025E1FC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7F1A62"/>
    <w:multiLevelType w:val="hybridMultilevel"/>
    <w:tmpl w:val="2BC47CE4"/>
    <w:lvl w:ilvl="0" w:tplc="AFB42366">
      <w:start w:val="1"/>
      <w:numFmt w:val="decimal"/>
      <w:pStyle w:val="aa"/>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253377D"/>
    <w:multiLevelType w:val="hybridMultilevel"/>
    <w:tmpl w:val="F866035A"/>
    <w:lvl w:ilvl="0" w:tplc="04090015">
      <w:start w:val="1"/>
      <w:numFmt w:val="upperLetter"/>
      <w:lvlText w:val="%1."/>
      <w:lvlJc w:val="left"/>
      <w:pPr>
        <w:ind w:left="77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3200B8"/>
    <w:multiLevelType w:val="hybridMultilevel"/>
    <w:tmpl w:val="757C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95978"/>
    <w:multiLevelType w:val="hybridMultilevel"/>
    <w:tmpl w:val="85EE88EC"/>
    <w:lvl w:ilvl="0" w:tplc="C57EE4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0833F9"/>
    <w:multiLevelType w:val="hybridMultilevel"/>
    <w:tmpl w:val="10A4E4F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F93642"/>
    <w:multiLevelType w:val="hybridMultilevel"/>
    <w:tmpl w:val="1794DE12"/>
    <w:lvl w:ilvl="0" w:tplc="F0E08118">
      <w:start w:val="1"/>
      <w:numFmt w:val="decimal"/>
      <w:lvlText w:val="%1."/>
      <w:lvlJc w:val="left"/>
      <w:pPr>
        <w:ind w:left="1069" w:hanging="360"/>
      </w:pPr>
      <w:rPr>
        <w:rFonts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42BC5A58"/>
    <w:multiLevelType w:val="multilevel"/>
    <w:tmpl w:val="42BC5A58"/>
    <w:lvl w:ilvl="0">
      <w:start w:val="1"/>
      <w:numFmt w:val="decimal"/>
      <w:pStyle w:val="ColorfulShading"/>
      <w:lvlText w:val="Câu %1:"/>
      <w:lvlJc w:val="left"/>
      <w:pPr>
        <w:ind w:left="992" w:hanging="992"/>
      </w:pPr>
      <w:rPr>
        <w:rFonts w:ascii="Times New Roman" w:hAnsi="Times New Roman" w:cs="Times New Roman" w:hint="default"/>
        <w:b/>
        <w:i w:val="0"/>
        <w:color w:val="0000CC"/>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7A4209A"/>
    <w:multiLevelType w:val="hybridMultilevel"/>
    <w:tmpl w:val="B41AE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6D2B0A"/>
    <w:multiLevelType w:val="hybridMultilevel"/>
    <w:tmpl w:val="BD2EFF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1420B1F"/>
    <w:multiLevelType w:val="multilevel"/>
    <w:tmpl w:val="51420B1F"/>
    <w:lvl w:ilvl="0">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79F460E"/>
    <w:multiLevelType w:val="hybridMultilevel"/>
    <w:tmpl w:val="46C6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A05CD2"/>
    <w:multiLevelType w:val="hybridMultilevel"/>
    <w:tmpl w:val="9E98A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8D94633"/>
    <w:multiLevelType w:val="hybridMultilevel"/>
    <w:tmpl w:val="6F964B8C"/>
    <w:lvl w:ilvl="0" w:tplc="2CDA0886">
      <w:start w:val="8"/>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051555"/>
    <w:multiLevelType w:val="hybridMultilevel"/>
    <w:tmpl w:val="68A2753E"/>
    <w:lvl w:ilvl="0" w:tplc="589CEF00">
      <w:start w:val="8"/>
      <w:numFmt w:val="upperRoman"/>
      <w:lvlText w:val="%1&gt;"/>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790576"/>
    <w:multiLevelType w:val="hybridMultilevel"/>
    <w:tmpl w:val="4024F6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7971B55"/>
    <w:multiLevelType w:val="hybridMultilevel"/>
    <w:tmpl w:val="0DE8CA6C"/>
    <w:lvl w:ilvl="0" w:tplc="7A8A777A">
      <w:start w:val="9"/>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49206D"/>
    <w:multiLevelType w:val="hybridMultilevel"/>
    <w:tmpl w:val="CCA67A3A"/>
    <w:lvl w:ilvl="0" w:tplc="75AE07D2">
      <w:start w:val="7"/>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15"/>
  </w:num>
  <w:num w:numId="4">
    <w:abstractNumId w:val="12"/>
  </w:num>
  <w:num w:numId="5">
    <w:abstractNumId w:val="24"/>
  </w:num>
  <w:num w:numId="6">
    <w:abstractNumId w:val="8"/>
  </w:num>
  <w:num w:numId="7">
    <w:abstractNumId w:val="7"/>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0"/>
  </w:num>
  <w:num w:numId="12">
    <w:abstractNumId w:val="19"/>
  </w:num>
  <w:num w:numId="13">
    <w:abstractNumId w:val="21"/>
  </w:num>
  <w:num w:numId="14">
    <w:abstractNumId w:val="20"/>
  </w:num>
  <w:num w:numId="15">
    <w:abstractNumId w:val="23"/>
  </w:num>
  <w:num w:numId="16">
    <w:abstractNumId w:val="11"/>
  </w:num>
  <w:num w:numId="17">
    <w:abstractNumId w:val="6"/>
  </w:num>
  <w:num w:numId="18">
    <w:abstractNumId w:val="5"/>
  </w:num>
  <w:num w:numId="19">
    <w:abstractNumId w:val="3"/>
  </w:num>
  <w:num w:numId="20">
    <w:abstractNumId w:val="2"/>
  </w:num>
  <w:num w:numId="21">
    <w:abstractNumId w:val="4"/>
  </w:num>
  <w:num w:numId="22">
    <w:abstractNumId w:val="1"/>
  </w:num>
  <w:num w:numId="23">
    <w:abstractNumId w:val="0"/>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29F"/>
    <w:rsid w:val="000006BA"/>
    <w:rsid w:val="000128FE"/>
    <w:rsid w:val="00013461"/>
    <w:rsid w:val="00014CE8"/>
    <w:rsid w:val="00023FEC"/>
    <w:rsid w:val="00043FCC"/>
    <w:rsid w:val="00044396"/>
    <w:rsid w:val="00060128"/>
    <w:rsid w:val="000604B5"/>
    <w:rsid w:val="00067A14"/>
    <w:rsid w:val="000701C6"/>
    <w:rsid w:val="00094047"/>
    <w:rsid w:val="000A5FEE"/>
    <w:rsid w:val="000A66F0"/>
    <w:rsid w:val="000B6316"/>
    <w:rsid w:val="000C6593"/>
    <w:rsid w:val="000D7420"/>
    <w:rsid w:val="000E1C59"/>
    <w:rsid w:val="00110055"/>
    <w:rsid w:val="0011178F"/>
    <w:rsid w:val="00115BBA"/>
    <w:rsid w:val="00171467"/>
    <w:rsid w:val="001765B6"/>
    <w:rsid w:val="001A0F10"/>
    <w:rsid w:val="001A51ED"/>
    <w:rsid w:val="001B6747"/>
    <w:rsid w:val="001C2389"/>
    <w:rsid w:val="001C6A47"/>
    <w:rsid w:val="001D2524"/>
    <w:rsid w:val="001D60C5"/>
    <w:rsid w:val="001E7828"/>
    <w:rsid w:val="00204E58"/>
    <w:rsid w:val="00211614"/>
    <w:rsid w:val="00212919"/>
    <w:rsid w:val="00245F4C"/>
    <w:rsid w:val="00260845"/>
    <w:rsid w:val="0026138B"/>
    <w:rsid w:val="00263FA9"/>
    <w:rsid w:val="002756A4"/>
    <w:rsid w:val="002963D7"/>
    <w:rsid w:val="002A4CD4"/>
    <w:rsid w:val="002B1B57"/>
    <w:rsid w:val="002B566C"/>
    <w:rsid w:val="002C4219"/>
    <w:rsid w:val="002C71E6"/>
    <w:rsid w:val="002D4452"/>
    <w:rsid w:val="002E118D"/>
    <w:rsid w:val="002F24DA"/>
    <w:rsid w:val="002F778C"/>
    <w:rsid w:val="00310CE5"/>
    <w:rsid w:val="00324D75"/>
    <w:rsid w:val="00331833"/>
    <w:rsid w:val="00341737"/>
    <w:rsid w:val="00347784"/>
    <w:rsid w:val="00347789"/>
    <w:rsid w:val="003604A7"/>
    <w:rsid w:val="00374189"/>
    <w:rsid w:val="003B2872"/>
    <w:rsid w:val="003C75DF"/>
    <w:rsid w:val="003D3E7F"/>
    <w:rsid w:val="003D5BB5"/>
    <w:rsid w:val="003E2036"/>
    <w:rsid w:val="003F60A4"/>
    <w:rsid w:val="004104A6"/>
    <w:rsid w:val="00423DD8"/>
    <w:rsid w:val="004277B2"/>
    <w:rsid w:val="00437A07"/>
    <w:rsid w:val="00445003"/>
    <w:rsid w:val="004559E8"/>
    <w:rsid w:val="00456800"/>
    <w:rsid w:val="004C6A3A"/>
    <w:rsid w:val="004C7F14"/>
    <w:rsid w:val="004F7FC2"/>
    <w:rsid w:val="00503FD3"/>
    <w:rsid w:val="005062F4"/>
    <w:rsid w:val="0052138C"/>
    <w:rsid w:val="00535E94"/>
    <w:rsid w:val="00543BC7"/>
    <w:rsid w:val="00547ADE"/>
    <w:rsid w:val="00550BE2"/>
    <w:rsid w:val="0056064D"/>
    <w:rsid w:val="005676F2"/>
    <w:rsid w:val="005713DB"/>
    <w:rsid w:val="00573B97"/>
    <w:rsid w:val="00576B51"/>
    <w:rsid w:val="00587DFA"/>
    <w:rsid w:val="00595052"/>
    <w:rsid w:val="005A3759"/>
    <w:rsid w:val="005A51F5"/>
    <w:rsid w:val="005C1A54"/>
    <w:rsid w:val="005D733E"/>
    <w:rsid w:val="00605254"/>
    <w:rsid w:val="00664256"/>
    <w:rsid w:val="00673E6E"/>
    <w:rsid w:val="006776E3"/>
    <w:rsid w:val="00680CED"/>
    <w:rsid w:val="00682B23"/>
    <w:rsid w:val="006A4876"/>
    <w:rsid w:val="006F4681"/>
    <w:rsid w:val="00711CC8"/>
    <w:rsid w:val="007266BB"/>
    <w:rsid w:val="00761D5D"/>
    <w:rsid w:val="00794A43"/>
    <w:rsid w:val="007D2982"/>
    <w:rsid w:val="007E0B44"/>
    <w:rsid w:val="00806284"/>
    <w:rsid w:val="00807B64"/>
    <w:rsid w:val="00825BEF"/>
    <w:rsid w:val="008316D6"/>
    <w:rsid w:val="00850014"/>
    <w:rsid w:val="00851A57"/>
    <w:rsid w:val="00852F68"/>
    <w:rsid w:val="0087427F"/>
    <w:rsid w:val="0087530D"/>
    <w:rsid w:val="00880E79"/>
    <w:rsid w:val="00881629"/>
    <w:rsid w:val="00895C2E"/>
    <w:rsid w:val="008B77EF"/>
    <w:rsid w:val="008C1CAB"/>
    <w:rsid w:val="008D247B"/>
    <w:rsid w:val="008D35B8"/>
    <w:rsid w:val="00905D4B"/>
    <w:rsid w:val="009134E0"/>
    <w:rsid w:val="00914250"/>
    <w:rsid w:val="00950EE1"/>
    <w:rsid w:val="00955197"/>
    <w:rsid w:val="00967364"/>
    <w:rsid w:val="00983959"/>
    <w:rsid w:val="00985627"/>
    <w:rsid w:val="00991F70"/>
    <w:rsid w:val="009A2DEC"/>
    <w:rsid w:val="009E0FA5"/>
    <w:rsid w:val="009E2D1D"/>
    <w:rsid w:val="009E5E28"/>
    <w:rsid w:val="00A00242"/>
    <w:rsid w:val="00A078AB"/>
    <w:rsid w:val="00A12030"/>
    <w:rsid w:val="00A4272B"/>
    <w:rsid w:val="00A43053"/>
    <w:rsid w:val="00A46976"/>
    <w:rsid w:val="00A61702"/>
    <w:rsid w:val="00A631F4"/>
    <w:rsid w:val="00A71C8B"/>
    <w:rsid w:val="00A74882"/>
    <w:rsid w:val="00A82717"/>
    <w:rsid w:val="00AA1B1D"/>
    <w:rsid w:val="00AA4A27"/>
    <w:rsid w:val="00AA7033"/>
    <w:rsid w:val="00AB07FD"/>
    <w:rsid w:val="00AC122B"/>
    <w:rsid w:val="00AD4D76"/>
    <w:rsid w:val="00AF1851"/>
    <w:rsid w:val="00B16669"/>
    <w:rsid w:val="00B207B0"/>
    <w:rsid w:val="00B22FC4"/>
    <w:rsid w:val="00B331D5"/>
    <w:rsid w:val="00B56733"/>
    <w:rsid w:val="00B615B9"/>
    <w:rsid w:val="00B719AE"/>
    <w:rsid w:val="00B75392"/>
    <w:rsid w:val="00B760D1"/>
    <w:rsid w:val="00B94B79"/>
    <w:rsid w:val="00BA03B9"/>
    <w:rsid w:val="00BB1074"/>
    <w:rsid w:val="00BC0797"/>
    <w:rsid w:val="00C02AE3"/>
    <w:rsid w:val="00C03E7D"/>
    <w:rsid w:val="00C049B3"/>
    <w:rsid w:val="00C34323"/>
    <w:rsid w:val="00C3690A"/>
    <w:rsid w:val="00C713E6"/>
    <w:rsid w:val="00C82951"/>
    <w:rsid w:val="00C945B0"/>
    <w:rsid w:val="00C96205"/>
    <w:rsid w:val="00CB2D62"/>
    <w:rsid w:val="00CC41CE"/>
    <w:rsid w:val="00D015CD"/>
    <w:rsid w:val="00D078F9"/>
    <w:rsid w:val="00D109B8"/>
    <w:rsid w:val="00D279A9"/>
    <w:rsid w:val="00D41A40"/>
    <w:rsid w:val="00D427AD"/>
    <w:rsid w:val="00D61701"/>
    <w:rsid w:val="00D642A4"/>
    <w:rsid w:val="00D64B62"/>
    <w:rsid w:val="00DA2699"/>
    <w:rsid w:val="00DA3365"/>
    <w:rsid w:val="00DB4CDF"/>
    <w:rsid w:val="00DD50A9"/>
    <w:rsid w:val="00DD764E"/>
    <w:rsid w:val="00E053D3"/>
    <w:rsid w:val="00E14444"/>
    <w:rsid w:val="00E25F09"/>
    <w:rsid w:val="00E27FCF"/>
    <w:rsid w:val="00E467CD"/>
    <w:rsid w:val="00E535C7"/>
    <w:rsid w:val="00E56E7C"/>
    <w:rsid w:val="00E605EB"/>
    <w:rsid w:val="00E7084F"/>
    <w:rsid w:val="00EA1119"/>
    <w:rsid w:val="00EB06DE"/>
    <w:rsid w:val="00EC0B38"/>
    <w:rsid w:val="00EC3BCA"/>
    <w:rsid w:val="00EF7CC1"/>
    <w:rsid w:val="00F10C80"/>
    <w:rsid w:val="00F11509"/>
    <w:rsid w:val="00F23B7E"/>
    <w:rsid w:val="00F25DEE"/>
    <w:rsid w:val="00F2629F"/>
    <w:rsid w:val="00F2656D"/>
    <w:rsid w:val="00F31480"/>
    <w:rsid w:val="00F3662A"/>
    <w:rsid w:val="00F37595"/>
    <w:rsid w:val="00F5160F"/>
    <w:rsid w:val="00F65E04"/>
    <w:rsid w:val="00F740F7"/>
    <w:rsid w:val="00F76A9B"/>
    <w:rsid w:val="00F90874"/>
    <w:rsid w:val="00F94E1E"/>
    <w:rsid w:val="00FB4D1E"/>
    <w:rsid w:val="00FD4279"/>
    <w:rsid w:val="00FD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519F3"/>
  <w15:chartTrackingRefBased/>
  <w15:docId w15:val="{4F2A0414-47C2-4D67-B235-94AE57CB5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qFormat="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lsdException w:name="Medium List 1" w:uiPriority="65"/>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lsdException w:name="Light Grid Accent 4" w:uiPriority="62" w:qFormat="1"/>
    <w:lsdException w:name="Medium Shading 1 Accent 4" w:uiPriority="63"/>
    <w:lsdException w:name="Medium Shading 2 Accent 4" w:uiPriority="64" w:qFormat="1"/>
    <w:lsdException w:name="Medium List 1 Accent 4" w:uiPriority="65"/>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lsdException w:name="Medium Shading 2 Accent 5" w:uiPriority="64" w:qFormat="1"/>
    <w:lsdException w:name="Medium List 1 Accent 5" w:uiPriority="65" w:qFormat="1"/>
    <w:lsdException w:name="Medium List 2 Accent 5" w:uiPriority="66"/>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29F"/>
    <w:pPr>
      <w:spacing w:after="0" w:line="240" w:lineRule="auto"/>
    </w:pPr>
    <w:rPr>
      <w:rFonts w:ascii="Times New Roman" w:eastAsia="Times New Roman" w:hAnsi="Times New Roman" w:cs="Times New Roman"/>
      <w:sz w:val="24"/>
      <w:szCs w:val="24"/>
    </w:rPr>
  </w:style>
  <w:style w:type="paragraph" w:styleId="Heading1">
    <w:name w:val="heading 1"/>
    <w:aliases w:val="Dạng,Tieu_de1,TieuDe1ML1"/>
    <w:basedOn w:val="Normal"/>
    <w:next w:val="Normal"/>
    <w:link w:val="Heading1Char"/>
    <w:uiPriority w:val="9"/>
    <w:qFormat/>
    <w:rsid w:val="001C2389"/>
    <w:pPr>
      <w:keepNext/>
      <w:keepLines/>
      <w:pBdr>
        <w:bottom w:val="single" w:sz="8" w:space="1" w:color="FF0000"/>
      </w:pBdr>
      <w:spacing w:before="360" w:after="160" w:line="256" w:lineRule="auto"/>
      <w:ind w:left="992" w:hanging="992"/>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E467CD"/>
    <w:pPr>
      <w:keepNext/>
      <w:spacing w:before="240" w:after="60"/>
      <w:outlineLvl w:val="1"/>
    </w:pPr>
    <w:rPr>
      <w:rFonts w:ascii="Cambria" w:hAnsi="Cambria"/>
      <w:b/>
      <w:bCs/>
      <w:i/>
      <w:iCs/>
      <w:sz w:val="28"/>
      <w:szCs w:val="28"/>
    </w:rPr>
  </w:style>
  <w:style w:type="paragraph" w:styleId="Heading3">
    <w:name w:val="heading 3"/>
    <w:aliases w:val="Câu,DEMUC,Tiêu đề DẠNG"/>
    <w:basedOn w:val="Normal"/>
    <w:next w:val="Normal"/>
    <w:link w:val="Heading3Char"/>
    <w:unhideWhenUsed/>
    <w:qFormat/>
    <w:rsid w:val="001C238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C2389"/>
    <w:pPr>
      <w:keepNext/>
      <w:keepLines/>
      <w:spacing w:before="200" w:line="256" w:lineRule="auto"/>
      <w:ind w:left="2880" w:hanging="360"/>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1C2389"/>
    <w:pPr>
      <w:keepNext/>
      <w:keepLines/>
      <w:spacing w:before="200" w:line="256" w:lineRule="auto"/>
      <w:ind w:left="3600" w:hanging="360"/>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1C2389"/>
    <w:pPr>
      <w:keepNext/>
      <w:keepLines/>
      <w:spacing w:before="200" w:line="256" w:lineRule="auto"/>
      <w:ind w:left="4320" w:hanging="180"/>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1C2389"/>
    <w:pPr>
      <w:keepNext/>
      <w:keepLines/>
      <w:spacing w:before="200" w:line="256" w:lineRule="auto"/>
      <w:ind w:left="5040" w:hanging="360"/>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C2389"/>
    <w:pPr>
      <w:keepNext/>
      <w:keepLines/>
      <w:spacing w:before="200" w:line="256" w:lineRule="auto"/>
      <w:ind w:left="5760" w:hanging="36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C2389"/>
    <w:pPr>
      <w:keepNext/>
      <w:keepLines/>
      <w:spacing w:before="200" w:line="256" w:lineRule="auto"/>
      <w:ind w:left="6480" w:hanging="18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F2629F"/>
    <w:pPr>
      <w:tabs>
        <w:tab w:val="center" w:pos="4680"/>
        <w:tab w:val="right" w:pos="9360"/>
      </w:tabs>
    </w:pPr>
  </w:style>
  <w:style w:type="character" w:customStyle="1" w:styleId="FooterChar">
    <w:name w:val="Footer Char"/>
    <w:basedOn w:val="DefaultParagraphFont"/>
    <w:link w:val="Footer"/>
    <w:uiPriority w:val="99"/>
    <w:qFormat/>
    <w:rsid w:val="00F2629F"/>
    <w:rPr>
      <w:rFonts w:ascii="Times New Roman" w:eastAsia="Times New Roman" w:hAnsi="Times New Roman" w:cs="Times New Roman"/>
      <w:sz w:val="24"/>
      <w:szCs w:val="24"/>
    </w:rPr>
  </w:style>
  <w:style w:type="paragraph" w:styleId="ListParagraph">
    <w:name w:val="List Paragraph"/>
    <w:aliases w:val="Câu dẫn,List Paragraph_FS,Dau -,HPL01,chuẩn không cần chỉnh,List Paragraph3,List Paragraph1,List Paragraph11,List Paragraph111,Đoạn của Danh sách1,Đoạn của Danh sách"/>
    <w:basedOn w:val="Normal"/>
    <w:link w:val="ListParagraphChar"/>
    <w:uiPriority w:val="34"/>
    <w:qFormat/>
    <w:rsid w:val="00F2629F"/>
    <w:pPr>
      <w:ind w:left="720"/>
      <w:contextualSpacing/>
    </w:pPr>
  </w:style>
  <w:style w:type="character" w:customStyle="1" w:styleId="ListParagraphChar">
    <w:name w:val="List Paragraph Char"/>
    <w:aliases w:val="Câu dẫn Char,List Paragraph_FS Char,Dau - Char,HPL01 Char,chuẩn không cần chỉnh Char,List Paragraph3 Char,List Paragraph1 Char,List Paragraph11 Char,List Paragraph111 Char,Đoạn của Danh sách1 Char,Đoạn của Danh sách Char"/>
    <w:link w:val="ListParagraph"/>
    <w:uiPriority w:val="34"/>
    <w:qFormat/>
    <w:locked/>
    <w:rsid w:val="00115BBA"/>
    <w:rPr>
      <w:rFonts w:ascii="Times New Roman" w:eastAsia="Times New Roman" w:hAnsi="Times New Roman" w:cs="Times New Roman"/>
      <w:sz w:val="24"/>
      <w:szCs w:val="24"/>
    </w:rPr>
  </w:style>
  <w:style w:type="paragraph" w:styleId="Header">
    <w:name w:val="header"/>
    <w:aliases w:val="Char2,Char2 Char"/>
    <w:basedOn w:val="Normal"/>
    <w:link w:val="HeaderChar"/>
    <w:uiPriority w:val="99"/>
    <w:unhideWhenUsed/>
    <w:qFormat/>
    <w:rsid w:val="00D279A9"/>
    <w:pPr>
      <w:tabs>
        <w:tab w:val="center" w:pos="4680"/>
        <w:tab w:val="right" w:pos="9360"/>
      </w:tabs>
    </w:pPr>
  </w:style>
  <w:style w:type="character" w:customStyle="1" w:styleId="HeaderChar">
    <w:name w:val="Header Char"/>
    <w:aliases w:val="Char2 Char1,Char2 Char Char"/>
    <w:basedOn w:val="DefaultParagraphFont"/>
    <w:link w:val="Header"/>
    <w:uiPriority w:val="99"/>
    <w:qFormat/>
    <w:rsid w:val="00D279A9"/>
    <w:rPr>
      <w:rFonts w:ascii="Times New Roman" w:eastAsia="Times New Roman" w:hAnsi="Times New Roman" w:cs="Times New Roman"/>
      <w:sz w:val="24"/>
      <w:szCs w:val="24"/>
    </w:rPr>
  </w:style>
  <w:style w:type="table" w:styleId="TableGrid">
    <w:name w:val="Table Grid"/>
    <w:aliases w:val="tham khao,trongbang"/>
    <w:basedOn w:val="TableNormal"/>
    <w:uiPriority w:val="39"/>
    <w:qFormat/>
    <w:rsid w:val="00115B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semiHidden/>
    <w:rsid w:val="00115BBA"/>
    <w:rPr>
      <w:sz w:val="20"/>
      <w:szCs w:val="20"/>
    </w:rPr>
  </w:style>
  <w:style w:type="paragraph" w:styleId="FootnoteText">
    <w:name w:val="footnote text"/>
    <w:basedOn w:val="Normal"/>
    <w:link w:val="FootnoteTextChar"/>
    <w:uiPriority w:val="99"/>
    <w:semiHidden/>
    <w:unhideWhenUsed/>
    <w:rsid w:val="00115BBA"/>
    <w:rPr>
      <w:rFonts w:asciiTheme="minorHAnsi" w:eastAsiaTheme="minorHAnsi" w:hAnsiTheme="minorHAnsi" w:cstheme="minorBidi"/>
      <w:sz w:val="20"/>
      <w:szCs w:val="20"/>
    </w:rPr>
  </w:style>
  <w:style w:type="character" w:customStyle="1" w:styleId="BalloonTextChar">
    <w:name w:val="Balloon Text Char"/>
    <w:basedOn w:val="DefaultParagraphFont"/>
    <w:link w:val="BalloonText"/>
    <w:uiPriority w:val="99"/>
    <w:qFormat/>
    <w:rsid w:val="00115BBA"/>
    <w:rPr>
      <w:rFonts w:ascii="Segoe UI" w:hAnsi="Segoe UI" w:cs="Segoe UI"/>
      <w:sz w:val="18"/>
      <w:szCs w:val="18"/>
    </w:rPr>
  </w:style>
  <w:style w:type="paragraph" w:styleId="BalloonText">
    <w:name w:val="Balloon Text"/>
    <w:basedOn w:val="Normal"/>
    <w:link w:val="BalloonTextChar"/>
    <w:uiPriority w:val="99"/>
    <w:unhideWhenUsed/>
    <w:qFormat/>
    <w:rsid w:val="00115BBA"/>
    <w:rPr>
      <w:rFonts w:ascii="Segoe UI" w:eastAsiaTheme="minorHAnsi" w:hAnsi="Segoe UI" w:cs="Segoe UI"/>
      <w:sz w:val="18"/>
      <w:szCs w:val="18"/>
    </w:rPr>
  </w:style>
  <w:style w:type="paragraph" w:customStyle="1" w:styleId="Normal0">
    <w:name w:val="Normal_0"/>
    <w:link w:val="Normal0Char"/>
    <w:qFormat/>
    <w:rsid w:val="00115BBA"/>
    <w:pPr>
      <w:widowControl w:val="0"/>
      <w:spacing w:after="0" w:line="240" w:lineRule="auto"/>
    </w:pPr>
    <w:rPr>
      <w:rFonts w:ascii="Times New Roman" w:eastAsia="Times New Roman" w:hAnsi="Times New Roman" w:cs="Times New Roman"/>
      <w:sz w:val="24"/>
      <w:szCs w:val="24"/>
    </w:rPr>
  </w:style>
  <w:style w:type="paragraph" w:customStyle="1" w:styleId="Normal00">
    <w:name w:val="Normal0"/>
    <w:rsid w:val="00115BBA"/>
    <w:pPr>
      <w:spacing w:after="0"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115BBA"/>
    <w:pPr>
      <w:spacing w:before="100" w:beforeAutospacing="1" w:after="100" w:afterAutospacing="1"/>
    </w:pPr>
  </w:style>
  <w:style w:type="character" w:customStyle="1" w:styleId="mjx-char">
    <w:name w:val="mjx-char"/>
    <w:basedOn w:val="DefaultParagraphFont"/>
    <w:qFormat/>
    <w:rsid w:val="00115BBA"/>
  </w:style>
  <w:style w:type="character" w:customStyle="1" w:styleId="mjxassistivemathml">
    <w:name w:val="mjx_assistive_mathml"/>
    <w:basedOn w:val="DefaultParagraphFont"/>
    <w:qFormat/>
    <w:rsid w:val="00115BBA"/>
  </w:style>
  <w:style w:type="character" w:customStyle="1" w:styleId="Heading2Char">
    <w:name w:val="Heading 2 Char"/>
    <w:aliases w:val="PP-VD-BT Char,Char Char Char Char Char, Char Char Char Char Char"/>
    <w:basedOn w:val="DefaultParagraphFont"/>
    <w:link w:val="Heading2"/>
    <w:uiPriority w:val="9"/>
    <w:qFormat/>
    <w:rsid w:val="00E467CD"/>
    <w:rPr>
      <w:rFonts w:ascii="Cambria" w:eastAsia="Times New Roman" w:hAnsi="Cambria" w:cs="Times New Roman"/>
      <w:b/>
      <w:bCs/>
      <w:i/>
      <w:iCs/>
      <w:sz w:val="28"/>
      <w:szCs w:val="28"/>
    </w:rPr>
  </w:style>
  <w:style w:type="paragraph" w:customStyle="1" w:styleId="Normal1">
    <w:name w:val="Normal_1"/>
    <w:qFormat/>
    <w:rsid w:val="00E467CD"/>
    <w:pPr>
      <w:widowControl w:val="0"/>
      <w:spacing w:after="0" w:line="240" w:lineRule="auto"/>
    </w:pPr>
    <w:rPr>
      <w:rFonts w:ascii="Times New Roman" w:eastAsia="Times New Roman" w:hAnsi="Times New Roman" w:cs="Times New Roman" w:hint="cs"/>
      <w:sz w:val="26"/>
      <w:szCs w:val="26"/>
      <w:lang w:eastAsia="ja-JP"/>
    </w:rPr>
  </w:style>
  <w:style w:type="paragraph" w:customStyle="1" w:styleId="TableParagraph">
    <w:name w:val="Table Paragraph"/>
    <w:basedOn w:val="Normal"/>
    <w:uiPriority w:val="1"/>
    <w:qFormat/>
    <w:rsid w:val="00456800"/>
    <w:pPr>
      <w:widowControl w:val="0"/>
      <w:autoSpaceDE w:val="0"/>
      <w:autoSpaceDN w:val="0"/>
      <w:jc w:val="center"/>
    </w:pPr>
    <w:rPr>
      <w:sz w:val="22"/>
      <w:szCs w:val="22"/>
      <w:lang w:val="vi"/>
    </w:rPr>
  </w:style>
  <w:style w:type="character" w:styleId="PlaceholderText">
    <w:name w:val="Placeholder Text"/>
    <w:basedOn w:val="DefaultParagraphFont"/>
    <w:uiPriority w:val="99"/>
    <w:semiHidden/>
    <w:qFormat/>
    <w:rsid w:val="00211614"/>
    <w:rPr>
      <w:color w:val="666666"/>
    </w:rPr>
  </w:style>
  <w:style w:type="paragraph" w:customStyle="1" w:styleId="MTDisplayEquation">
    <w:name w:val="MTDisplayEquation"/>
    <w:basedOn w:val="Normal"/>
    <w:next w:val="Normal"/>
    <w:link w:val="MTDisplayEquationChar"/>
    <w:qFormat/>
    <w:rsid w:val="001C2389"/>
    <w:pPr>
      <w:tabs>
        <w:tab w:val="center" w:pos="4680"/>
        <w:tab w:val="right" w:pos="9360"/>
      </w:tabs>
    </w:pPr>
    <w:rPr>
      <w:rFonts w:eastAsia="Calibri"/>
      <w:b/>
      <w:color w:val="0000FF"/>
      <w:sz w:val="20"/>
      <w:szCs w:val="20"/>
      <w:lang w:val="nl-NL" w:eastAsia="vi-VN"/>
    </w:rPr>
  </w:style>
  <w:style w:type="character" w:customStyle="1" w:styleId="MTDisplayEquationChar">
    <w:name w:val="MTDisplayEquation Char"/>
    <w:link w:val="MTDisplayEquation"/>
    <w:qFormat/>
    <w:rsid w:val="001C2389"/>
    <w:rPr>
      <w:rFonts w:ascii="Times New Roman" w:eastAsia="Calibri" w:hAnsi="Times New Roman" w:cs="Times New Roman"/>
      <w:b/>
      <w:color w:val="0000FF"/>
      <w:sz w:val="20"/>
      <w:szCs w:val="20"/>
      <w:lang w:val="nl-NL" w:eastAsia="vi-VN"/>
    </w:rPr>
  </w:style>
  <w:style w:type="character" w:customStyle="1" w:styleId="Heading3Char">
    <w:name w:val="Heading 3 Char"/>
    <w:aliases w:val="Câu Char,DEMUC Char,Tiêu đề DẠNG Char"/>
    <w:basedOn w:val="DefaultParagraphFont"/>
    <w:link w:val="Heading3"/>
    <w:uiPriority w:val="9"/>
    <w:qFormat/>
    <w:rsid w:val="001C2389"/>
    <w:rPr>
      <w:rFonts w:asciiTheme="majorHAnsi" w:eastAsiaTheme="majorEastAsia" w:hAnsiTheme="majorHAnsi" w:cstheme="majorBidi"/>
      <w:color w:val="1F3763" w:themeColor="accent1" w:themeShade="7F"/>
      <w:sz w:val="24"/>
      <w:szCs w:val="24"/>
    </w:rPr>
  </w:style>
  <w:style w:type="character" w:customStyle="1" w:styleId="Heading1Char">
    <w:name w:val="Heading 1 Char"/>
    <w:aliases w:val="Dạng Char,Tieu_de1 Char,TieuDe1ML1 Char"/>
    <w:basedOn w:val="DefaultParagraphFont"/>
    <w:link w:val="Heading1"/>
    <w:uiPriority w:val="9"/>
    <w:rsid w:val="001C2389"/>
    <w:rPr>
      <w:rFonts w:asciiTheme="majorHAnsi" w:eastAsiaTheme="majorEastAsia" w:hAnsiTheme="majorHAnsi" w:cstheme="majorBidi"/>
      <w:smallCaps/>
      <w:color w:val="FF0000"/>
      <w:sz w:val="36"/>
      <w:szCs w:val="36"/>
    </w:rPr>
  </w:style>
  <w:style w:type="character" w:customStyle="1" w:styleId="Heading4Char">
    <w:name w:val="Heading 4 Char"/>
    <w:basedOn w:val="DefaultParagraphFont"/>
    <w:link w:val="Heading4"/>
    <w:uiPriority w:val="9"/>
    <w:qFormat/>
    <w:rsid w:val="001C2389"/>
    <w:rPr>
      <w:rFonts w:asciiTheme="majorHAnsi" w:eastAsiaTheme="majorEastAsia" w:hAnsiTheme="majorHAnsi" w:cstheme="majorBidi"/>
      <w:b/>
      <w:bCs/>
      <w:i/>
      <w:iCs/>
      <w:color w:val="000000" w:themeColor="text1"/>
      <w:sz w:val="24"/>
      <w:szCs w:val="24"/>
    </w:rPr>
  </w:style>
  <w:style w:type="character" w:customStyle="1" w:styleId="Heading5Char">
    <w:name w:val="Heading 5 Char"/>
    <w:basedOn w:val="DefaultParagraphFont"/>
    <w:link w:val="Heading5"/>
    <w:uiPriority w:val="9"/>
    <w:qFormat/>
    <w:rsid w:val="001C2389"/>
    <w:rPr>
      <w:rFonts w:asciiTheme="majorHAnsi" w:eastAsiaTheme="majorEastAsia" w:hAnsiTheme="majorHAnsi" w:cstheme="majorBidi"/>
      <w:color w:val="323E4F" w:themeColor="text2" w:themeShade="BF"/>
      <w:sz w:val="24"/>
      <w:szCs w:val="24"/>
    </w:rPr>
  </w:style>
  <w:style w:type="character" w:customStyle="1" w:styleId="Heading6Char">
    <w:name w:val="Heading 6 Char"/>
    <w:basedOn w:val="DefaultParagraphFont"/>
    <w:link w:val="Heading6"/>
    <w:uiPriority w:val="9"/>
    <w:qFormat/>
    <w:rsid w:val="001C2389"/>
    <w:rPr>
      <w:rFonts w:asciiTheme="majorHAnsi" w:eastAsiaTheme="majorEastAsia" w:hAnsiTheme="majorHAnsi" w:cstheme="majorBidi"/>
      <w:i/>
      <w:iCs/>
      <w:color w:val="323E4F" w:themeColor="text2" w:themeShade="BF"/>
      <w:sz w:val="24"/>
      <w:szCs w:val="24"/>
    </w:rPr>
  </w:style>
  <w:style w:type="character" w:customStyle="1" w:styleId="Heading7Char">
    <w:name w:val="Heading 7 Char"/>
    <w:basedOn w:val="DefaultParagraphFont"/>
    <w:link w:val="Heading7"/>
    <w:uiPriority w:val="9"/>
    <w:qFormat/>
    <w:rsid w:val="001C238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qFormat/>
    <w:rsid w:val="001C23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qFormat/>
    <w:rsid w:val="001C2389"/>
    <w:rPr>
      <w:rFonts w:asciiTheme="majorHAnsi" w:eastAsiaTheme="majorEastAsia" w:hAnsiTheme="majorHAnsi" w:cstheme="majorBidi"/>
      <w:i/>
      <w:iCs/>
      <w:color w:val="404040" w:themeColor="text1" w:themeTint="BF"/>
      <w:sz w:val="20"/>
      <w:szCs w:val="20"/>
    </w:rPr>
  </w:style>
  <w:style w:type="character" w:customStyle="1" w:styleId="Normal0Char">
    <w:name w:val="Normal_0 Char"/>
    <w:link w:val="Normal0"/>
    <w:qFormat/>
    <w:locked/>
    <w:rsid w:val="002B1B57"/>
    <w:rPr>
      <w:rFonts w:ascii="Times New Roman" w:eastAsia="Times New Roman" w:hAnsi="Times New Roman" w:cs="Times New Roman"/>
      <w:sz w:val="24"/>
      <w:szCs w:val="24"/>
    </w:rPr>
  </w:style>
  <w:style w:type="paragraph" w:styleId="BodyTextIndent2">
    <w:name w:val="Body Text Indent 2"/>
    <w:basedOn w:val="Normal"/>
    <w:link w:val="BodyTextIndent2Char"/>
    <w:rsid w:val="005062F4"/>
    <w:pPr>
      <w:tabs>
        <w:tab w:val="left" w:pos="5123"/>
      </w:tabs>
      <w:ind w:firstLine="720"/>
      <w:jc w:val="both"/>
    </w:pPr>
    <w:rPr>
      <w:b/>
      <w:bCs/>
      <w:sz w:val="28"/>
      <w:szCs w:val="28"/>
    </w:rPr>
  </w:style>
  <w:style w:type="character" w:customStyle="1" w:styleId="BodyTextIndent2Char">
    <w:name w:val="Body Text Indent 2 Char"/>
    <w:basedOn w:val="DefaultParagraphFont"/>
    <w:link w:val="BodyTextIndent2"/>
    <w:rsid w:val="005062F4"/>
    <w:rPr>
      <w:rFonts w:ascii="Times New Roman" w:eastAsia="Times New Roman" w:hAnsi="Times New Roman" w:cs="Times New Roman"/>
      <w:b/>
      <w:bCs/>
      <w:sz w:val="28"/>
      <w:szCs w:val="28"/>
    </w:rPr>
  </w:style>
  <w:style w:type="paragraph" w:customStyle="1" w:styleId="Char">
    <w:name w:val="Char"/>
    <w:basedOn w:val="Normal"/>
    <w:semiHidden/>
    <w:qFormat/>
    <w:rsid w:val="005062F4"/>
    <w:pPr>
      <w:spacing w:after="160" w:line="240" w:lineRule="exact"/>
    </w:pPr>
    <w:rPr>
      <w:rFonts w:ascii="Arial" w:hAnsi="Arial"/>
      <w:sz w:val="22"/>
      <w:szCs w:val="22"/>
    </w:rPr>
  </w:style>
  <w:style w:type="paragraph" w:styleId="BodyText">
    <w:name w:val="Body Text"/>
    <w:basedOn w:val="Normal"/>
    <w:link w:val="BodyTextChar"/>
    <w:uiPriority w:val="99"/>
    <w:unhideWhenUsed/>
    <w:qFormat/>
    <w:rsid w:val="00204E58"/>
    <w:pPr>
      <w:spacing w:after="120"/>
    </w:pPr>
  </w:style>
  <w:style w:type="character" w:customStyle="1" w:styleId="BodyTextChar">
    <w:name w:val="Body Text Char"/>
    <w:basedOn w:val="DefaultParagraphFont"/>
    <w:link w:val="BodyText"/>
    <w:uiPriority w:val="99"/>
    <w:qFormat/>
    <w:rsid w:val="00204E58"/>
    <w:rPr>
      <w:rFonts w:ascii="Times New Roman" w:eastAsia="Times New Roman" w:hAnsi="Times New Roman" w:cs="Times New Roman"/>
      <w:sz w:val="24"/>
      <w:szCs w:val="24"/>
    </w:rPr>
  </w:style>
  <w:style w:type="character" w:customStyle="1" w:styleId="YoungMixChar">
    <w:name w:val="YoungMix_Char"/>
    <w:qFormat/>
    <w:rsid w:val="009E0FA5"/>
    <w:rPr>
      <w:rFonts w:ascii="Times New Roman" w:hAnsi="Times New Roman"/>
      <w:sz w:val="24"/>
    </w:rPr>
  </w:style>
  <w:style w:type="paragraph" w:customStyle="1" w:styleId="msolistparagraph0">
    <w:name w:val="msolistparagraph"/>
    <w:basedOn w:val="Normal"/>
    <w:rsid w:val="00FB4D1E"/>
    <w:pPr>
      <w:ind w:left="720"/>
      <w:contextualSpacing/>
    </w:pPr>
    <w:rPr>
      <w:szCs w:val="26"/>
    </w:rPr>
  </w:style>
  <w:style w:type="character" w:styleId="Hyperlink">
    <w:name w:val="Hyperlink"/>
    <w:basedOn w:val="DefaultParagraphFont"/>
    <w:uiPriority w:val="99"/>
    <w:unhideWhenUsed/>
    <w:qFormat/>
    <w:rsid w:val="008316D6"/>
    <w:rPr>
      <w:color w:val="0563C1" w:themeColor="hyperlink"/>
      <w:u w:val="single"/>
    </w:rPr>
  </w:style>
  <w:style w:type="character" w:styleId="FollowedHyperlink">
    <w:name w:val="FollowedHyperlink"/>
    <w:basedOn w:val="DefaultParagraphFont"/>
    <w:uiPriority w:val="99"/>
    <w:semiHidden/>
    <w:unhideWhenUsed/>
    <w:qFormat/>
    <w:rsid w:val="008316D6"/>
    <w:rPr>
      <w:color w:val="954F72" w:themeColor="followedHyperlink"/>
      <w:u w:val="single"/>
    </w:rPr>
  </w:style>
  <w:style w:type="paragraph" w:customStyle="1" w:styleId="msonormal0">
    <w:name w:val="msonormal"/>
    <w:basedOn w:val="Normal"/>
    <w:qFormat/>
    <w:rsid w:val="008316D6"/>
    <w:pPr>
      <w:spacing w:before="100" w:beforeAutospacing="1" w:after="100" w:afterAutospacing="1"/>
    </w:pPr>
    <w:rPr>
      <w:lang w:val="vi-VN" w:eastAsia="vi-VN"/>
    </w:rPr>
  </w:style>
  <w:style w:type="paragraph" w:styleId="NoSpacing">
    <w:name w:val="No Spacing"/>
    <w:link w:val="NoSpacingChar"/>
    <w:uiPriority w:val="1"/>
    <w:qFormat/>
    <w:rsid w:val="008316D6"/>
    <w:pPr>
      <w:spacing w:after="0" w:line="240" w:lineRule="auto"/>
    </w:pPr>
    <w:rPr>
      <w:rFonts w:ascii="Times New Roman" w:eastAsia="Times New Roman" w:hAnsi="Times New Roman" w:cs="Times New Roman"/>
      <w:sz w:val="24"/>
      <w:szCs w:val="24"/>
    </w:rPr>
  </w:style>
  <w:style w:type="paragraph" w:customStyle="1" w:styleId="Normal019">
    <w:name w:val="Normal_0_19"/>
    <w:qFormat/>
    <w:rsid w:val="008316D6"/>
    <w:pPr>
      <w:spacing w:after="0" w:line="240" w:lineRule="auto"/>
    </w:pPr>
    <w:rPr>
      <w:rFonts w:ascii="Times New Roman" w:eastAsia="Calibri" w:hAnsi="Times New Roman" w:cs="Times New Roman"/>
      <w:sz w:val="20"/>
      <w:szCs w:val="20"/>
    </w:rPr>
  </w:style>
  <w:style w:type="paragraph" w:customStyle="1" w:styleId="Normal020">
    <w:name w:val="Normal_0_20"/>
    <w:qFormat/>
    <w:rsid w:val="008316D6"/>
    <w:pPr>
      <w:spacing w:after="0" w:line="240" w:lineRule="auto"/>
    </w:pPr>
    <w:rPr>
      <w:rFonts w:ascii="Times New Roman" w:eastAsia="Calibri" w:hAnsi="Times New Roman" w:cs="Times New Roman"/>
      <w:sz w:val="20"/>
      <w:szCs w:val="20"/>
    </w:rPr>
  </w:style>
  <w:style w:type="character" w:customStyle="1" w:styleId="AstrongChar">
    <w:name w:val="ĐA strong Char"/>
    <w:basedOn w:val="DefaultParagraphFont"/>
    <w:link w:val="Astrong"/>
    <w:locked/>
    <w:rsid w:val="008316D6"/>
    <w:rPr>
      <w:rFonts w:ascii="Calibri" w:hAnsi="Calibri" w:cs="Calibri"/>
      <w:noProof/>
      <w:sz w:val="24"/>
      <w:szCs w:val="24"/>
    </w:rPr>
  </w:style>
  <w:style w:type="paragraph" w:customStyle="1" w:styleId="Astrong">
    <w:name w:val="ĐA strong"/>
    <w:basedOn w:val="Normal"/>
    <w:link w:val="AstrongChar"/>
    <w:autoRedefine/>
    <w:qFormat/>
    <w:rsid w:val="008316D6"/>
    <w:pPr>
      <w:tabs>
        <w:tab w:val="left" w:pos="992"/>
      </w:tabs>
      <w:spacing w:before="120" w:line="276" w:lineRule="auto"/>
      <w:ind w:left="993" w:hanging="993"/>
    </w:pPr>
    <w:rPr>
      <w:rFonts w:ascii="Calibri" w:eastAsiaTheme="minorHAnsi" w:hAnsi="Calibri" w:cs="Calibri"/>
      <w:noProof/>
    </w:rPr>
  </w:style>
  <w:style w:type="paragraph" w:customStyle="1" w:styleId="msonormalcxspmiddle">
    <w:name w:val="msonormalcxspmiddle"/>
    <w:basedOn w:val="Normal"/>
    <w:rsid w:val="008316D6"/>
    <w:pPr>
      <w:spacing w:before="100" w:beforeAutospacing="1" w:after="100" w:afterAutospacing="1"/>
    </w:pPr>
    <w:rPr>
      <w:rFonts w:eastAsia="MS Mincho"/>
      <w:lang w:eastAsia="ja-JP"/>
    </w:rPr>
  </w:style>
  <w:style w:type="character" w:customStyle="1" w:styleId="aaChar">
    <w:name w:val="a a Char"/>
    <w:link w:val="aa"/>
    <w:locked/>
    <w:rsid w:val="008316D6"/>
    <w:rPr>
      <w:rFonts w:ascii="Calibri" w:eastAsia="Calibri" w:hAnsi="Calibri" w:cs="Calibri"/>
      <w:sz w:val="24"/>
      <w:szCs w:val="24"/>
      <w:lang w:val="nl-NL"/>
    </w:rPr>
  </w:style>
  <w:style w:type="paragraph" w:customStyle="1" w:styleId="aa">
    <w:name w:val="a a"/>
    <w:basedOn w:val="ListParagraph"/>
    <w:link w:val="aaChar"/>
    <w:qFormat/>
    <w:rsid w:val="008316D6"/>
    <w:pPr>
      <w:numPr>
        <w:numId w:val="6"/>
      </w:numPr>
      <w:tabs>
        <w:tab w:val="left" w:pos="992"/>
      </w:tabs>
      <w:spacing w:before="120" w:line="276" w:lineRule="auto"/>
      <w:jc w:val="both"/>
    </w:pPr>
    <w:rPr>
      <w:rFonts w:ascii="Calibri" w:eastAsia="Calibri" w:hAnsi="Calibri" w:cs="Calibri"/>
      <w:lang w:val="nl-NL"/>
    </w:rPr>
  </w:style>
  <w:style w:type="character" w:customStyle="1" w:styleId="Char0">
    <w:name w:val="â Char"/>
    <w:basedOn w:val="DefaultParagraphFont"/>
    <w:link w:val="a"/>
    <w:locked/>
    <w:rsid w:val="008316D6"/>
    <w:rPr>
      <w:rFonts w:ascii="Calibri" w:eastAsia="Calibri" w:hAnsi="Calibri" w:cs="Calibri"/>
      <w:sz w:val="24"/>
      <w:szCs w:val="24"/>
      <w:lang w:val="nl-NL"/>
    </w:rPr>
  </w:style>
  <w:style w:type="paragraph" w:customStyle="1" w:styleId="a">
    <w:name w:val="â"/>
    <w:basedOn w:val="aa"/>
    <w:link w:val="Char0"/>
    <w:qFormat/>
    <w:rsid w:val="008316D6"/>
  </w:style>
  <w:style w:type="character" w:customStyle="1" w:styleId="15">
    <w:name w:val="15"/>
    <w:rsid w:val="008316D6"/>
    <w:rPr>
      <w:rFonts w:ascii="Times New Roman" w:hAnsi="Times New Roman" w:cs="Times New Roman" w:hint="default"/>
      <w:color w:val="0563C1"/>
      <w:u w:val="single"/>
    </w:rPr>
  </w:style>
  <w:style w:type="character" w:customStyle="1" w:styleId="fontstyle01">
    <w:name w:val="fontstyle01"/>
    <w:qFormat/>
    <w:rsid w:val="008316D6"/>
    <w:rPr>
      <w:rFonts w:ascii="TimesNewRoman" w:hAnsi="TimesNewRoman" w:hint="default"/>
      <w:b w:val="0"/>
      <w:bCs w:val="0"/>
      <w:i w:val="0"/>
      <w:iCs w:val="0"/>
      <w:color w:val="000000"/>
      <w:sz w:val="24"/>
      <w:szCs w:val="24"/>
    </w:rPr>
  </w:style>
  <w:style w:type="character" w:customStyle="1" w:styleId="UnresolvedMention1">
    <w:name w:val="Unresolved Mention1"/>
    <w:basedOn w:val="DefaultParagraphFont"/>
    <w:uiPriority w:val="99"/>
    <w:qFormat/>
    <w:rsid w:val="008316D6"/>
    <w:rPr>
      <w:color w:val="605E5C"/>
      <w:shd w:val="clear" w:color="auto" w:fill="E1DFDD"/>
    </w:rPr>
  </w:style>
  <w:style w:type="table" w:customStyle="1" w:styleId="trongbang1">
    <w:name w:val="trongbang1"/>
    <w:basedOn w:val="TableNormal"/>
    <w:uiPriority w:val="59"/>
    <w:qFormat/>
    <w:rsid w:val="008316D6"/>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uiPriority w:val="59"/>
    <w:rsid w:val="00905D4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basedOn w:val="DefaultParagraphFont"/>
    <w:link w:val="NormalWeb"/>
    <w:uiPriority w:val="99"/>
    <w:qFormat/>
    <w:rsid w:val="00C34323"/>
    <w:rPr>
      <w:rFonts w:ascii="Times New Roman" w:eastAsia="Times New Roman" w:hAnsi="Times New Roman" w:cs="Times New Roman"/>
      <w:sz w:val="24"/>
      <w:szCs w:val="24"/>
    </w:rPr>
  </w:style>
  <w:style w:type="character" w:styleId="Emphasis">
    <w:name w:val="Emphasis"/>
    <w:uiPriority w:val="20"/>
    <w:qFormat/>
    <w:rsid w:val="00C34323"/>
    <w:rPr>
      <w:rFonts w:cs="Times New Roman"/>
      <w:i/>
      <w:iCs/>
    </w:rPr>
  </w:style>
  <w:style w:type="paragraph" w:styleId="BodyText2">
    <w:name w:val="Body Text 2"/>
    <w:basedOn w:val="Normal"/>
    <w:link w:val="BodyText2Char"/>
    <w:uiPriority w:val="99"/>
    <w:unhideWhenUsed/>
    <w:qFormat/>
    <w:rsid w:val="00AD4D76"/>
    <w:pPr>
      <w:spacing w:after="120" w:line="480" w:lineRule="auto"/>
    </w:pPr>
    <w:rPr>
      <w:rFonts w:asciiTheme="minorHAnsi" w:eastAsiaTheme="minorEastAsia" w:hAnsiTheme="minorHAnsi" w:cstheme="minorBidi"/>
      <w:sz w:val="22"/>
      <w:szCs w:val="22"/>
    </w:rPr>
  </w:style>
  <w:style w:type="character" w:customStyle="1" w:styleId="BodyText2Char">
    <w:name w:val="Body Text 2 Char"/>
    <w:basedOn w:val="DefaultParagraphFont"/>
    <w:link w:val="BodyText2"/>
    <w:uiPriority w:val="99"/>
    <w:qFormat/>
    <w:rsid w:val="00AD4D76"/>
    <w:rPr>
      <w:rFonts w:eastAsiaTheme="minorEastAsia"/>
    </w:rPr>
  </w:style>
  <w:style w:type="paragraph" w:styleId="BodyText3">
    <w:name w:val="Body Text 3"/>
    <w:basedOn w:val="Normal"/>
    <w:link w:val="BodyText3Char"/>
    <w:uiPriority w:val="99"/>
    <w:unhideWhenUsed/>
    <w:qFormat/>
    <w:rsid w:val="00AD4D76"/>
    <w:pPr>
      <w:spacing w:after="120" w:line="276" w:lineRule="auto"/>
    </w:pPr>
    <w:rPr>
      <w:rFonts w:asciiTheme="minorHAnsi" w:eastAsiaTheme="minorEastAsia" w:hAnsiTheme="minorHAnsi" w:cstheme="minorBidi"/>
      <w:sz w:val="16"/>
      <w:szCs w:val="16"/>
    </w:rPr>
  </w:style>
  <w:style w:type="character" w:customStyle="1" w:styleId="BodyText3Char">
    <w:name w:val="Body Text 3 Char"/>
    <w:basedOn w:val="DefaultParagraphFont"/>
    <w:link w:val="BodyText3"/>
    <w:uiPriority w:val="99"/>
    <w:qFormat/>
    <w:rsid w:val="00AD4D76"/>
    <w:rPr>
      <w:rFonts w:eastAsiaTheme="minorEastAsia"/>
      <w:sz w:val="16"/>
      <w:szCs w:val="16"/>
    </w:rPr>
  </w:style>
  <w:style w:type="paragraph" w:styleId="Caption">
    <w:name w:val="caption"/>
    <w:basedOn w:val="Normal"/>
    <w:next w:val="Normal"/>
    <w:uiPriority w:val="35"/>
    <w:semiHidden/>
    <w:unhideWhenUsed/>
    <w:qFormat/>
    <w:rsid w:val="00AD4D76"/>
    <w:pPr>
      <w:spacing w:after="200"/>
    </w:pPr>
    <w:rPr>
      <w:rFonts w:asciiTheme="minorHAnsi" w:eastAsiaTheme="minorEastAsia" w:hAnsiTheme="minorHAnsi" w:cstheme="minorBidi"/>
      <w:b/>
      <w:bCs/>
      <w:color w:val="4472C4" w:themeColor="accent1"/>
      <w:sz w:val="18"/>
      <w:szCs w:val="18"/>
    </w:rPr>
  </w:style>
  <w:style w:type="character" w:styleId="CommentReference">
    <w:name w:val="annotation reference"/>
    <w:uiPriority w:val="99"/>
    <w:semiHidden/>
    <w:unhideWhenUsed/>
    <w:qFormat/>
    <w:rsid w:val="00AD4D76"/>
    <w:rPr>
      <w:sz w:val="16"/>
      <w:szCs w:val="16"/>
    </w:rPr>
  </w:style>
  <w:style w:type="paragraph" w:styleId="CommentText">
    <w:name w:val="annotation text"/>
    <w:basedOn w:val="Normal"/>
    <w:link w:val="CommentTextChar"/>
    <w:uiPriority w:val="99"/>
    <w:semiHidden/>
    <w:unhideWhenUsed/>
    <w:qFormat/>
    <w:rsid w:val="00AD4D76"/>
    <w:pPr>
      <w:spacing w:before="120"/>
      <w:ind w:left="720" w:hanging="720"/>
    </w:pPr>
    <w:rPr>
      <w:rFonts w:eastAsia="Calibri"/>
      <w:sz w:val="20"/>
      <w:szCs w:val="20"/>
    </w:rPr>
  </w:style>
  <w:style w:type="character" w:customStyle="1" w:styleId="CommentTextChar">
    <w:name w:val="Comment Text Char"/>
    <w:basedOn w:val="DefaultParagraphFont"/>
    <w:link w:val="CommentText"/>
    <w:uiPriority w:val="99"/>
    <w:semiHidden/>
    <w:qFormat/>
    <w:rsid w:val="00AD4D76"/>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qFormat/>
    <w:rsid w:val="00AD4D76"/>
    <w:rPr>
      <w:b/>
      <w:bCs/>
    </w:rPr>
  </w:style>
  <w:style w:type="character" w:customStyle="1" w:styleId="CommentSubjectChar">
    <w:name w:val="Comment Subject Char"/>
    <w:basedOn w:val="CommentTextChar"/>
    <w:link w:val="CommentSubject"/>
    <w:uiPriority w:val="99"/>
    <w:semiHidden/>
    <w:qFormat/>
    <w:rsid w:val="00AD4D76"/>
    <w:rPr>
      <w:rFonts w:ascii="Times New Roman" w:eastAsia="Calibri" w:hAnsi="Times New Roman" w:cs="Times New Roman"/>
      <w:b/>
      <w:bCs/>
      <w:sz w:val="20"/>
      <w:szCs w:val="20"/>
    </w:rPr>
  </w:style>
  <w:style w:type="paragraph" w:styleId="HTMLPreformatted">
    <w:name w:val="HTML Preformatted"/>
    <w:basedOn w:val="Normal"/>
    <w:link w:val="HTMLPreformattedChar"/>
    <w:uiPriority w:val="99"/>
    <w:unhideWhenUsed/>
    <w:qFormat/>
    <w:rsid w:val="00AD4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qFormat/>
    <w:rsid w:val="00AD4D76"/>
    <w:rPr>
      <w:rFonts w:ascii="Courier New" w:eastAsia="Times New Roman" w:hAnsi="Courier New" w:cs="Courier New"/>
      <w:sz w:val="20"/>
      <w:szCs w:val="20"/>
    </w:rPr>
  </w:style>
  <w:style w:type="paragraph" w:styleId="List">
    <w:name w:val="List"/>
    <w:basedOn w:val="Normal"/>
    <w:uiPriority w:val="99"/>
    <w:unhideWhenUsed/>
    <w:qFormat/>
    <w:rsid w:val="00AD4D76"/>
    <w:pPr>
      <w:spacing w:before="120"/>
      <w:ind w:left="360" w:hanging="360"/>
      <w:contextualSpacing/>
    </w:pPr>
    <w:rPr>
      <w:rFonts w:asciiTheme="minorHAnsi" w:eastAsiaTheme="minorHAnsi" w:hAnsiTheme="minorHAnsi" w:cstheme="minorBidi"/>
      <w:sz w:val="22"/>
      <w:szCs w:val="22"/>
    </w:rPr>
  </w:style>
  <w:style w:type="paragraph" w:styleId="List2">
    <w:name w:val="List 2"/>
    <w:basedOn w:val="Normal"/>
    <w:uiPriority w:val="99"/>
    <w:unhideWhenUsed/>
    <w:qFormat/>
    <w:rsid w:val="00AD4D76"/>
    <w:pPr>
      <w:spacing w:after="200" w:line="276" w:lineRule="auto"/>
      <w:ind w:left="720" w:hanging="360"/>
      <w:contextualSpacing/>
    </w:pPr>
    <w:rPr>
      <w:rFonts w:asciiTheme="minorHAnsi" w:eastAsiaTheme="minorEastAsia" w:hAnsiTheme="minorHAnsi" w:cstheme="minorBidi"/>
      <w:sz w:val="22"/>
      <w:szCs w:val="22"/>
    </w:rPr>
  </w:style>
  <w:style w:type="paragraph" w:styleId="List3">
    <w:name w:val="List 3"/>
    <w:basedOn w:val="Normal"/>
    <w:uiPriority w:val="99"/>
    <w:unhideWhenUsed/>
    <w:qFormat/>
    <w:rsid w:val="00AD4D76"/>
    <w:pPr>
      <w:spacing w:after="200" w:line="276" w:lineRule="auto"/>
      <w:ind w:left="1080" w:hanging="360"/>
      <w:contextualSpacing/>
    </w:pPr>
    <w:rPr>
      <w:rFonts w:asciiTheme="minorHAnsi" w:eastAsiaTheme="minorEastAsia" w:hAnsiTheme="minorHAnsi" w:cstheme="minorBidi"/>
      <w:sz w:val="22"/>
      <w:szCs w:val="22"/>
    </w:rPr>
  </w:style>
  <w:style w:type="paragraph" w:styleId="ListBullet">
    <w:name w:val="List Bullet"/>
    <w:basedOn w:val="Normal"/>
    <w:uiPriority w:val="99"/>
    <w:unhideWhenUsed/>
    <w:qFormat/>
    <w:rsid w:val="00AD4D76"/>
    <w:pPr>
      <w:numPr>
        <w:numId w:val="18"/>
      </w:numPr>
      <w:spacing w:after="200" w:line="276" w:lineRule="auto"/>
      <w:contextualSpacing/>
    </w:pPr>
    <w:rPr>
      <w:rFonts w:asciiTheme="minorHAnsi" w:eastAsiaTheme="minorEastAsia" w:hAnsiTheme="minorHAnsi" w:cstheme="minorBidi"/>
      <w:sz w:val="22"/>
      <w:szCs w:val="22"/>
    </w:rPr>
  </w:style>
  <w:style w:type="paragraph" w:styleId="ListBullet2">
    <w:name w:val="List Bullet 2"/>
    <w:basedOn w:val="Normal"/>
    <w:uiPriority w:val="99"/>
    <w:unhideWhenUsed/>
    <w:qFormat/>
    <w:rsid w:val="00AD4D76"/>
    <w:pPr>
      <w:numPr>
        <w:numId w:val="19"/>
      </w:numPr>
      <w:spacing w:after="200" w:line="276" w:lineRule="auto"/>
      <w:contextualSpacing/>
    </w:pPr>
    <w:rPr>
      <w:rFonts w:asciiTheme="minorHAnsi" w:eastAsiaTheme="minorEastAsia" w:hAnsiTheme="minorHAnsi" w:cstheme="minorBidi"/>
      <w:sz w:val="22"/>
      <w:szCs w:val="22"/>
    </w:rPr>
  </w:style>
  <w:style w:type="paragraph" w:styleId="ListBullet3">
    <w:name w:val="List Bullet 3"/>
    <w:basedOn w:val="Normal"/>
    <w:uiPriority w:val="99"/>
    <w:unhideWhenUsed/>
    <w:rsid w:val="00AD4D76"/>
    <w:pPr>
      <w:numPr>
        <w:numId w:val="20"/>
      </w:numPr>
      <w:spacing w:after="200" w:line="276" w:lineRule="auto"/>
      <w:contextualSpacing/>
    </w:pPr>
    <w:rPr>
      <w:rFonts w:asciiTheme="minorHAnsi" w:eastAsiaTheme="minorEastAsia" w:hAnsiTheme="minorHAnsi" w:cstheme="minorBidi"/>
      <w:sz w:val="22"/>
      <w:szCs w:val="22"/>
    </w:rPr>
  </w:style>
  <w:style w:type="paragraph" w:styleId="ListContinue">
    <w:name w:val="List Continue"/>
    <w:basedOn w:val="Normal"/>
    <w:uiPriority w:val="99"/>
    <w:unhideWhenUsed/>
    <w:qFormat/>
    <w:rsid w:val="00AD4D76"/>
    <w:pPr>
      <w:spacing w:after="120" w:line="276" w:lineRule="auto"/>
      <w:ind w:left="360"/>
      <w:contextualSpacing/>
    </w:pPr>
    <w:rPr>
      <w:rFonts w:asciiTheme="minorHAnsi" w:eastAsiaTheme="minorEastAsia" w:hAnsiTheme="minorHAnsi" w:cstheme="minorBidi"/>
      <w:sz w:val="22"/>
      <w:szCs w:val="22"/>
    </w:rPr>
  </w:style>
  <w:style w:type="paragraph" w:styleId="ListContinue2">
    <w:name w:val="List Continue 2"/>
    <w:basedOn w:val="Normal"/>
    <w:uiPriority w:val="99"/>
    <w:unhideWhenUsed/>
    <w:qFormat/>
    <w:rsid w:val="00AD4D76"/>
    <w:pPr>
      <w:spacing w:after="120" w:line="276" w:lineRule="auto"/>
      <w:ind w:left="720"/>
      <w:contextualSpacing/>
    </w:pPr>
    <w:rPr>
      <w:rFonts w:asciiTheme="minorHAnsi" w:eastAsiaTheme="minorEastAsia" w:hAnsiTheme="minorHAnsi" w:cstheme="minorBidi"/>
      <w:sz w:val="22"/>
      <w:szCs w:val="22"/>
    </w:rPr>
  </w:style>
  <w:style w:type="paragraph" w:styleId="ListContinue3">
    <w:name w:val="List Continue 3"/>
    <w:basedOn w:val="Normal"/>
    <w:uiPriority w:val="99"/>
    <w:unhideWhenUsed/>
    <w:qFormat/>
    <w:rsid w:val="00AD4D76"/>
    <w:pPr>
      <w:spacing w:after="120" w:line="276" w:lineRule="auto"/>
      <w:ind w:left="1080"/>
      <w:contextualSpacing/>
    </w:pPr>
    <w:rPr>
      <w:rFonts w:asciiTheme="minorHAnsi" w:eastAsiaTheme="minorEastAsia" w:hAnsiTheme="minorHAnsi" w:cstheme="minorBidi"/>
      <w:sz w:val="22"/>
      <w:szCs w:val="22"/>
    </w:rPr>
  </w:style>
  <w:style w:type="paragraph" w:styleId="ListNumber">
    <w:name w:val="List Number"/>
    <w:basedOn w:val="Normal"/>
    <w:uiPriority w:val="99"/>
    <w:unhideWhenUsed/>
    <w:qFormat/>
    <w:rsid w:val="00AD4D76"/>
    <w:pPr>
      <w:numPr>
        <w:numId w:val="21"/>
      </w:numPr>
      <w:spacing w:after="200" w:line="276" w:lineRule="auto"/>
      <w:contextualSpacing/>
    </w:pPr>
    <w:rPr>
      <w:rFonts w:asciiTheme="minorHAnsi" w:eastAsiaTheme="minorEastAsia" w:hAnsiTheme="minorHAnsi" w:cstheme="minorBidi"/>
      <w:sz w:val="22"/>
      <w:szCs w:val="22"/>
    </w:rPr>
  </w:style>
  <w:style w:type="paragraph" w:styleId="ListNumber2">
    <w:name w:val="List Number 2"/>
    <w:basedOn w:val="Normal"/>
    <w:uiPriority w:val="99"/>
    <w:unhideWhenUsed/>
    <w:qFormat/>
    <w:rsid w:val="00AD4D76"/>
    <w:pPr>
      <w:numPr>
        <w:numId w:val="22"/>
      </w:numPr>
      <w:spacing w:after="200" w:line="276" w:lineRule="auto"/>
      <w:contextualSpacing/>
    </w:pPr>
    <w:rPr>
      <w:rFonts w:asciiTheme="minorHAnsi" w:eastAsiaTheme="minorEastAsia" w:hAnsiTheme="minorHAnsi" w:cstheme="minorBidi"/>
      <w:sz w:val="22"/>
      <w:szCs w:val="22"/>
    </w:rPr>
  </w:style>
  <w:style w:type="paragraph" w:styleId="ListNumber3">
    <w:name w:val="List Number 3"/>
    <w:basedOn w:val="Normal"/>
    <w:uiPriority w:val="99"/>
    <w:unhideWhenUsed/>
    <w:qFormat/>
    <w:rsid w:val="00AD4D76"/>
    <w:pPr>
      <w:numPr>
        <w:numId w:val="23"/>
      </w:numPr>
      <w:spacing w:after="200" w:line="276" w:lineRule="auto"/>
      <w:contextualSpacing/>
    </w:pPr>
    <w:rPr>
      <w:rFonts w:asciiTheme="minorHAnsi" w:eastAsiaTheme="minorEastAsia" w:hAnsiTheme="minorHAnsi" w:cstheme="minorBidi"/>
      <w:sz w:val="22"/>
      <w:szCs w:val="22"/>
    </w:rPr>
  </w:style>
  <w:style w:type="paragraph" w:styleId="MacroText">
    <w:name w:val="macro"/>
    <w:link w:val="MacroTextChar"/>
    <w:uiPriority w:val="99"/>
    <w:unhideWhenUsed/>
    <w:qFormat/>
    <w:rsid w:val="00AD4D76"/>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rPr>
  </w:style>
  <w:style w:type="character" w:customStyle="1" w:styleId="MacroTextChar">
    <w:name w:val="Macro Text Char"/>
    <w:basedOn w:val="DefaultParagraphFont"/>
    <w:link w:val="MacroText"/>
    <w:uiPriority w:val="99"/>
    <w:qFormat/>
    <w:rsid w:val="00AD4D76"/>
    <w:rPr>
      <w:rFonts w:ascii="Courier" w:eastAsiaTheme="minorEastAsia" w:hAnsi="Courier"/>
      <w:sz w:val="20"/>
      <w:szCs w:val="20"/>
    </w:rPr>
  </w:style>
  <w:style w:type="character" w:styleId="PageNumber">
    <w:name w:val="page number"/>
    <w:basedOn w:val="DefaultParagraphFont"/>
    <w:uiPriority w:val="99"/>
    <w:qFormat/>
    <w:rsid w:val="00AD4D76"/>
    <w:rPr>
      <w:rFonts w:cs="Times New Roman"/>
    </w:rPr>
  </w:style>
  <w:style w:type="character" w:styleId="Strong">
    <w:name w:val="Strong"/>
    <w:basedOn w:val="DefaultParagraphFont"/>
    <w:uiPriority w:val="22"/>
    <w:qFormat/>
    <w:rsid w:val="00AD4D76"/>
    <w:rPr>
      <w:rFonts w:cs="Times New Roman"/>
      <w:b/>
    </w:rPr>
  </w:style>
  <w:style w:type="paragraph" w:styleId="Subtitle">
    <w:name w:val="Subtitle"/>
    <w:basedOn w:val="Normal"/>
    <w:next w:val="Normal"/>
    <w:link w:val="SubtitleChar"/>
    <w:uiPriority w:val="11"/>
    <w:qFormat/>
    <w:rsid w:val="00AD4D76"/>
    <w:pPr>
      <w:spacing w:before="120" w:after="160"/>
      <w:ind w:left="720" w:hanging="720"/>
    </w:pPr>
    <w:rPr>
      <w:rFonts w:asciiTheme="minorHAnsi" w:eastAsiaTheme="minorEastAsia" w:hAnsiTheme="minorHAnsi" w:cstheme="minorBidi"/>
      <w:color w:val="595959" w:themeColor="text1" w:themeTint="A6"/>
      <w:spacing w:val="15"/>
      <w:sz w:val="22"/>
      <w:szCs w:val="22"/>
    </w:rPr>
  </w:style>
  <w:style w:type="character" w:customStyle="1" w:styleId="SubtitleChar">
    <w:name w:val="Subtitle Char"/>
    <w:basedOn w:val="DefaultParagraphFont"/>
    <w:link w:val="Subtitle"/>
    <w:uiPriority w:val="11"/>
    <w:rsid w:val="00AD4D76"/>
    <w:rPr>
      <w:rFonts w:eastAsiaTheme="minorEastAsia"/>
      <w:color w:val="595959" w:themeColor="text1" w:themeTint="A6"/>
      <w:spacing w:val="15"/>
    </w:rPr>
  </w:style>
  <w:style w:type="paragraph" w:styleId="Title">
    <w:name w:val="Title"/>
    <w:basedOn w:val="Normal"/>
    <w:next w:val="Normal"/>
    <w:link w:val="TitleChar"/>
    <w:uiPriority w:val="10"/>
    <w:qFormat/>
    <w:rsid w:val="00AD4D76"/>
    <w:pPr>
      <w:tabs>
        <w:tab w:val="left" w:pos="2268"/>
      </w:tabs>
      <w:spacing w:before="240" w:after="240" w:line="276" w:lineRule="auto"/>
      <w:ind w:left="964" w:hanging="964"/>
      <w:jc w:val="center"/>
    </w:pPr>
    <w:rPr>
      <w:rFonts w:ascii="SVN-Aptima" w:hAnsi="SVN-Aptima"/>
      <w:b/>
      <w:color w:val="0000FF"/>
      <w:sz w:val="32"/>
    </w:rPr>
  </w:style>
  <w:style w:type="character" w:customStyle="1" w:styleId="TitleChar">
    <w:name w:val="Title Char"/>
    <w:basedOn w:val="DefaultParagraphFont"/>
    <w:link w:val="Title"/>
    <w:uiPriority w:val="10"/>
    <w:qFormat/>
    <w:rsid w:val="00AD4D76"/>
    <w:rPr>
      <w:rFonts w:ascii="SVN-Aptima" w:eastAsia="Times New Roman" w:hAnsi="SVN-Aptima" w:cs="Times New Roman"/>
      <w:b/>
      <w:color w:val="0000FF"/>
      <w:sz w:val="32"/>
      <w:szCs w:val="24"/>
    </w:rPr>
  </w:style>
  <w:style w:type="paragraph" w:styleId="TOC1">
    <w:name w:val="toc 1"/>
    <w:basedOn w:val="Normal"/>
    <w:next w:val="Normal"/>
    <w:autoRedefine/>
    <w:uiPriority w:val="39"/>
    <w:unhideWhenUsed/>
    <w:qFormat/>
    <w:rsid w:val="00AD4D76"/>
    <w:pPr>
      <w:shd w:val="clear" w:color="auto" w:fill="0000FF"/>
      <w:tabs>
        <w:tab w:val="left" w:pos="1320"/>
        <w:tab w:val="right" w:leader="dot" w:pos="10819"/>
      </w:tabs>
      <w:spacing w:after="100"/>
      <w:jc w:val="both"/>
    </w:pPr>
    <w:rPr>
      <w:rFonts w:ascii="Roboto" w:eastAsia="Palatino Linotype" w:hAnsi="Roboto" w:cs="Palatino Linotype"/>
      <w:b/>
      <w:color w:val="FFFFFF" w:themeColor="background1"/>
      <w:sz w:val="28"/>
      <w:szCs w:val="23"/>
    </w:rPr>
  </w:style>
  <w:style w:type="paragraph" w:styleId="TOC2">
    <w:name w:val="toc 2"/>
    <w:basedOn w:val="Normal"/>
    <w:next w:val="Normal"/>
    <w:autoRedefine/>
    <w:uiPriority w:val="39"/>
    <w:unhideWhenUsed/>
    <w:qFormat/>
    <w:rsid w:val="00AD4D76"/>
    <w:pPr>
      <w:spacing w:after="100"/>
      <w:ind w:left="240"/>
      <w:jc w:val="both"/>
    </w:pPr>
    <w:rPr>
      <w:rFonts w:ascii="Roboto" w:eastAsia="Palatino Linotype" w:hAnsi="Roboto" w:cs="Palatino Linotype"/>
      <w:color w:val="CC0099"/>
      <w:sz w:val="23"/>
      <w:szCs w:val="23"/>
    </w:rPr>
  </w:style>
  <w:style w:type="paragraph" w:styleId="TOC3">
    <w:name w:val="toc 3"/>
    <w:basedOn w:val="Normal"/>
    <w:next w:val="Normal"/>
    <w:autoRedefine/>
    <w:uiPriority w:val="39"/>
    <w:unhideWhenUsed/>
    <w:rsid w:val="00AD4D76"/>
    <w:pPr>
      <w:spacing w:after="100"/>
      <w:ind w:left="480"/>
      <w:jc w:val="both"/>
    </w:pPr>
    <w:rPr>
      <w:rFonts w:ascii="Roboto" w:eastAsia="Palatino Linotype" w:hAnsi="Roboto" w:cs="Palatino Linotype"/>
      <w:b/>
      <w:color w:val="0000FF"/>
      <w:sz w:val="23"/>
      <w:szCs w:val="23"/>
    </w:rPr>
  </w:style>
  <w:style w:type="paragraph" w:styleId="TOC4">
    <w:name w:val="toc 4"/>
    <w:basedOn w:val="Normal"/>
    <w:next w:val="Normal"/>
    <w:autoRedefine/>
    <w:uiPriority w:val="39"/>
    <w:unhideWhenUsed/>
    <w:qFormat/>
    <w:rsid w:val="00AD4D76"/>
    <w:pPr>
      <w:spacing w:after="100"/>
      <w:ind w:left="720"/>
      <w:jc w:val="both"/>
    </w:pPr>
    <w:rPr>
      <w:rFonts w:ascii="Palatino Linotype" w:eastAsia="Palatino Linotype" w:hAnsi="Palatino Linotype" w:cs="Palatino Linotype"/>
      <w:sz w:val="23"/>
      <w:szCs w:val="23"/>
    </w:rPr>
  </w:style>
  <w:style w:type="table" w:styleId="LightShading">
    <w:name w:val="Light Shading"/>
    <w:basedOn w:val="TableNormal"/>
    <w:uiPriority w:val="60"/>
    <w:qFormat/>
    <w:rsid w:val="00AD4D76"/>
    <w:pPr>
      <w:spacing w:after="0" w:line="240" w:lineRule="auto"/>
    </w:pPr>
    <w:rPr>
      <w:rFonts w:eastAsiaTheme="minorEastAsia"/>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sid w:val="00AD4D76"/>
    <w:pPr>
      <w:spacing w:after="0" w:line="240" w:lineRule="auto"/>
    </w:pPr>
    <w:rPr>
      <w:rFonts w:eastAsiaTheme="minorEastAsia"/>
      <w:color w:val="2F5496" w:themeColor="accent1" w:themeShade="BF"/>
    </w:rPr>
    <w:tblPr>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qFormat/>
    <w:rsid w:val="00AD4D76"/>
    <w:pPr>
      <w:spacing w:after="0" w:line="240" w:lineRule="auto"/>
    </w:pPr>
    <w:rPr>
      <w:rFonts w:eastAsiaTheme="minorEastAsia"/>
      <w:color w:val="C45911" w:themeColor="accent2" w:themeShade="BF"/>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qFormat/>
    <w:rsid w:val="00AD4D76"/>
    <w:pPr>
      <w:spacing w:after="0" w:line="240" w:lineRule="auto"/>
    </w:pPr>
    <w:rPr>
      <w:rFonts w:eastAsiaTheme="minorEastAsia"/>
      <w:color w:val="7B7B7B" w:themeColor="accent3" w:themeShade="BF"/>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qFormat/>
    <w:rsid w:val="00AD4D76"/>
    <w:pPr>
      <w:spacing w:after="0" w:line="240" w:lineRule="auto"/>
    </w:pPr>
    <w:rPr>
      <w:rFonts w:eastAsiaTheme="minorEastAsia"/>
      <w:color w:val="BF8F00" w:themeColor="accent4" w:themeShade="BF"/>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qFormat/>
    <w:rsid w:val="00AD4D76"/>
    <w:pPr>
      <w:spacing w:after="0" w:line="240" w:lineRule="auto"/>
    </w:pPr>
    <w:rPr>
      <w:rFonts w:eastAsiaTheme="minorEastAsia"/>
      <w:color w:val="2E74B5" w:themeColor="accent5" w:themeShade="BF"/>
    </w:rPr>
    <w:tblPr>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qFormat/>
    <w:rsid w:val="00AD4D76"/>
    <w:pPr>
      <w:spacing w:after="0" w:line="240" w:lineRule="auto"/>
    </w:pPr>
    <w:rPr>
      <w:rFonts w:eastAsiaTheme="minorEastAsia"/>
      <w:color w:val="538135" w:themeColor="accent6" w:themeShade="BF"/>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qFormat/>
    <w:rsid w:val="00AD4D76"/>
    <w:pPr>
      <w:spacing w:after="0" w:line="240" w:lineRule="auto"/>
    </w:pPr>
    <w:rPr>
      <w:rFonts w:eastAsiaTheme="minorEastAsia"/>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rsid w:val="00AD4D76"/>
    <w:pPr>
      <w:spacing w:after="0" w:line="240" w:lineRule="auto"/>
    </w:pPr>
    <w:rPr>
      <w:rFonts w:eastAsiaTheme="minorEastAsia"/>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qFormat/>
    <w:rsid w:val="00AD4D76"/>
    <w:pPr>
      <w:spacing w:after="0" w:line="240" w:lineRule="auto"/>
    </w:pPr>
    <w:rPr>
      <w:rFonts w:eastAsiaTheme="minorEastAsia"/>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qFormat/>
    <w:rsid w:val="00AD4D76"/>
    <w:pPr>
      <w:spacing w:after="0" w:line="240" w:lineRule="auto"/>
    </w:pPr>
    <w:rPr>
      <w:rFonts w:eastAsiaTheme="minorEastAsia"/>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AD4D76"/>
    <w:pPr>
      <w:spacing w:after="0" w:line="240" w:lineRule="auto"/>
    </w:pPr>
    <w:rPr>
      <w:rFonts w:eastAsiaTheme="minorEastAsia"/>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qFormat/>
    <w:rsid w:val="00AD4D76"/>
    <w:pPr>
      <w:spacing w:after="0" w:line="240" w:lineRule="auto"/>
    </w:pPr>
    <w:rPr>
      <w:rFonts w:eastAsiaTheme="minorEastAsia"/>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qFormat/>
    <w:rsid w:val="00AD4D76"/>
    <w:pPr>
      <w:spacing w:after="0" w:line="240" w:lineRule="auto"/>
    </w:pPr>
    <w:rPr>
      <w:rFonts w:eastAsiaTheme="minorEastAsia"/>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qFormat/>
    <w:rsid w:val="00AD4D76"/>
    <w:pPr>
      <w:spacing w:after="0" w:line="240" w:lineRule="auto"/>
    </w:pPr>
    <w:rPr>
      <w:rFonts w:eastAsiaTheme="minorEastAsia"/>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rsid w:val="00AD4D76"/>
    <w:pPr>
      <w:spacing w:after="0" w:line="240" w:lineRule="auto"/>
    </w:pPr>
    <w:rPr>
      <w:rFonts w:eastAsiaTheme="minorEastAsia"/>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LightGrid-Accent2">
    <w:name w:val="Light Grid Accent 2"/>
    <w:basedOn w:val="TableNormal"/>
    <w:uiPriority w:val="62"/>
    <w:qFormat/>
    <w:rsid w:val="00AD4D76"/>
    <w:pPr>
      <w:spacing w:after="0" w:line="240" w:lineRule="auto"/>
    </w:pPr>
    <w:rPr>
      <w:rFonts w:eastAsiaTheme="minorEastAsia"/>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LightGrid-Accent3">
    <w:name w:val="Light Grid Accent 3"/>
    <w:basedOn w:val="TableNormal"/>
    <w:uiPriority w:val="62"/>
    <w:qFormat/>
    <w:rsid w:val="00AD4D76"/>
    <w:pPr>
      <w:spacing w:after="0" w:line="240" w:lineRule="auto"/>
    </w:pPr>
    <w:rPr>
      <w:rFonts w:eastAsiaTheme="minorEastAsia"/>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LightGrid-Accent4">
    <w:name w:val="Light Grid Accent 4"/>
    <w:basedOn w:val="TableNormal"/>
    <w:uiPriority w:val="62"/>
    <w:qFormat/>
    <w:rsid w:val="00AD4D76"/>
    <w:pPr>
      <w:spacing w:after="0" w:line="240" w:lineRule="auto"/>
    </w:pPr>
    <w:rPr>
      <w:rFonts w:eastAsiaTheme="minorEastAsia"/>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LightGrid-Accent5">
    <w:name w:val="Light Grid Accent 5"/>
    <w:basedOn w:val="TableNormal"/>
    <w:uiPriority w:val="62"/>
    <w:qFormat/>
    <w:rsid w:val="00AD4D76"/>
    <w:pPr>
      <w:spacing w:after="0" w:line="240" w:lineRule="auto"/>
    </w:pPr>
    <w:rPr>
      <w:rFonts w:eastAsiaTheme="minorEastAsia"/>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LightGrid-Accent6">
    <w:name w:val="Light Grid Accent 6"/>
    <w:basedOn w:val="TableNormal"/>
    <w:uiPriority w:val="62"/>
    <w:qFormat/>
    <w:rsid w:val="00AD4D76"/>
    <w:pPr>
      <w:spacing w:after="0" w:line="240" w:lineRule="auto"/>
    </w:pPr>
    <w:rPr>
      <w:rFonts w:eastAsiaTheme="minorEastAsia"/>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MediumShading1">
    <w:name w:val="Medium Shading 1"/>
    <w:basedOn w:val="TableNormal"/>
    <w:uiPriority w:val="63"/>
    <w:qFormat/>
    <w:rsid w:val="00AD4D76"/>
    <w:pPr>
      <w:spacing w:after="0" w:line="240" w:lineRule="auto"/>
    </w:pPr>
    <w:rPr>
      <w:rFonts w:eastAsiaTheme="minorEastAsia"/>
    </w:rPr>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D4D76"/>
    <w:pPr>
      <w:spacing w:after="0" w:line="240" w:lineRule="auto"/>
    </w:pPr>
    <w:rPr>
      <w:rFonts w:eastAsiaTheme="minorEastAsia"/>
    </w:rPr>
    <w:tblPr>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D4D76"/>
    <w:pPr>
      <w:spacing w:after="0" w:line="240" w:lineRule="auto"/>
    </w:pPr>
    <w:rPr>
      <w:rFonts w:eastAsiaTheme="minorEastAsia"/>
    </w:rPr>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D4D76"/>
    <w:pPr>
      <w:spacing w:after="0" w:line="240" w:lineRule="auto"/>
    </w:pPr>
    <w:rPr>
      <w:rFonts w:eastAsiaTheme="minorEastAsia"/>
    </w:rPr>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D4D76"/>
    <w:pPr>
      <w:spacing w:after="0" w:line="240" w:lineRule="auto"/>
    </w:pPr>
    <w:rPr>
      <w:rFonts w:eastAsiaTheme="minorEastAsia"/>
    </w:rPr>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D4D76"/>
    <w:pPr>
      <w:spacing w:after="0" w:line="240" w:lineRule="auto"/>
    </w:pPr>
    <w:rPr>
      <w:rFonts w:eastAsiaTheme="minorEastAsia"/>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D4D76"/>
    <w:pPr>
      <w:spacing w:after="0" w:line="240" w:lineRule="auto"/>
    </w:pPr>
    <w:rPr>
      <w:rFonts w:eastAsiaTheme="minorEastAsia"/>
    </w:rPr>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D4D76"/>
    <w:pPr>
      <w:spacing w:after="0" w:line="240" w:lineRule="auto"/>
    </w:pPr>
    <w:rPr>
      <w:rFonts w:eastAsiaTheme="minorEastAsia"/>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D4D76"/>
    <w:pPr>
      <w:spacing w:after="0" w:line="240" w:lineRule="auto"/>
    </w:pPr>
    <w:rPr>
      <w:rFonts w:eastAsiaTheme="minorEastAsia"/>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D4D76"/>
    <w:pPr>
      <w:spacing w:after="0" w:line="240" w:lineRule="auto"/>
    </w:pPr>
    <w:rPr>
      <w:rFonts w:eastAsiaTheme="minorEastAsia"/>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rsid w:val="00AD4D76"/>
    <w:pPr>
      <w:spacing w:after="0" w:line="240" w:lineRule="auto"/>
    </w:pPr>
    <w:rPr>
      <w:rFonts w:eastAsiaTheme="minorEastAsia"/>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rsid w:val="00AD4D76"/>
    <w:pPr>
      <w:spacing w:after="0" w:line="240" w:lineRule="auto"/>
    </w:pPr>
    <w:rPr>
      <w:rFonts w:eastAsiaTheme="minorEastAsia"/>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rsid w:val="00AD4D76"/>
    <w:pPr>
      <w:spacing w:after="0" w:line="240" w:lineRule="auto"/>
    </w:pPr>
    <w:rPr>
      <w:rFonts w:eastAsiaTheme="minorEastAsia"/>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D4D76"/>
    <w:pPr>
      <w:spacing w:after="0" w:line="240" w:lineRule="auto"/>
    </w:pPr>
    <w:rPr>
      <w:rFonts w:eastAsiaTheme="minorEastAsia"/>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AD4D76"/>
    <w:pPr>
      <w:spacing w:after="0" w:line="240" w:lineRule="auto"/>
    </w:pPr>
    <w:rPr>
      <w:rFonts w:eastAsiaTheme="minorEastAsia"/>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D4D76"/>
    <w:pPr>
      <w:spacing w:after="0" w:line="240" w:lineRule="auto"/>
    </w:pPr>
    <w:rPr>
      <w:rFonts w:eastAsiaTheme="minorEastAsia"/>
      <w:color w:val="000000" w:themeColor="text1"/>
    </w:rPr>
    <w:tblPr>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AD4D76"/>
    <w:pPr>
      <w:spacing w:after="0" w:line="240" w:lineRule="auto"/>
    </w:pPr>
    <w:rPr>
      <w:rFonts w:eastAsiaTheme="minorEastAsia"/>
      <w:color w:val="000000" w:themeColor="text1"/>
    </w:rPr>
    <w:tblPr>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qFormat/>
    <w:rsid w:val="00AD4D76"/>
    <w:pPr>
      <w:spacing w:after="0" w:line="240" w:lineRule="auto"/>
    </w:pPr>
    <w:rPr>
      <w:rFonts w:eastAsiaTheme="minorEastAsia"/>
      <w:color w:val="000000" w:themeColor="text1"/>
    </w:rPr>
    <w:tblPr>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AD4D76"/>
    <w:pPr>
      <w:spacing w:after="0" w:line="240" w:lineRule="auto"/>
    </w:pPr>
    <w:rPr>
      <w:rFonts w:eastAsiaTheme="minorEastAsia"/>
      <w:color w:val="000000" w:themeColor="text1"/>
    </w:rPr>
    <w:tblPr>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qFormat/>
    <w:rsid w:val="00AD4D76"/>
    <w:pPr>
      <w:spacing w:after="0" w:line="240" w:lineRule="auto"/>
    </w:pPr>
    <w:rPr>
      <w:rFonts w:eastAsiaTheme="minorEastAsia"/>
      <w:color w:val="000000" w:themeColor="text1"/>
    </w:rPr>
    <w:tblPr>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qFormat/>
    <w:rsid w:val="00AD4D76"/>
    <w:pPr>
      <w:spacing w:after="0" w:line="240" w:lineRule="auto"/>
    </w:pPr>
    <w:rPr>
      <w:rFonts w:eastAsiaTheme="minorEastAsia"/>
      <w:color w:val="000000" w:themeColor="text1"/>
    </w:rPr>
    <w:tblPr>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qFormat/>
    <w:rsid w:val="00AD4D76"/>
    <w:pPr>
      <w:spacing w:after="0" w:line="240" w:lineRule="auto"/>
    </w:pPr>
    <w:rPr>
      <w:rFonts w:eastAsiaTheme="minorEastAsia"/>
    </w:rPr>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qFormat/>
    <w:rsid w:val="00AD4D76"/>
    <w:pPr>
      <w:spacing w:after="0" w:line="240" w:lineRule="auto"/>
    </w:pPr>
    <w:rPr>
      <w:rFonts w:eastAsiaTheme="minorEastAsia"/>
    </w:rPr>
    <w:tblPr>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CellMar>
        <w:top w:w="0" w:type="dxa"/>
        <w:left w:w="108" w:type="dxa"/>
        <w:bottom w:w="0" w:type="dxa"/>
        <w:right w:w="108" w:type="dxa"/>
      </w:tblCellMar>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qFormat/>
    <w:rsid w:val="00AD4D76"/>
    <w:pPr>
      <w:spacing w:after="0" w:line="240" w:lineRule="auto"/>
    </w:pPr>
    <w:rPr>
      <w:rFonts w:eastAsiaTheme="minorEastAsia"/>
    </w:rPr>
    <w:tblPr>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qFormat/>
    <w:rsid w:val="00AD4D76"/>
    <w:pPr>
      <w:spacing w:after="0" w:line="240" w:lineRule="auto"/>
    </w:pPr>
    <w:rPr>
      <w:rFonts w:eastAsiaTheme="minorEastAsia"/>
    </w:rPr>
    <w:tblPr>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qFormat/>
    <w:rsid w:val="00AD4D76"/>
    <w:pPr>
      <w:spacing w:after="0" w:line="240" w:lineRule="auto"/>
    </w:pPr>
    <w:rPr>
      <w:rFonts w:eastAsiaTheme="minorEastAsia"/>
    </w:rPr>
    <w:tblPr>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qFormat/>
    <w:rsid w:val="00AD4D76"/>
    <w:pPr>
      <w:spacing w:after="0" w:line="240" w:lineRule="auto"/>
    </w:pPr>
    <w:rPr>
      <w:rFonts w:eastAsiaTheme="minorEastAsia"/>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qFormat/>
    <w:rsid w:val="00AD4D76"/>
    <w:pPr>
      <w:spacing w:after="0" w:line="240" w:lineRule="auto"/>
    </w:pPr>
    <w:rPr>
      <w:rFonts w:eastAsiaTheme="minorEastAsia"/>
    </w:rPr>
    <w:tblPr>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sid w:val="00AD4D76"/>
    <w:pPr>
      <w:spacing w:after="0" w:line="240" w:lineRule="auto"/>
    </w:pPr>
    <w:rPr>
      <w:rFonts w:asciiTheme="majorHAnsi" w:eastAsiaTheme="majorEastAsia" w:hAnsiTheme="majorHAnsi" w:cstheme="majorBidi"/>
      <w:color w:val="000000" w:themeColor="text1"/>
    </w:rPr>
    <w:tblPr>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qFormat/>
    <w:rsid w:val="00AD4D76"/>
    <w:pPr>
      <w:spacing w:after="0" w:line="240" w:lineRule="auto"/>
    </w:pPr>
    <w:rPr>
      <w:rFonts w:eastAsiaTheme="minorEastAsia"/>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qFormat/>
    <w:rsid w:val="00AD4D76"/>
    <w:pPr>
      <w:spacing w:after="0" w:line="240" w:lineRule="auto"/>
    </w:pPr>
    <w:rPr>
      <w:rFonts w:eastAsiaTheme="minorEastAsia"/>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MediumGrid3-Accent2">
    <w:name w:val="Medium Grid 3 Accent 2"/>
    <w:basedOn w:val="TableNormal"/>
    <w:uiPriority w:val="69"/>
    <w:qFormat/>
    <w:rsid w:val="00AD4D76"/>
    <w:pPr>
      <w:spacing w:after="0" w:line="240" w:lineRule="auto"/>
    </w:pPr>
    <w:rPr>
      <w:rFonts w:eastAsiaTheme="minorEastAsia"/>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MediumGrid3-Accent3">
    <w:name w:val="Medium Grid 3 Accent 3"/>
    <w:basedOn w:val="TableNormal"/>
    <w:uiPriority w:val="69"/>
    <w:qFormat/>
    <w:rsid w:val="00AD4D76"/>
    <w:pPr>
      <w:spacing w:after="0" w:line="240" w:lineRule="auto"/>
    </w:pPr>
    <w:rPr>
      <w:rFonts w:eastAsiaTheme="minorEastAsia"/>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MediumGrid3-Accent4">
    <w:name w:val="Medium Grid 3 Accent 4"/>
    <w:basedOn w:val="TableNormal"/>
    <w:uiPriority w:val="69"/>
    <w:qFormat/>
    <w:rsid w:val="00AD4D76"/>
    <w:pPr>
      <w:spacing w:after="0" w:line="240" w:lineRule="auto"/>
    </w:pPr>
    <w:rPr>
      <w:rFonts w:eastAsiaTheme="minorEastAsia"/>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MediumGrid3-Accent5">
    <w:name w:val="Medium Grid 3 Accent 5"/>
    <w:basedOn w:val="TableNormal"/>
    <w:uiPriority w:val="69"/>
    <w:qFormat/>
    <w:rsid w:val="00AD4D76"/>
    <w:pPr>
      <w:spacing w:after="0" w:line="240" w:lineRule="auto"/>
    </w:pPr>
    <w:rPr>
      <w:rFonts w:eastAsiaTheme="minorEastAsia"/>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5" w:themeFillTint="7F"/>
      </w:tcPr>
    </w:tblStylePr>
  </w:style>
  <w:style w:type="table" w:styleId="MediumGrid3-Accent6">
    <w:name w:val="Medium Grid 3 Accent 6"/>
    <w:basedOn w:val="TableNormal"/>
    <w:uiPriority w:val="69"/>
    <w:qFormat/>
    <w:rsid w:val="00AD4D76"/>
    <w:pPr>
      <w:spacing w:after="0" w:line="240" w:lineRule="auto"/>
    </w:pPr>
    <w:rPr>
      <w:rFonts w:eastAsiaTheme="minorEastAsia"/>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DarkList">
    <w:name w:val="Dark List"/>
    <w:basedOn w:val="TableNormal"/>
    <w:uiPriority w:val="70"/>
    <w:qFormat/>
    <w:rsid w:val="00AD4D76"/>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qFormat/>
    <w:rsid w:val="00AD4D76"/>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qFormat/>
    <w:rsid w:val="00AD4D76"/>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qFormat/>
    <w:rsid w:val="00AD4D76"/>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qFormat/>
    <w:rsid w:val="00AD4D76"/>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qFormat/>
    <w:rsid w:val="00AD4D76"/>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qFormat/>
    <w:rsid w:val="00AD4D76"/>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qFormat/>
    <w:rsid w:val="00AD4D76"/>
    <w:pPr>
      <w:spacing w:after="0" w:line="240" w:lineRule="auto"/>
    </w:pPr>
    <w:rPr>
      <w:rFonts w:eastAsiaTheme="minorEastAsia"/>
      <w:color w:val="000000" w:themeColor="text1"/>
    </w:rPr>
    <w:tblPr>
      <w:tblInd w:w="0" w:type="dxa"/>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qFormat/>
    <w:rsid w:val="00AD4D76"/>
    <w:pPr>
      <w:spacing w:after="0" w:line="240" w:lineRule="auto"/>
    </w:pPr>
    <w:rPr>
      <w:rFonts w:eastAsiaTheme="minorEastAsia"/>
      <w:color w:val="000000" w:themeColor="text1"/>
    </w:rPr>
    <w:tblPr>
      <w:tblInd w:w="0" w:type="dxa"/>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qFormat/>
    <w:rsid w:val="00AD4D76"/>
    <w:pPr>
      <w:spacing w:after="0" w:line="240" w:lineRule="auto"/>
    </w:pPr>
    <w:rPr>
      <w:rFonts w:eastAsiaTheme="minorEastAsia"/>
      <w:color w:val="000000" w:themeColor="text1"/>
    </w:rPr>
    <w:tblPr>
      <w:tblInd w:w="0" w:type="dxa"/>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qFormat/>
    <w:rsid w:val="00AD4D76"/>
    <w:pPr>
      <w:spacing w:after="0" w:line="240" w:lineRule="auto"/>
    </w:pPr>
    <w:rPr>
      <w:rFonts w:eastAsiaTheme="minorEastAsia"/>
      <w:color w:val="000000" w:themeColor="text1"/>
    </w:rPr>
    <w:tblPr>
      <w:tblInd w:w="0" w:type="dxa"/>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qFormat/>
    <w:rsid w:val="00AD4D76"/>
    <w:pPr>
      <w:spacing w:after="0" w:line="240" w:lineRule="auto"/>
    </w:pPr>
    <w:rPr>
      <w:rFonts w:eastAsiaTheme="minorEastAsia"/>
      <w:color w:val="000000" w:themeColor="text1"/>
    </w:rPr>
    <w:tblPr>
      <w:tblInd w:w="0" w:type="dxa"/>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qFormat/>
    <w:rsid w:val="00AD4D76"/>
    <w:pPr>
      <w:spacing w:after="0" w:line="240" w:lineRule="auto"/>
    </w:pPr>
    <w:rPr>
      <w:rFonts w:eastAsiaTheme="minorEastAsia"/>
      <w:color w:val="000000" w:themeColor="text1"/>
    </w:rPr>
    <w:tblPr>
      <w:tblInd w:w="0" w:type="dxa"/>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qFormat/>
    <w:rsid w:val="00AD4D76"/>
    <w:pPr>
      <w:spacing w:after="0" w:line="240" w:lineRule="auto"/>
    </w:pPr>
    <w:rPr>
      <w:rFonts w:eastAsiaTheme="minorEastAsia"/>
      <w:color w:val="000000" w:themeColor="text1"/>
    </w:rPr>
    <w:tblPr>
      <w:tblInd w:w="0" w:type="dxa"/>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qFormat/>
    <w:rsid w:val="00AD4D76"/>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qFormat/>
    <w:rsid w:val="00AD4D76"/>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qFormat/>
    <w:rsid w:val="00AD4D76"/>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qFormat/>
    <w:rsid w:val="00AD4D76"/>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qFormat/>
    <w:rsid w:val="00AD4D76"/>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qFormat/>
    <w:rsid w:val="00AD4D76"/>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qFormat/>
    <w:rsid w:val="00AD4D76"/>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qFormat/>
    <w:rsid w:val="00AD4D76"/>
    <w:pPr>
      <w:spacing w:after="0" w:line="240" w:lineRule="auto"/>
    </w:pPr>
    <w:rPr>
      <w:rFonts w:eastAsiaTheme="minorEastAsia"/>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qFormat/>
    <w:rsid w:val="00AD4D76"/>
    <w:pPr>
      <w:spacing w:after="0" w:line="240" w:lineRule="auto"/>
    </w:pPr>
    <w:rPr>
      <w:rFonts w:eastAsiaTheme="minorEastAsia"/>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qFormat/>
    <w:rsid w:val="00AD4D76"/>
    <w:pPr>
      <w:spacing w:after="0" w:line="240" w:lineRule="auto"/>
    </w:pPr>
    <w:rPr>
      <w:rFonts w:eastAsiaTheme="minorEastAsia"/>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qFormat/>
    <w:rsid w:val="00AD4D76"/>
    <w:pPr>
      <w:spacing w:after="0" w:line="240" w:lineRule="auto"/>
    </w:pPr>
    <w:rPr>
      <w:rFonts w:eastAsiaTheme="minorEastAsia"/>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qFormat/>
    <w:rsid w:val="00AD4D76"/>
    <w:pPr>
      <w:spacing w:after="0" w:line="240" w:lineRule="auto"/>
    </w:pPr>
    <w:rPr>
      <w:rFonts w:eastAsiaTheme="minorEastAsia"/>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qFormat/>
    <w:rsid w:val="00AD4D76"/>
    <w:pPr>
      <w:spacing w:after="0" w:line="240" w:lineRule="auto"/>
    </w:pPr>
    <w:rPr>
      <w:rFonts w:eastAsiaTheme="minorEastAsia"/>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qFormat/>
    <w:rsid w:val="00AD4D76"/>
    <w:pPr>
      <w:spacing w:after="0" w:line="240" w:lineRule="auto"/>
    </w:pPr>
    <w:rPr>
      <w:rFonts w:eastAsiaTheme="minorEastAsia"/>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B7A3AA4F82F84F2E8D122C3B6DBBE8C9">
    <w:name w:val="B7A3AA4F82F84F2E8D122C3B6DBBE8C9"/>
    <w:qFormat/>
    <w:rsid w:val="00AD4D76"/>
    <w:pPr>
      <w:spacing w:after="200" w:line="276" w:lineRule="auto"/>
    </w:pPr>
    <w:rPr>
      <w:rFonts w:ascii="Calibri" w:eastAsia="Times New Roman" w:hAnsi="Calibri" w:cs="Times New Roman"/>
    </w:rPr>
  </w:style>
  <w:style w:type="paragraph" w:customStyle="1" w:styleId="pn">
    <w:name w:val="Đáp án"/>
    <w:basedOn w:val="Normal"/>
    <w:link w:val="pnChar"/>
    <w:qFormat/>
    <w:rsid w:val="00AD4D76"/>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link w:val="pn"/>
    <w:qFormat/>
    <w:locked/>
    <w:rsid w:val="00AD4D76"/>
    <w:rPr>
      <w:rFonts w:ascii="Times New Roman" w:eastAsia="Times New Roman" w:hAnsi="Times New Roman" w:cs="Times New Roman"/>
      <w:sz w:val="26"/>
      <w:szCs w:val="26"/>
    </w:rPr>
  </w:style>
  <w:style w:type="character" w:customStyle="1" w:styleId="mi">
    <w:name w:val="mi"/>
    <w:qFormat/>
    <w:rsid w:val="00AD4D76"/>
  </w:style>
  <w:style w:type="character" w:customStyle="1" w:styleId="mo">
    <w:name w:val="mo"/>
    <w:rsid w:val="00AD4D76"/>
  </w:style>
  <w:style w:type="character" w:customStyle="1" w:styleId="mn">
    <w:name w:val="mn"/>
    <w:qFormat/>
    <w:rsid w:val="00AD4D76"/>
  </w:style>
  <w:style w:type="character" w:customStyle="1" w:styleId="NoSpacingChar">
    <w:name w:val="No Spacing Char"/>
    <w:link w:val="NoSpacing"/>
    <w:uiPriority w:val="1"/>
    <w:locked/>
    <w:rsid w:val="00AD4D76"/>
    <w:rPr>
      <w:rFonts w:ascii="Times New Roman" w:eastAsia="Times New Roman" w:hAnsi="Times New Roman" w:cs="Times New Roman"/>
      <w:sz w:val="24"/>
      <w:szCs w:val="24"/>
    </w:rPr>
  </w:style>
  <w:style w:type="paragraph" w:customStyle="1" w:styleId="1">
    <w:name w:val="1"/>
    <w:basedOn w:val="Normal"/>
    <w:autoRedefine/>
    <w:qFormat/>
    <w:rsid w:val="00AD4D76"/>
    <w:pPr>
      <w:spacing w:after="160" w:line="240" w:lineRule="exact"/>
      <w:ind w:firstLine="567"/>
    </w:pPr>
    <w:rPr>
      <w:rFonts w:ascii="Verdana" w:hAnsi="Verdana" w:cs="Verdana"/>
      <w:sz w:val="20"/>
      <w:szCs w:val="20"/>
    </w:rPr>
  </w:style>
  <w:style w:type="character" w:customStyle="1" w:styleId="Bodytext148pt">
    <w:name w:val="Body text (14) + 8 pt"/>
    <w:uiPriority w:val="99"/>
    <w:qFormat/>
    <w:rsid w:val="00AD4D76"/>
    <w:rPr>
      <w:rFonts w:ascii="Times New Roman" w:hAnsi="Times New Roman" w:cs="Times New Roman" w:hint="default"/>
      <w:b/>
      <w:bCs/>
      <w:spacing w:val="2"/>
      <w:sz w:val="16"/>
      <w:szCs w:val="16"/>
      <w:shd w:val="clear" w:color="auto" w:fill="FFFFFF"/>
    </w:rPr>
  </w:style>
  <w:style w:type="character" w:customStyle="1" w:styleId="MTConvertedEquation">
    <w:name w:val="MTConvertedEquation"/>
    <w:basedOn w:val="DefaultParagraphFont"/>
    <w:qFormat/>
    <w:rsid w:val="00AD4D76"/>
    <w:rPr>
      <w:rFonts w:ascii="Times New Roman" w:hAnsi="Times New Roman" w:cs="Times New Roman"/>
      <w:b/>
      <w:color w:val="0000FF"/>
      <w:sz w:val="24"/>
      <w:szCs w:val="24"/>
    </w:rPr>
  </w:style>
  <w:style w:type="character" w:customStyle="1" w:styleId="000-Bi-normalChar">
    <w:name w:val="000-Bài - normal Char"/>
    <w:link w:val="000-Bi-normal"/>
    <w:qFormat/>
    <w:locked/>
    <w:rsid w:val="00AD4D76"/>
    <w:rPr>
      <w:rFonts w:cs="Tahoma"/>
      <w:kern w:val="2"/>
      <w:szCs w:val="24"/>
    </w:rPr>
  </w:style>
  <w:style w:type="paragraph" w:customStyle="1" w:styleId="000-Bi-normal">
    <w:name w:val="000-Bài - normal"/>
    <w:basedOn w:val="Normal"/>
    <w:next w:val="Normal"/>
    <w:link w:val="000-Bi-normalChar"/>
    <w:qFormat/>
    <w:rsid w:val="00AD4D76"/>
    <w:pPr>
      <w:keepNext/>
      <w:keepLines/>
      <w:numPr>
        <w:numId w:val="24"/>
      </w:numPr>
      <w:spacing w:before="240" w:after="100" w:afterAutospacing="1" w:line="254" w:lineRule="auto"/>
      <w:outlineLvl w:val="2"/>
    </w:pPr>
    <w:rPr>
      <w:rFonts w:asciiTheme="minorHAnsi" w:eastAsiaTheme="minorHAnsi" w:hAnsiTheme="minorHAnsi" w:cs="Tahoma"/>
      <w:kern w:val="2"/>
      <w:sz w:val="22"/>
    </w:rPr>
  </w:style>
  <w:style w:type="paragraph" w:customStyle="1" w:styleId="NormalWeb1">
    <w:name w:val="Normal (Web)1"/>
    <w:basedOn w:val="Normal"/>
    <w:next w:val="NormalWeb"/>
    <w:uiPriority w:val="99"/>
    <w:unhideWhenUsed/>
    <w:qFormat/>
    <w:rsid w:val="00AD4D76"/>
    <w:pPr>
      <w:spacing w:before="100" w:beforeAutospacing="1" w:after="100" w:afterAutospacing="1"/>
    </w:pPr>
  </w:style>
  <w:style w:type="paragraph" w:customStyle="1" w:styleId="Default">
    <w:name w:val="Default"/>
    <w:qFormat/>
    <w:rsid w:val="00AD4D76"/>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qFormat/>
    <w:rsid w:val="00AD4D76"/>
  </w:style>
  <w:style w:type="character" w:customStyle="1" w:styleId="IntenseEmphasis1">
    <w:name w:val="Intense Emphasis1"/>
    <w:basedOn w:val="DefaultParagraphFont"/>
    <w:uiPriority w:val="21"/>
    <w:qFormat/>
    <w:rsid w:val="00AD4D76"/>
    <w:rPr>
      <w:b/>
      <w:bCs/>
      <w:i/>
      <w:iCs/>
      <w:color w:val="4472C4" w:themeColor="accent1"/>
    </w:rPr>
  </w:style>
  <w:style w:type="character" w:customStyle="1" w:styleId="fontstyle21">
    <w:name w:val="fontstyle21"/>
    <w:basedOn w:val="DefaultParagraphFont"/>
    <w:qFormat/>
    <w:rsid w:val="00AD4D76"/>
    <w:rPr>
      <w:rFonts w:ascii="TimesNewRomanPSMT" w:hAnsi="TimesNewRomanPSMT" w:hint="default"/>
      <w:color w:val="000000"/>
      <w:sz w:val="24"/>
      <w:szCs w:val="24"/>
    </w:rPr>
  </w:style>
  <w:style w:type="character" w:customStyle="1" w:styleId="fontstyle31">
    <w:name w:val="fontstyle31"/>
    <w:basedOn w:val="DefaultParagraphFont"/>
    <w:qFormat/>
    <w:rsid w:val="00AD4D76"/>
    <w:rPr>
      <w:rFonts w:ascii="TimesNewRomanPS-ItalicMT" w:hAnsi="TimesNewRomanPS-ItalicMT" w:hint="default"/>
      <w:i/>
      <w:iCs/>
      <w:color w:val="000000"/>
      <w:sz w:val="24"/>
      <w:szCs w:val="24"/>
    </w:rPr>
  </w:style>
  <w:style w:type="character" w:customStyle="1" w:styleId="icmr10">
    <w:name w:val="icmr10"/>
    <w:basedOn w:val="DefaultParagraphFont"/>
    <w:qFormat/>
    <w:rsid w:val="00AD4D76"/>
  </w:style>
  <w:style w:type="paragraph" w:customStyle="1" w:styleId="Heading21">
    <w:name w:val="Heading 21"/>
    <w:basedOn w:val="Normal"/>
    <w:next w:val="Normal"/>
    <w:uiPriority w:val="9"/>
    <w:unhideWhenUsed/>
    <w:qFormat/>
    <w:rsid w:val="00AD4D76"/>
    <w:pPr>
      <w:keepNext/>
      <w:keepLines/>
      <w:spacing w:before="200"/>
      <w:ind w:left="720"/>
      <w:outlineLvl w:val="1"/>
    </w:pPr>
    <w:rPr>
      <w:rFonts w:ascii="Cambria" w:hAnsi="Cambria"/>
      <w:b/>
      <w:bCs/>
      <w:color w:val="4F81BD"/>
      <w:sz w:val="26"/>
      <w:szCs w:val="26"/>
    </w:rPr>
  </w:style>
  <w:style w:type="table" w:customStyle="1" w:styleId="TableGrid1">
    <w:name w:val="Table Grid1"/>
    <w:basedOn w:val="TableNormal"/>
    <w:uiPriority w:val="39"/>
    <w:qFormat/>
    <w:rsid w:val="00AD4D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uiPriority w:val="9"/>
    <w:semiHidden/>
    <w:qFormat/>
    <w:rsid w:val="00AD4D76"/>
    <w:rPr>
      <w:rFonts w:asciiTheme="majorHAnsi" w:eastAsiaTheme="majorEastAsia" w:hAnsiTheme="majorHAnsi" w:cstheme="majorBidi"/>
      <w:color w:val="2F5496" w:themeColor="accent1" w:themeShade="BF"/>
      <w:sz w:val="26"/>
      <w:szCs w:val="26"/>
    </w:rPr>
  </w:style>
  <w:style w:type="table" w:customStyle="1" w:styleId="TableGrid11">
    <w:name w:val="Table Grid11"/>
    <w:basedOn w:val="TableNormal"/>
    <w:uiPriority w:val="59"/>
    <w:qFormat/>
    <w:rsid w:val="00AD4D76"/>
    <w:pPr>
      <w:spacing w:after="0" w:line="240" w:lineRule="auto"/>
      <w:ind w:left="1134" w:right="567"/>
    </w:pPr>
    <w:rPr>
      <w:rFonts w:ascii="Calibri" w:eastAsia="Malgun Gothic" w:hAnsi="Calibri" w:cs="Times New Roman"/>
      <w:lang w:eastAsia="ko-K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2iqfc">
    <w:name w:val="y2iqfc"/>
    <w:basedOn w:val="DefaultParagraphFont"/>
    <w:qFormat/>
    <w:rsid w:val="00AD4D76"/>
  </w:style>
  <w:style w:type="table" w:customStyle="1" w:styleId="TableGrid15">
    <w:name w:val="Table Grid15"/>
    <w:basedOn w:val="TableNormal"/>
    <w:uiPriority w:val="39"/>
    <w:qFormat/>
    <w:rsid w:val="00AD4D76"/>
    <w:pPr>
      <w:spacing w:after="0" w:line="240" w:lineRule="auto"/>
      <w:ind w:left="720"/>
    </w:pPr>
    <w:rPr>
      <w:rFonts w:ascii="Times New Roman" w:eastAsia="Times New Roman" w:hAnsi="Times New Roman" w:cs="Times New Roman"/>
      <w:sz w:val="24"/>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AD4D76"/>
    <w:pPr>
      <w:pageBreakBefore/>
      <w:tabs>
        <w:tab w:val="left" w:pos="850"/>
        <w:tab w:val="left" w:pos="1191"/>
        <w:tab w:val="left" w:pos="1531"/>
      </w:tabs>
      <w:spacing w:after="120"/>
      <w:ind w:firstLine="567"/>
    </w:pPr>
    <w:rPr>
      <w:rFonts w:ascii="VNI-Times" w:eastAsia="VNI-Times" w:hAnsi="VNI-Times"/>
      <w:color w:val="FFFFFF"/>
      <w:spacing w:val="20"/>
      <w:lang w:val="en-GB" w:eastAsia="zh-CN"/>
    </w:rPr>
  </w:style>
  <w:style w:type="character" w:customStyle="1" w:styleId="MTEquationSection">
    <w:name w:val="MTEquationSection"/>
    <w:qFormat/>
    <w:rsid w:val="00AD4D76"/>
    <w:rPr>
      <w:rFonts w:ascii="Calibri Light" w:hAnsi="Calibri Light" w:cs="Calibri Light" w:hint="default"/>
      <w:b/>
      <w:vanish/>
      <w:color w:val="FF0000"/>
      <w:sz w:val="24"/>
      <w:szCs w:val="24"/>
      <w:lang w:val="es-ES"/>
    </w:rPr>
  </w:style>
  <w:style w:type="paragraph" w:customStyle="1" w:styleId="Chuong">
    <w:name w:val="Chuong"/>
    <w:basedOn w:val="Normal"/>
    <w:uiPriority w:val="99"/>
    <w:semiHidden/>
    <w:qFormat/>
    <w:rsid w:val="00AD4D76"/>
    <w:pPr>
      <w:spacing w:before="80"/>
      <w:jc w:val="center"/>
    </w:pPr>
    <w:rPr>
      <w:rFonts w:ascii="Tahoma" w:hAnsi="Tahoma" w:cs="Tahoma"/>
      <w:b/>
      <w:sz w:val="30"/>
    </w:rPr>
  </w:style>
  <w:style w:type="character" w:customStyle="1" w:styleId="Normal2Char">
    <w:name w:val="Normal2 Char"/>
    <w:link w:val="Normal2"/>
    <w:semiHidden/>
    <w:qFormat/>
    <w:locked/>
    <w:rsid w:val="00AD4D76"/>
    <w:rPr>
      <w:rFonts w:ascii="Times New Roman" w:eastAsia="Calibri" w:hAnsi="Times New Roman"/>
      <w:sz w:val="24"/>
      <w:lang w:val="zh-CN" w:eastAsia="zh-CN"/>
    </w:rPr>
  </w:style>
  <w:style w:type="paragraph" w:customStyle="1" w:styleId="Normal2">
    <w:name w:val="Normal2"/>
    <w:basedOn w:val="Normal"/>
    <w:link w:val="Normal2Char"/>
    <w:semiHidden/>
    <w:qFormat/>
    <w:rsid w:val="00AD4D76"/>
    <w:pPr>
      <w:spacing w:line="276" w:lineRule="auto"/>
      <w:jc w:val="both"/>
    </w:pPr>
    <w:rPr>
      <w:rFonts w:eastAsia="Calibri" w:cstheme="minorBidi"/>
      <w:szCs w:val="22"/>
      <w:lang w:val="zh-CN" w:eastAsia="zh-CN"/>
    </w:rPr>
  </w:style>
  <w:style w:type="character" w:customStyle="1" w:styleId="Vnbnnidung">
    <w:name w:val="Văn bản nội dung_"/>
    <w:link w:val="Vnbnnidung0"/>
    <w:qFormat/>
    <w:rsid w:val="00AD4D76"/>
    <w:rPr>
      <w:rFonts w:ascii="Arial" w:eastAsia="Arial" w:hAnsi="Arial" w:cs="Arial"/>
    </w:rPr>
  </w:style>
  <w:style w:type="paragraph" w:customStyle="1" w:styleId="Vnbnnidung0">
    <w:name w:val="Văn bản nội dung"/>
    <w:basedOn w:val="Normal"/>
    <w:link w:val="Vnbnnidung"/>
    <w:qFormat/>
    <w:rsid w:val="00AD4D76"/>
    <w:pPr>
      <w:widowControl w:val="0"/>
      <w:spacing w:line="319" w:lineRule="auto"/>
      <w:ind w:firstLine="280"/>
    </w:pPr>
    <w:rPr>
      <w:rFonts w:ascii="Arial" w:eastAsia="Arial" w:hAnsi="Arial" w:cs="Arial"/>
      <w:sz w:val="22"/>
      <w:szCs w:val="22"/>
    </w:rPr>
  </w:style>
  <w:style w:type="character" w:customStyle="1" w:styleId="t385">
    <w:name w:val="t385"/>
    <w:qFormat/>
    <w:rsid w:val="00AD4D76"/>
  </w:style>
  <w:style w:type="character" w:customStyle="1" w:styleId="t384">
    <w:name w:val="t384"/>
    <w:qFormat/>
    <w:rsid w:val="00AD4D76"/>
  </w:style>
  <w:style w:type="character" w:customStyle="1" w:styleId="vlist-s">
    <w:name w:val="vlist-s"/>
    <w:basedOn w:val="DefaultParagraphFont"/>
    <w:qFormat/>
    <w:rsid w:val="00AD4D76"/>
  </w:style>
  <w:style w:type="paragraph" w:customStyle="1" w:styleId="oancuaDanhsach2">
    <w:name w:val="Đoạn của Danh sách2"/>
    <w:basedOn w:val="Normal"/>
    <w:uiPriority w:val="34"/>
    <w:qFormat/>
    <w:rsid w:val="00AD4D76"/>
    <w:pPr>
      <w:ind w:left="720"/>
      <w:contextualSpacing/>
    </w:pPr>
    <w:rPr>
      <w:rFonts w:ascii="VNI-Times" w:hAnsi="VNI-Times"/>
      <w:sz w:val="26"/>
      <w:szCs w:val="20"/>
      <w:lang w:val="zh-CN" w:eastAsia="zh-CN"/>
    </w:rPr>
  </w:style>
  <w:style w:type="paragraph" w:customStyle="1" w:styleId="CharCharCharCharCharCharCharChar">
    <w:name w:val="Char Char Char Char Char Char Char Char"/>
    <w:basedOn w:val="Normal"/>
    <w:semiHidden/>
    <w:qFormat/>
    <w:rsid w:val="00AD4D76"/>
    <w:pPr>
      <w:spacing w:after="160" w:line="240" w:lineRule="exact"/>
    </w:pPr>
    <w:rPr>
      <w:rFonts w:ascii="Arial" w:hAnsi="Arial" w:cs="Arial"/>
      <w:sz w:val="22"/>
      <w:szCs w:val="22"/>
    </w:rPr>
  </w:style>
  <w:style w:type="paragraph" w:customStyle="1" w:styleId="Normal025">
    <w:name w:val="Normal_0_25"/>
    <w:qFormat/>
    <w:rsid w:val="00AD4D76"/>
    <w:pPr>
      <w:spacing w:after="0" w:line="240" w:lineRule="auto"/>
    </w:pPr>
    <w:rPr>
      <w:rFonts w:ascii="Times New Roman" w:eastAsia="Calibri" w:hAnsi="Times New Roman" w:cs="Times New Roman"/>
      <w:sz w:val="20"/>
      <w:szCs w:val="20"/>
    </w:rPr>
  </w:style>
  <w:style w:type="character" w:customStyle="1" w:styleId="xt0psk2">
    <w:name w:val="xt0psk2"/>
    <w:basedOn w:val="DefaultParagraphFont"/>
    <w:qFormat/>
    <w:rsid w:val="00AD4D76"/>
  </w:style>
  <w:style w:type="paragraph" w:styleId="Quote">
    <w:name w:val="Quote"/>
    <w:basedOn w:val="Normal"/>
    <w:next w:val="Normal"/>
    <w:link w:val="QuoteChar"/>
    <w:uiPriority w:val="29"/>
    <w:qFormat/>
    <w:rsid w:val="00AD4D76"/>
    <w:pPr>
      <w:spacing w:after="200" w:line="276" w:lineRule="auto"/>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qFormat/>
    <w:rsid w:val="00AD4D76"/>
    <w:rPr>
      <w:rFonts w:eastAsiaTheme="minorEastAsia"/>
      <w:i/>
      <w:iCs/>
      <w:color w:val="000000" w:themeColor="text1"/>
    </w:rPr>
  </w:style>
  <w:style w:type="paragraph" w:styleId="IntenseQuote">
    <w:name w:val="Intense Quote"/>
    <w:basedOn w:val="Normal"/>
    <w:next w:val="Normal"/>
    <w:link w:val="IntenseQuoteChar"/>
    <w:uiPriority w:val="30"/>
    <w:qFormat/>
    <w:rsid w:val="00AD4D76"/>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qFormat/>
    <w:rsid w:val="00AD4D76"/>
    <w:rPr>
      <w:rFonts w:eastAsiaTheme="minorEastAsia"/>
      <w:b/>
      <w:bCs/>
      <w:i/>
      <w:iCs/>
      <w:color w:val="4472C4" w:themeColor="accent1"/>
    </w:rPr>
  </w:style>
  <w:style w:type="character" w:customStyle="1" w:styleId="SubtleEmphasis1">
    <w:name w:val="Subtle Emphasis1"/>
    <w:basedOn w:val="DefaultParagraphFont"/>
    <w:uiPriority w:val="19"/>
    <w:qFormat/>
    <w:rsid w:val="00AD4D76"/>
    <w:rPr>
      <w:i/>
      <w:iCs/>
      <w:color w:val="7F7F7F" w:themeColor="text1" w:themeTint="80"/>
    </w:rPr>
  </w:style>
  <w:style w:type="character" w:customStyle="1" w:styleId="SubtleReference1">
    <w:name w:val="Subtle Reference1"/>
    <w:basedOn w:val="DefaultParagraphFont"/>
    <w:uiPriority w:val="31"/>
    <w:qFormat/>
    <w:rsid w:val="00AD4D76"/>
    <w:rPr>
      <w:smallCaps/>
      <w:color w:val="ED7D31" w:themeColor="accent2"/>
      <w:u w:val="single"/>
    </w:rPr>
  </w:style>
  <w:style w:type="character" w:customStyle="1" w:styleId="IntenseReference1">
    <w:name w:val="Intense Reference1"/>
    <w:basedOn w:val="DefaultParagraphFont"/>
    <w:uiPriority w:val="32"/>
    <w:qFormat/>
    <w:rsid w:val="00AD4D76"/>
    <w:rPr>
      <w:b/>
      <w:bCs/>
      <w:smallCaps/>
      <w:color w:val="ED7D31" w:themeColor="accent2"/>
      <w:spacing w:val="5"/>
      <w:u w:val="single"/>
    </w:rPr>
  </w:style>
  <w:style w:type="character" w:customStyle="1" w:styleId="BookTitle1">
    <w:name w:val="Book Title1"/>
    <w:basedOn w:val="DefaultParagraphFont"/>
    <w:uiPriority w:val="33"/>
    <w:qFormat/>
    <w:rsid w:val="00AD4D76"/>
    <w:rPr>
      <w:b/>
      <w:bCs/>
      <w:smallCaps/>
      <w:spacing w:val="5"/>
    </w:rPr>
  </w:style>
  <w:style w:type="paragraph" w:customStyle="1" w:styleId="TOCHeading1">
    <w:name w:val="TOC Heading1"/>
    <w:basedOn w:val="Heading1"/>
    <w:next w:val="Normal"/>
    <w:uiPriority w:val="39"/>
    <w:unhideWhenUsed/>
    <w:qFormat/>
    <w:rsid w:val="00AD4D76"/>
    <w:pPr>
      <w:pBdr>
        <w:bottom w:val="none" w:sz="0" w:space="0" w:color="auto"/>
      </w:pBdr>
      <w:spacing w:before="480" w:after="0" w:line="276" w:lineRule="auto"/>
      <w:ind w:left="0" w:firstLine="0"/>
      <w:jc w:val="left"/>
      <w:outlineLvl w:val="9"/>
    </w:pPr>
    <w:rPr>
      <w:b/>
      <w:bCs/>
      <w:smallCaps w:val="0"/>
      <w:color w:val="2F5496" w:themeColor="accent1" w:themeShade="BF"/>
      <w:sz w:val="28"/>
      <w:szCs w:val="28"/>
    </w:rPr>
  </w:style>
  <w:style w:type="paragraph" w:customStyle="1" w:styleId="BiLaTex">
    <w:name w:val="Bài (LaTex)"/>
    <w:basedOn w:val="ListParagraph"/>
    <w:link w:val="BiLaTexChar"/>
    <w:qFormat/>
    <w:rsid w:val="00AD4D76"/>
    <w:pPr>
      <w:tabs>
        <w:tab w:val="left" w:pos="720"/>
      </w:tabs>
      <w:ind w:hanging="720"/>
      <w:jc w:val="center"/>
    </w:pPr>
    <w:rPr>
      <w:rFonts w:ascii="Roboto" w:eastAsia="Palatino Linotype" w:hAnsi="Roboto" w:cs="Palatino Linotype"/>
      <w:b/>
      <w:color w:val="0000FF"/>
      <w:sz w:val="28"/>
      <w:szCs w:val="23"/>
    </w:rPr>
  </w:style>
  <w:style w:type="character" w:customStyle="1" w:styleId="BiLaTexChar">
    <w:name w:val="Bài (LaTex) Char"/>
    <w:basedOn w:val="ListParagraphChar"/>
    <w:link w:val="BiLaTex"/>
    <w:qFormat/>
    <w:rsid w:val="00AD4D76"/>
    <w:rPr>
      <w:rFonts w:ascii="Roboto" w:eastAsia="Palatino Linotype" w:hAnsi="Roboto" w:cs="Palatino Linotype"/>
      <w:b/>
      <w:color w:val="0000FF"/>
      <w:sz w:val="28"/>
      <w:szCs w:val="23"/>
    </w:rPr>
  </w:style>
  <w:style w:type="paragraph" w:customStyle="1" w:styleId="Phn">
    <w:name w:val="Phần"/>
    <w:basedOn w:val="BiLaTex"/>
    <w:link w:val="PhnChar"/>
    <w:qFormat/>
    <w:rsid w:val="00AD4D76"/>
    <w:pPr>
      <w:jc w:val="left"/>
    </w:pPr>
    <w:rPr>
      <w:rFonts w:ascii="SVN-Gotham Rounded" w:hAnsi="SVN-Gotham Rounded"/>
      <w:b w:val="0"/>
      <w:color w:val="CC00CC"/>
    </w:rPr>
  </w:style>
  <w:style w:type="character" w:customStyle="1" w:styleId="PhnChar">
    <w:name w:val="Phần Char"/>
    <w:basedOn w:val="BiLaTexChar"/>
    <w:link w:val="Phn"/>
    <w:qFormat/>
    <w:rsid w:val="00AD4D76"/>
    <w:rPr>
      <w:rFonts w:ascii="SVN-Gotham Rounded" w:eastAsia="Palatino Linotype" w:hAnsi="SVN-Gotham Rounded" w:cs="Palatino Linotype"/>
      <w:b w:val="0"/>
      <w:color w:val="CC00CC"/>
      <w:sz w:val="28"/>
      <w:szCs w:val="23"/>
    </w:rPr>
  </w:style>
  <w:style w:type="paragraph" w:customStyle="1" w:styleId="nidungDNG">
    <w:name w:val="nội dung DẠNG"/>
    <w:basedOn w:val="Normal"/>
    <w:link w:val="nidungDNGChar"/>
    <w:autoRedefine/>
    <w:qFormat/>
    <w:rsid w:val="00AD4D76"/>
    <w:pPr>
      <w:pBdr>
        <w:bottom w:val="double" w:sz="4" w:space="1" w:color="auto"/>
      </w:pBdr>
      <w:shd w:val="clear" w:color="auto" w:fill="FFF2CC" w:themeFill="accent4" w:themeFillTint="33"/>
      <w:jc w:val="both"/>
    </w:pPr>
    <w:rPr>
      <w:rFonts w:ascii="Palatino Linotype" w:eastAsia="Palatino Linotype" w:hAnsi="Palatino Linotype" w:cs="Palatino Linotype"/>
      <w:i/>
      <w:szCs w:val="23"/>
    </w:rPr>
  </w:style>
  <w:style w:type="character" w:customStyle="1" w:styleId="nidungDNGChar">
    <w:name w:val="nội dung DẠNG Char"/>
    <w:basedOn w:val="DefaultParagraphFont"/>
    <w:link w:val="nidungDNG"/>
    <w:qFormat/>
    <w:rsid w:val="00AD4D76"/>
    <w:rPr>
      <w:rFonts w:ascii="Palatino Linotype" w:eastAsia="Palatino Linotype" w:hAnsi="Palatino Linotype" w:cs="Palatino Linotype"/>
      <w:i/>
      <w:sz w:val="24"/>
      <w:szCs w:val="23"/>
      <w:shd w:val="clear" w:color="auto" w:fill="FFF2CC" w:themeFill="accent4" w:themeFillTint="33"/>
    </w:rPr>
  </w:style>
  <w:style w:type="paragraph" w:customStyle="1" w:styleId="CHNG">
    <w:name w:val="CHƯƠNG"/>
    <w:basedOn w:val="Normal"/>
    <w:link w:val="CHNGChar"/>
    <w:autoRedefine/>
    <w:qFormat/>
    <w:rsid w:val="00AD4D76"/>
    <w:pPr>
      <w:jc w:val="right"/>
    </w:pPr>
    <w:rPr>
      <w:rFonts w:ascii="Roboto" w:eastAsia="Palatino Linotype" w:hAnsi="Roboto" w:cs="Palatino Linotype"/>
      <w:b/>
      <w:color w:val="CC0099"/>
      <w:sz w:val="48"/>
      <w:szCs w:val="23"/>
    </w:rPr>
  </w:style>
  <w:style w:type="character" w:customStyle="1" w:styleId="CHNGChar">
    <w:name w:val="CHƯƠNG Char"/>
    <w:basedOn w:val="DefaultParagraphFont"/>
    <w:link w:val="CHNG"/>
    <w:qFormat/>
    <w:rsid w:val="00AD4D76"/>
    <w:rPr>
      <w:rFonts w:ascii="Roboto" w:eastAsia="Palatino Linotype" w:hAnsi="Roboto" w:cs="Palatino Linotype"/>
      <w:b/>
      <w:color w:val="CC0099"/>
      <w:sz w:val="48"/>
      <w:szCs w:val="23"/>
    </w:rPr>
  </w:style>
  <w:style w:type="paragraph" w:customStyle="1" w:styleId="Nidunglthuyt">
    <w:name w:val="Nội dung lí thuyết"/>
    <w:basedOn w:val="Normal"/>
    <w:link w:val="NidunglthuytChar"/>
    <w:autoRedefine/>
    <w:qFormat/>
    <w:rsid w:val="00AD4D76"/>
    <w:pPr>
      <w:pBdr>
        <w:top w:val="dashSmallGap" w:sz="8" w:space="1" w:color="auto"/>
        <w:bottom w:val="dashSmallGap" w:sz="8" w:space="1" w:color="auto"/>
        <w:right w:val="dashSmallGap" w:sz="8" w:space="4" w:color="auto"/>
      </w:pBdr>
      <w:jc w:val="both"/>
    </w:pPr>
    <w:rPr>
      <w:rFonts w:ascii="Palatino Linotype" w:eastAsia="Palatino Linotype" w:hAnsi="Palatino Linotype" w:cs="Palatino Linotype"/>
      <w:szCs w:val="23"/>
    </w:rPr>
  </w:style>
  <w:style w:type="character" w:customStyle="1" w:styleId="NidunglthuytChar">
    <w:name w:val="Nội dung lí thuyết Char"/>
    <w:basedOn w:val="DefaultParagraphFont"/>
    <w:link w:val="Nidunglthuyt"/>
    <w:qFormat/>
    <w:rsid w:val="00AD4D76"/>
    <w:rPr>
      <w:rFonts w:ascii="Palatino Linotype" w:eastAsia="Palatino Linotype" w:hAnsi="Palatino Linotype" w:cs="Palatino Linotype"/>
      <w:sz w:val="24"/>
      <w:szCs w:val="23"/>
    </w:rPr>
  </w:style>
  <w:style w:type="paragraph" w:customStyle="1" w:styleId="Normal10">
    <w:name w:val="Normal1"/>
    <w:basedOn w:val="Normal"/>
    <w:qFormat/>
    <w:rsid w:val="00AD4D76"/>
    <w:pPr>
      <w:spacing w:before="100" w:beforeAutospacing="1" w:after="100" w:afterAutospacing="1"/>
    </w:pPr>
  </w:style>
  <w:style w:type="table" w:customStyle="1" w:styleId="TableGrid3">
    <w:name w:val="Table Grid3"/>
    <w:basedOn w:val="TableNormal"/>
    <w:uiPriority w:val="59"/>
    <w:qFormat/>
    <w:rsid w:val="00AD4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qFormat/>
    <w:rsid w:val="00AD4D76"/>
    <w:pPr>
      <w:tabs>
        <w:tab w:val="left" w:pos="180"/>
        <w:tab w:val="left" w:pos="2268"/>
        <w:tab w:val="left" w:pos="3969"/>
        <w:tab w:val="left" w:pos="5670"/>
      </w:tabs>
      <w:spacing w:before="40" w:line="247" w:lineRule="auto"/>
      <w:ind w:left="284" w:hanging="284"/>
      <w:jc w:val="both"/>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143080">
      <w:bodyDiv w:val="1"/>
      <w:marLeft w:val="0"/>
      <w:marRight w:val="0"/>
      <w:marTop w:val="0"/>
      <w:marBottom w:val="0"/>
      <w:divBdr>
        <w:top w:val="none" w:sz="0" w:space="0" w:color="auto"/>
        <w:left w:val="none" w:sz="0" w:space="0" w:color="auto"/>
        <w:bottom w:val="none" w:sz="0" w:space="0" w:color="auto"/>
        <w:right w:val="none" w:sz="0" w:space="0" w:color="auto"/>
      </w:divBdr>
    </w:div>
    <w:div w:id="535774194">
      <w:bodyDiv w:val="1"/>
      <w:marLeft w:val="0"/>
      <w:marRight w:val="0"/>
      <w:marTop w:val="0"/>
      <w:marBottom w:val="0"/>
      <w:divBdr>
        <w:top w:val="none" w:sz="0" w:space="0" w:color="auto"/>
        <w:left w:val="none" w:sz="0" w:space="0" w:color="auto"/>
        <w:bottom w:val="none" w:sz="0" w:space="0" w:color="auto"/>
        <w:right w:val="none" w:sz="0" w:space="0" w:color="auto"/>
      </w:divBdr>
    </w:div>
    <w:div w:id="544870263">
      <w:bodyDiv w:val="1"/>
      <w:marLeft w:val="0"/>
      <w:marRight w:val="0"/>
      <w:marTop w:val="0"/>
      <w:marBottom w:val="0"/>
      <w:divBdr>
        <w:top w:val="none" w:sz="0" w:space="0" w:color="auto"/>
        <w:left w:val="none" w:sz="0" w:space="0" w:color="auto"/>
        <w:bottom w:val="none" w:sz="0" w:space="0" w:color="auto"/>
        <w:right w:val="none" w:sz="0" w:space="0" w:color="auto"/>
      </w:divBdr>
    </w:div>
    <w:div w:id="575096563">
      <w:bodyDiv w:val="1"/>
      <w:marLeft w:val="0"/>
      <w:marRight w:val="0"/>
      <w:marTop w:val="0"/>
      <w:marBottom w:val="0"/>
      <w:divBdr>
        <w:top w:val="none" w:sz="0" w:space="0" w:color="auto"/>
        <w:left w:val="none" w:sz="0" w:space="0" w:color="auto"/>
        <w:bottom w:val="none" w:sz="0" w:space="0" w:color="auto"/>
        <w:right w:val="none" w:sz="0" w:space="0" w:color="auto"/>
      </w:divBdr>
    </w:div>
    <w:div w:id="653604234">
      <w:bodyDiv w:val="1"/>
      <w:marLeft w:val="0"/>
      <w:marRight w:val="0"/>
      <w:marTop w:val="0"/>
      <w:marBottom w:val="0"/>
      <w:divBdr>
        <w:top w:val="none" w:sz="0" w:space="0" w:color="auto"/>
        <w:left w:val="none" w:sz="0" w:space="0" w:color="auto"/>
        <w:bottom w:val="none" w:sz="0" w:space="0" w:color="auto"/>
        <w:right w:val="none" w:sz="0" w:space="0" w:color="auto"/>
      </w:divBdr>
    </w:div>
    <w:div w:id="1056204796">
      <w:bodyDiv w:val="1"/>
      <w:marLeft w:val="0"/>
      <w:marRight w:val="0"/>
      <w:marTop w:val="0"/>
      <w:marBottom w:val="0"/>
      <w:divBdr>
        <w:top w:val="none" w:sz="0" w:space="0" w:color="auto"/>
        <w:left w:val="none" w:sz="0" w:space="0" w:color="auto"/>
        <w:bottom w:val="none" w:sz="0" w:space="0" w:color="auto"/>
        <w:right w:val="none" w:sz="0" w:space="0" w:color="auto"/>
      </w:divBdr>
    </w:div>
    <w:div w:id="1201479857">
      <w:bodyDiv w:val="1"/>
      <w:marLeft w:val="0"/>
      <w:marRight w:val="0"/>
      <w:marTop w:val="0"/>
      <w:marBottom w:val="0"/>
      <w:divBdr>
        <w:top w:val="none" w:sz="0" w:space="0" w:color="auto"/>
        <w:left w:val="none" w:sz="0" w:space="0" w:color="auto"/>
        <w:bottom w:val="none" w:sz="0" w:space="0" w:color="auto"/>
        <w:right w:val="none" w:sz="0" w:space="0" w:color="auto"/>
      </w:divBdr>
    </w:div>
    <w:div w:id="1220703004">
      <w:bodyDiv w:val="1"/>
      <w:marLeft w:val="0"/>
      <w:marRight w:val="0"/>
      <w:marTop w:val="0"/>
      <w:marBottom w:val="0"/>
      <w:divBdr>
        <w:top w:val="none" w:sz="0" w:space="0" w:color="auto"/>
        <w:left w:val="none" w:sz="0" w:space="0" w:color="auto"/>
        <w:bottom w:val="none" w:sz="0" w:space="0" w:color="auto"/>
        <w:right w:val="none" w:sz="0" w:space="0" w:color="auto"/>
      </w:divBdr>
    </w:div>
    <w:div w:id="1301809568">
      <w:bodyDiv w:val="1"/>
      <w:marLeft w:val="0"/>
      <w:marRight w:val="0"/>
      <w:marTop w:val="0"/>
      <w:marBottom w:val="0"/>
      <w:divBdr>
        <w:top w:val="none" w:sz="0" w:space="0" w:color="auto"/>
        <w:left w:val="none" w:sz="0" w:space="0" w:color="auto"/>
        <w:bottom w:val="none" w:sz="0" w:space="0" w:color="auto"/>
        <w:right w:val="none" w:sz="0" w:space="0" w:color="auto"/>
      </w:divBdr>
    </w:div>
    <w:div w:id="1330253640">
      <w:bodyDiv w:val="1"/>
      <w:marLeft w:val="0"/>
      <w:marRight w:val="0"/>
      <w:marTop w:val="0"/>
      <w:marBottom w:val="0"/>
      <w:divBdr>
        <w:top w:val="none" w:sz="0" w:space="0" w:color="auto"/>
        <w:left w:val="none" w:sz="0" w:space="0" w:color="auto"/>
        <w:bottom w:val="none" w:sz="0" w:space="0" w:color="auto"/>
        <w:right w:val="none" w:sz="0" w:space="0" w:color="auto"/>
      </w:divBdr>
    </w:div>
    <w:div w:id="1352218700">
      <w:bodyDiv w:val="1"/>
      <w:marLeft w:val="0"/>
      <w:marRight w:val="0"/>
      <w:marTop w:val="0"/>
      <w:marBottom w:val="0"/>
      <w:divBdr>
        <w:top w:val="none" w:sz="0" w:space="0" w:color="auto"/>
        <w:left w:val="none" w:sz="0" w:space="0" w:color="auto"/>
        <w:bottom w:val="none" w:sz="0" w:space="0" w:color="auto"/>
        <w:right w:val="none" w:sz="0" w:space="0" w:color="auto"/>
      </w:divBdr>
    </w:div>
    <w:div w:id="1354575348">
      <w:bodyDiv w:val="1"/>
      <w:marLeft w:val="0"/>
      <w:marRight w:val="0"/>
      <w:marTop w:val="0"/>
      <w:marBottom w:val="0"/>
      <w:divBdr>
        <w:top w:val="none" w:sz="0" w:space="0" w:color="auto"/>
        <w:left w:val="none" w:sz="0" w:space="0" w:color="auto"/>
        <w:bottom w:val="none" w:sz="0" w:space="0" w:color="auto"/>
        <w:right w:val="none" w:sz="0" w:space="0" w:color="auto"/>
      </w:divBdr>
    </w:div>
    <w:div w:id="1435401467">
      <w:bodyDiv w:val="1"/>
      <w:marLeft w:val="0"/>
      <w:marRight w:val="0"/>
      <w:marTop w:val="0"/>
      <w:marBottom w:val="0"/>
      <w:divBdr>
        <w:top w:val="none" w:sz="0" w:space="0" w:color="auto"/>
        <w:left w:val="none" w:sz="0" w:space="0" w:color="auto"/>
        <w:bottom w:val="none" w:sz="0" w:space="0" w:color="auto"/>
        <w:right w:val="none" w:sz="0" w:space="0" w:color="auto"/>
      </w:divBdr>
    </w:div>
    <w:div w:id="1657294554">
      <w:bodyDiv w:val="1"/>
      <w:marLeft w:val="0"/>
      <w:marRight w:val="0"/>
      <w:marTop w:val="0"/>
      <w:marBottom w:val="0"/>
      <w:divBdr>
        <w:top w:val="none" w:sz="0" w:space="0" w:color="auto"/>
        <w:left w:val="none" w:sz="0" w:space="0" w:color="auto"/>
        <w:bottom w:val="none" w:sz="0" w:space="0" w:color="auto"/>
        <w:right w:val="none" w:sz="0" w:space="0" w:color="auto"/>
      </w:divBdr>
    </w:div>
    <w:div w:id="1854562892">
      <w:bodyDiv w:val="1"/>
      <w:marLeft w:val="0"/>
      <w:marRight w:val="0"/>
      <w:marTop w:val="0"/>
      <w:marBottom w:val="0"/>
      <w:divBdr>
        <w:top w:val="none" w:sz="0" w:space="0" w:color="auto"/>
        <w:left w:val="none" w:sz="0" w:space="0" w:color="auto"/>
        <w:bottom w:val="none" w:sz="0" w:space="0" w:color="auto"/>
        <w:right w:val="none" w:sz="0" w:space="0" w:color="auto"/>
      </w:divBdr>
    </w:div>
    <w:div w:id="189546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48.bin"/><Relationship Id="rId1827" Type="http://schemas.openxmlformats.org/officeDocument/2006/relationships/image" Target="media/image918.wmf"/><Relationship Id="rId21" Type="http://schemas.openxmlformats.org/officeDocument/2006/relationships/oleObject" Target="embeddings/oleObject7.bin"/><Relationship Id="rId2089" Type="http://schemas.openxmlformats.org/officeDocument/2006/relationships/oleObject" Target="embeddings/oleObject1021.bin"/><Relationship Id="rId170" Type="http://schemas.openxmlformats.org/officeDocument/2006/relationships/oleObject" Target="embeddings/oleObject79.bin"/><Relationship Id="rId268" Type="http://schemas.openxmlformats.org/officeDocument/2006/relationships/oleObject" Target="embeddings/oleObject133.bin"/><Relationship Id="rId475" Type="http://schemas.openxmlformats.org/officeDocument/2006/relationships/oleObject" Target="embeddings/oleObject220.bin"/><Relationship Id="rId682" Type="http://schemas.openxmlformats.org/officeDocument/2006/relationships/image" Target="media/image339.wmf"/><Relationship Id="rId128" Type="http://schemas.openxmlformats.org/officeDocument/2006/relationships/image" Target="media/image61.wmf"/><Relationship Id="rId335" Type="http://schemas.openxmlformats.org/officeDocument/2006/relationships/oleObject" Target="embeddings/oleObject169.bin"/><Relationship Id="rId542" Type="http://schemas.openxmlformats.org/officeDocument/2006/relationships/image" Target="media/image274.wmf"/><Relationship Id="rId987" Type="http://schemas.openxmlformats.org/officeDocument/2006/relationships/oleObject" Target="embeddings/oleObject486.bin"/><Relationship Id="rId1172" Type="http://schemas.openxmlformats.org/officeDocument/2006/relationships/oleObject" Target="embeddings/oleObject577.bin"/><Relationship Id="rId2016" Type="http://schemas.openxmlformats.org/officeDocument/2006/relationships/image" Target="media/image1013.wmf"/><Relationship Id="rId402" Type="http://schemas.openxmlformats.org/officeDocument/2006/relationships/image" Target="media/image195.wmf"/><Relationship Id="rId847" Type="http://schemas.openxmlformats.org/officeDocument/2006/relationships/oleObject" Target="embeddings/oleObject419.bin"/><Relationship Id="rId1032" Type="http://schemas.openxmlformats.org/officeDocument/2006/relationships/image" Target="media/image512.png"/><Relationship Id="rId1477" Type="http://schemas.openxmlformats.org/officeDocument/2006/relationships/oleObject" Target="embeddings/oleObject726.bin"/><Relationship Id="rId1684" Type="http://schemas.openxmlformats.org/officeDocument/2006/relationships/oleObject" Target="embeddings/oleObject827.bin"/><Relationship Id="rId1891" Type="http://schemas.openxmlformats.org/officeDocument/2006/relationships/image" Target="media/image950.wmf"/><Relationship Id="rId707" Type="http://schemas.openxmlformats.org/officeDocument/2006/relationships/oleObject" Target="embeddings/oleObject347.bin"/><Relationship Id="rId914" Type="http://schemas.openxmlformats.org/officeDocument/2006/relationships/oleObject" Target="embeddings/oleObject450.bin"/><Relationship Id="rId1337" Type="http://schemas.openxmlformats.org/officeDocument/2006/relationships/oleObject" Target="embeddings/oleObject658.bin"/><Relationship Id="rId1544" Type="http://schemas.openxmlformats.org/officeDocument/2006/relationships/oleObject" Target="embeddings/oleObject759.bin"/><Relationship Id="rId1751" Type="http://schemas.openxmlformats.org/officeDocument/2006/relationships/image" Target="media/image879.wmf"/><Relationship Id="rId1989" Type="http://schemas.openxmlformats.org/officeDocument/2006/relationships/oleObject" Target="embeddings/oleObject976.bin"/><Relationship Id="rId43" Type="http://schemas.openxmlformats.org/officeDocument/2006/relationships/oleObject" Target="embeddings/oleObject17.bin"/><Relationship Id="rId1404" Type="http://schemas.openxmlformats.org/officeDocument/2006/relationships/oleObject" Target="embeddings/oleObject690.bin"/><Relationship Id="rId1611" Type="http://schemas.openxmlformats.org/officeDocument/2006/relationships/image" Target="media/image806.wmf"/><Relationship Id="rId1849" Type="http://schemas.openxmlformats.org/officeDocument/2006/relationships/image" Target="media/image929.wmf"/><Relationship Id="rId192" Type="http://schemas.openxmlformats.org/officeDocument/2006/relationships/oleObject" Target="embeddings/oleObject90.bin"/><Relationship Id="rId1709" Type="http://schemas.openxmlformats.org/officeDocument/2006/relationships/oleObject" Target="embeddings/oleObject839.bin"/><Relationship Id="rId1916" Type="http://schemas.microsoft.com/office/2007/relationships/hdphoto" Target="media/hdphoto7.wdp"/><Relationship Id="rId497" Type="http://schemas.openxmlformats.org/officeDocument/2006/relationships/image" Target="media/image256.wmf"/><Relationship Id="rId2080" Type="http://schemas.openxmlformats.org/officeDocument/2006/relationships/image" Target="media/image1050.wmf"/><Relationship Id="rId357" Type="http://schemas.openxmlformats.org/officeDocument/2006/relationships/oleObject" Target="embeddings/oleObject180.bin"/><Relationship Id="rId1194" Type="http://schemas.openxmlformats.org/officeDocument/2006/relationships/oleObject" Target="embeddings/oleObject588.bin"/><Relationship Id="rId2038" Type="http://schemas.openxmlformats.org/officeDocument/2006/relationships/oleObject" Target="embeddings/oleObject998.bin"/><Relationship Id="rId217" Type="http://schemas.openxmlformats.org/officeDocument/2006/relationships/image" Target="media/image106.wmf"/><Relationship Id="rId564" Type="http://schemas.openxmlformats.org/officeDocument/2006/relationships/image" Target="media/image284.wmf"/><Relationship Id="rId771" Type="http://schemas.openxmlformats.org/officeDocument/2006/relationships/oleObject" Target="embeddings/oleObject381.bin"/><Relationship Id="rId869" Type="http://schemas.openxmlformats.org/officeDocument/2006/relationships/oleObject" Target="embeddings/oleObject428.bin"/><Relationship Id="rId1499" Type="http://schemas.openxmlformats.org/officeDocument/2006/relationships/image" Target="media/image750.wmf"/><Relationship Id="rId424" Type="http://schemas.openxmlformats.org/officeDocument/2006/relationships/image" Target="media/image217.wmf"/><Relationship Id="rId631" Type="http://schemas.openxmlformats.org/officeDocument/2006/relationships/image" Target="media/image315.wmf"/><Relationship Id="rId729" Type="http://schemas.openxmlformats.org/officeDocument/2006/relationships/oleObject" Target="embeddings/oleObject360.bin"/><Relationship Id="rId1054" Type="http://schemas.openxmlformats.org/officeDocument/2006/relationships/oleObject" Target="embeddings/oleObject519.bin"/><Relationship Id="rId1261" Type="http://schemas.openxmlformats.org/officeDocument/2006/relationships/oleObject" Target="embeddings/oleObject621.bin"/><Relationship Id="rId1359" Type="http://schemas.openxmlformats.org/officeDocument/2006/relationships/oleObject" Target="embeddings/oleObject668.bin"/><Relationship Id="rId2105" Type="http://schemas.openxmlformats.org/officeDocument/2006/relationships/oleObject" Target="embeddings/oleObject1029.bin"/><Relationship Id="rId936" Type="http://schemas.openxmlformats.org/officeDocument/2006/relationships/oleObject" Target="embeddings/oleObject460.bin"/><Relationship Id="rId1121" Type="http://schemas.openxmlformats.org/officeDocument/2006/relationships/image" Target="media/image557.wmf"/><Relationship Id="rId1219" Type="http://schemas.openxmlformats.org/officeDocument/2006/relationships/oleObject" Target="embeddings/oleObject600.bin"/><Relationship Id="rId1566" Type="http://schemas.openxmlformats.org/officeDocument/2006/relationships/oleObject" Target="embeddings/oleObject770.bin"/><Relationship Id="rId1773" Type="http://schemas.openxmlformats.org/officeDocument/2006/relationships/image" Target="media/image890.wmf"/><Relationship Id="rId1980" Type="http://schemas.openxmlformats.org/officeDocument/2006/relationships/image" Target="media/image995.wmf"/><Relationship Id="rId65" Type="http://schemas.openxmlformats.org/officeDocument/2006/relationships/oleObject" Target="embeddings/oleObject28.bin"/><Relationship Id="rId1426" Type="http://schemas.openxmlformats.org/officeDocument/2006/relationships/image" Target="media/image713.wmf"/><Relationship Id="rId1633" Type="http://schemas.openxmlformats.org/officeDocument/2006/relationships/oleObject" Target="embeddings/oleObject802.bin"/><Relationship Id="rId1840" Type="http://schemas.openxmlformats.org/officeDocument/2006/relationships/oleObject" Target="embeddings/oleObject903.bin"/><Relationship Id="rId1700" Type="http://schemas.openxmlformats.org/officeDocument/2006/relationships/image" Target="media/image853.wmf"/><Relationship Id="rId1938" Type="http://schemas.openxmlformats.org/officeDocument/2006/relationships/oleObject" Target="embeddings/oleObject951.bin"/><Relationship Id="rId281" Type="http://schemas.openxmlformats.org/officeDocument/2006/relationships/image" Target="media/image133.wmf"/><Relationship Id="rId141" Type="http://schemas.openxmlformats.org/officeDocument/2006/relationships/oleObject" Target="embeddings/oleObject65.bin"/><Relationship Id="rId379" Type="http://schemas.openxmlformats.org/officeDocument/2006/relationships/oleObject" Target="embeddings/oleObject191.bin"/><Relationship Id="rId586" Type="http://schemas.openxmlformats.org/officeDocument/2006/relationships/oleObject" Target="embeddings/oleObject283.bin"/><Relationship Id="rId793" Type="http://schemas.openxmlformats.org/officeDocument/2006/relationships/oleObject" Target="embeddings/oleObject392.bin"/><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oleObject" Target="embeddings/oleObject204.bin"/><Relationship Id="rId653" Type="http://schemas.openxmlformats.org/officeDocument/2006/relationships/oleObject" Target="embeddings/oleObject319.bin"/><Relationship Id="rId1076" Type="http://schemas.openxmlformats.org/officeDocument/2006/relationships/oleObject" Target="embeddings/oleObject530.bin"/><Relationship Id="rId1283" Type="http://schemas.openxmlformats.org/officeDocument/2006/relationships/oleObject" Target="embeddings/oleObject632.bin"/><Relationship Id="rId1490" Type="http://schemas.openxmlformats.org/officeDocument/2006/relationships/image" Target="media/image745.wmf"/><Relationship Id="rId2127" Type="http://schemas.openxmlformats.org/officeDocument/2006/relationships/oleObject" Target="embeddings/oleObject1040.bin"/><Relationship Id="rId306" Type="http://schemas.openxmlformats.org/officeDocument/2006/relationships/image" Target="media/image143.wmf"/><Relationship Id="rId860" Type="http://schemas.openxmlformats.org/officeDocument/2006/relationships/image" Target="media/image426.wmf"/><Relationship Id="rId958" Type="http://schemas.openxmlformats.org/officeDocument/2006/relationships/oleObject" Target="embeddings/oleObject471.bin"/><Relationship Id="rId1143" Type="http://schemas.openxmlformats.org/officeDocument/2006/relationships/oleObject" Target="embeddings/oleObject563.bin"/><Relationship Id="rId1588" Type="http://schemas.openxmlformats.org/officeDocument/2006/relationships/oleObject" Target="embeddings/oleObject781.bin"/><Relationship Id="rId1795" Type="http://schemas.openxmlformats.org/officeDocument/2006/relationships/image" Target="media/image901.wmf"/><Relationship Id="rId87" Type="http://schemas.openxmlformats.org/officeDocument/2006/relationships/oleObject" Target="embeddings/oleObject38.bin"/><Relationship Id="rId513" Type="http://schemas.openxmlformats.org/officeDocument/2006/relationships/image" Target="media/image263.wmf"/><Relationship Id="rId720" Type="http://schemas.openxmlformats.org/officeDocument/2006/relationships/oleObject" Target="embeddings/oleObject354.bin"/><Relationship Id="rId818" Type="http://schemas.openxmlformats.org/officeDocument/2006/relationships/image" Target="media/image405.wmf"/><Relationship Id="rId1350" Type="http://schemas.openxmlformats.org/officeDocument/2006/relationships/image" Target="media/image674.wmf"/><Relationship Id="rId1448" Type="http://schemas.openxmlformats.org/officeDocument/2006/relationships/image" Target="media/image724.wmf"/><Relationship Id="rId1655" Type="http://schemas.openxmlformats.org/officeDocument/2006/relationships/image" Target="media/image830.wmf"/><Relationship Id="rId1003" Type="http://schemas.openxmlformats.org/officeDocument/2006/relationships/image" Target="media/image497.wmf"/><Relationship Id="rId1210" Type="http://schemas.openxmlformats.org/officeDocument/2006/relationships/image" Target="media/image603.wmf"/><Relationship Id="rId1308" Type="http://schemas.openxmlformats.org/officeDocument/2006/relationships/oleObject" Target="embeddings/oleObject644.bin"/><Relationship Id="rId1862" Type="http://schemas.openxmlformats.org/officeDocument/2006/relationships/oleObject" Target="embeddings/oleObject914.bin"/><Relationship Id="rId1515" Type="http://schemas.openxmlformats.org/officeDocument/2006/relationships/image" Target="media/image758.wmf"/><Relationship Id="rId1722" Type="http://schemas.openxmlformats.org/officeDocument/2006/relationships/oleObject" Target="embeddings/oleObject845.bin"/><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image" Target="media/image175.wmf"/><Relationship Id="rId2051" Type="http://schemas.openxmlformats.org/officeDocument/2006/relationships/oleObject" Target="embeddings/oleObject1004.bin"/><Relationship Id="rId230" Type="http://schemas.openxmlformats.org/officeDocument/2006/relationships/oleObject" Target="embeddings/oleObject109.bin"/><Relationship Id="rId468" Type="http://schemas.openxmlformats.org/officeDocument/2006/relationships/image" Target="media/image243.wmf"/><Relationship Id="rId675" Type="http://schemas.openxmlformats.org/officeDocument/2006/relationships/oleObject" Target="embeddings/oleObject331.bin"/><Relationship Id="rId882" Type="http://schemas.openxmlformats.org/officeDocument/2006/relationships/image" Target="media/image437.wmf"/><Relationship Id="rId1098" Type="http://schemas.openxmlformats.org/officeDocument/2006/relationships/oleObject" Target="embeddings/oleObject541.bin"/><Relationship Id="rId328" Type="http://schemas.openxmlformats.org/officeDocument/2006/relationships/image" Target="media/image154.wmf"/><Relationship Id="rId535" Type="http://schemas.openxmlformats.org/officeDocument/2006/relationships/oleObject" Target="embeddings/oleObject254.bin"/><Relationship Id="rId742" Type="http://schemas.openxmlformats.org/officeDocument/2006/relationships/image" Target="media/image367.wmf"/><Relationship Id="rId1165" Type="http://schemas.openxmlformats.org/officeDocument/2006/relationships/image" Target="media/image580.wmf"/><Relationship Id="rId1372" Type="http://schemas.openxmlformats.org/officeDocument/2006/relationships/image" Target="media/image685.wmf"/><Relationship Id="rId2009" Type="http://schemas.openxmlformats.org/officeDocument/2006/relationships/oleObject" Target="embeddings/oleObject986.bin"/><Relationship Id="rId602" Type="http://schemas.openxmlformats.org/officeDocument/2006/relationships/oleObject" Target="embeddings/oleObject292.bin"/><Relationship Id="rId1025" Type="http://schemas.openxmlformats.org/officeDocument/2006/relationships/oleObject" Target="embeddings/oleObject505.bin"/><Relationship Id="rId1232" Type="http://schemas.openxmlformats.org/officeDocument/2006/relationships/image" Target="media/image614.wmf"/><Relationship Id="rId1677" Type="http://schemas.openxmlformats.org/officeDocument/2006/relationships/image" Target="media/image841.wmf"/><Relationship Id="rId1884" Type="http://schemas.openxmlformats.org/officeDocument/2006/relationships/image" Target="media/image946.wmf"/><Relationship Id="rId907" Type="http://schemas.openxmlformats.org/officeDocument/2006/relationships/image" Target="media/image450.wmf"/><Relationship Id="rId1537" Type="http://schemas.openxmlformats.org/officeDocument/2006/relationships/image" Target="media/image769.wmf"/><Relationship Id="rId1744" Type="http://schemas.openxmlformats.org/officeDocument/2006/relationships/oleObject" Target="embeddings/oleObject856.bin"/><Relationship Id="rId1951" Type="http://schemas.openxmlformats.org/officeDocument/2006/relationships/oleObject" Target="embeddings/oleObject957.bin"/><Relationship Id="rId36" Type="http://schemas.openxmlformats.org/officeDocument/2006/relationships/image" Target="media/image15.wmf"/><Relationship Id="rId1604" Type="http://schemas.openxmlformats.org/officeDocument/2006/relationships/oleObject" Target="embeddings/oleObject789.bin"/><Relationship Id="rId185" Type="http://schemas.openxmlformats.org/officeDocument/2006/relationships/image" Target="media/image90.wmf"/><Relationship Id="rId1811" Type="http://schemas.openxmlformats.org/officeDocument/2006/relationships/image" Target="media/image910.wmf"/><Relationship Id="rId1909" Type="http://schemas.openxmlformats.org/officeDocument/2006/relationships/image" Target="media/image959.wmf"/><Relationship Id="rId392" Type="http://schemas.openxmlformats.org/officeDocument/2006/relationships/image" Target="media/image186.wmf"/><Relationship Id="rId697" Type="http://schemas.openxmlformats.org/officeDocument/2006/relationships/oleObject" Target="embeddings/oleObject342.bin"/><Relationship Id="rId2073" Type="http://schemas.openxmlformats.org/officeDocument/2006/relationships/oleObject" Target="embeddings/oleObject1013.bin"/><Relationship Id="rId252" Type="http://schemas.openxmlformats.org/officeDocument/2006/relationships/oleObject" Target="embeddings/oleObject120.bin"/><Relationship Id="rId1187" Type="http://schemas.openxmlformats.org/officeDocument/2006/relationships/image" Target="media/image591.wmf"/><Relationship Id="rId2140" Type="http://schemas.openxmlformats.org/officeDocument/2006/relationships/image" Target="media/image1078.png"/><Relationship Id="rId112" Type="http://schemas.openxmlformats.org/officeDocument/2006/relationships/image" Target="media/image53.wmf"/><Relationship Id="rId557" Type="http://schemas.openxmlformats.org/officeDocument/2006/relationships/image" Target="media/image281.wmf"/><Relationship Id="rId764" Type="http://schemas.openxmlformats.org/officeDocument/2006/relationships/image" Target="media/image378.wmf"/><Relationship Id="rId971" Type="http://schemas.openxmlformats.org/officeDocument/2006/relationships/oleObject" Target="embeddings/oleObject477.bin"/><Relationship Id="rId1394" Type="http://schemas.openxmlformats.org/officeDocument/2006/relationships/oleObject" Target="embeddings/oleObject685.bin"/><Relationship Id="rId1699" Type="http://schemas.openxmlformats.org/officeDocument/2006/relationships/oleObject" Target="embeddings/oleObject834.bin"/><Relationship Id="rId2000" Type="http://schemas.openxmlformats.org/officeDocument/2006/relationships/image" Target="media/image1005.wmf"/><Relationship Id="rId417" Type="http://schemas.openxmlformats.org/officeDocument/2006/relationships/image" Target="media/image210.wmf"/><Relationship Id="rId624" Type="http://schemas.openxmlformats.org/officeDocument/2006/relationships/oleObject" Target="embeddings/oleObject304.bin"/><Relationship Id="rId831" Type="http://schemas.openxmlformats.org/officeDocument/2006/relationships/oleObject" Target="embeddings/oleObject411.bin"/><Relationship Id="rId1047" Type="http://schemas.openxmlformats.org/officeDocument/2006/relationships/image" Target="media/image520.wmf"/><Relationship Id="rId1254" Type="http://schemas.openxmlformats.org/officeDocument/2006/relationships/image" Target="media/image625.wmf"/><Relationship Id="rId1461" Type="http://schemas.openxmlformats.org/officeDocument/2006/relationships/oleObject" Target="embeddings/oleObject718.bin"/><Relationship Id="rId929" Type="http://schemas.openxmlformats.org/officeDocument/2006/relationships/image" Target="media/image461.wmf"/><Relationship Id="rId1114" Type="http://schemas.openxmlformats.org/officeDocument/2006/relationships/oleObject" Target="embeddings/oleObject549.bin"/><Relationship Id="rId1321" Type="http://schemas.openxmlformats.org/officeDocument/2006/relationships/oleObject" Target="embeddings/oleObject650.bin"/><Relationship Id="rId1559" Type="http://schemas.openxmlformats.org/officeDocument/2006/relationships/image" Target="media/image780.wmf"/><Relationship Id="rId1766" Type="http://schemas.openxmlformats.org/officeDocument/2006/relationships/oleObject" Target="embeddings/oleObject867.bin"/><Relationship Id="rId1973" Type="http://schemas.openxmlformats.org/officeDocument/2006/relationships/oleObject" Target="embeddings/oleObject968.bin"/><Relationship Id="rId58" Type="http://schemas.openxmlformats.org/officeDocument/2006/relationships/image" Target="media/image26.wmf"/><Relationship Id="rId1419" Type="http://schemas.openxmlformats.org/officeDocument/2006/relationships/oleObject" Target="embeddings/oleObject697.bin"/><Relationship Id="rId1626" Type="http://schemas.openxmlformats.org/officeDocument/2006/relationships/image" Target="media/image815.wmf"/><Relationship Id="rId1833" Type="http://schemas.openxmlformats.org/officeDocument/2006/relationships/image" Target="media/image921.wmf"/><Relationship Id="rId1900" Type="http://schemas.openxmlformats.org/officeDocument/2006/relationships/oleObject" Target="embeddings/oleObject933.bin"/><Relationship Id="rId2095" Type="http://schemas.openxmlformats.org/officeDocument/2006/relationships/oleObject" Target="embeddings/oleObject1024.bin"/><Relationship Id="rId274" Type="http://schemas.openxmlformats.org/officeDocument/2006/relationships/oleObject" Target="embeddings/oleObject136.bin"/><Relationship Id="rId481" Type="http://schemas.openxmlformats.org/officeDocument/2006/relationships/oleObject" Target="embeddings/oleObject223.bin"/><Relationship Id="rId134" Type="http://schemas.openxmlformats.org/officeDocument/2006/relationships/image" Target="media/image64.wmf"/><Relationship Id="rId579" Type="http://schemas.openxmlformats.org/officeDocument/2006/relationships/image" Target="media/image291.wmf"/><Relationship Id="rId786" Type="http://schemas.openxmlformats.org/officeDocument/2006/relationships/image" Target="media/image389.wmf"/><Relationship Id="rId993" Type="http://schemas.openxmlformats.org/officeDocument/2006/relationships/oleObject" Target="embeddings/oleObject489.bin"/><Relationship Id="rId341" Type="http://schemas.openxmlformats.org/officeDocument/2006/relationships/oleObject" Target="embeddings/oleObject172.bin"/><Relationship Id="rId439" Type="http://schemas.openxmlformats.org/officeDocument/2006/relationships/oleObject" Target="embeddings/oleObject200.bin"/><Relationship Id="rId646" Type="http://schemas.openxmlformats.org/officeDocument/2006/relationships/image" Target="media/image322.wmf"/><Relationship Id="rId1069" Type="http://schemas.openxmlformats.org/officeDocument/2006/relationships/image" Target="media/image531.wmf"/><Relationship Id="rId1276" Type="http://schemas.openxmlformats.org/officeDocument/2006/relationships/image" Target="media/image636.wmf"/><Relationship Id="rId1483" Type="http://schemas.openxmlformats.org/officeDocument/2006/relationships/oleObject" Target="embeddings/oleObject729.bin"/><Relationship Id="rId2022" Type="http://schemas.openxmlformats.org/officeDocument/2006/relationships/image" Target="media/image1017.wmf"/><Relationship Id="rId201" Type="http://schemas.openxmlformats.org/officeDocument/2006/relationships/image" Target="media/image98.wmf"/><Relationship Id="rId506" Type="http://schemas.openxmlformats.org/officeDocument/2006/relationships/oleObject" Target="embeddings/oleObject238.bin"/><Relationship Id="rId853" Type="http://schemas.openxmlformats.org/officeDocument/2006/relationships/oleObject" Target="embeddings/oleObject421.bin"/><Relationship Id="rId1136" Type="http://schemas.openxmlformats.org/officeDocument/2006/relationships/image" Target="media/image565.wmf"/><Relationship Id="rId1690" Type="http://schemas.openxmlformats.org/officeDocument/2006/relationships/oleObject" Target="embeddings/oleObject830.bin"/><Relationship Id="rId1788" Type="http://schemas.openxmlformats.org/officeDocument/2006/relationships/oleObject" Target="embeddings/oleObject878.bin"/><Relationship Id="rId1995" Type="http://schemas.openxmlformats.org/officeDocument/2006/relationships/oleObject" Target="embeddings/oleObject979.bin"/><Relationship Id="rId713" Type="http://schemas.openxmlformats.org/officeDocument/2006/relationships/oleObject" Target="embeddings/oleObject350.bin"/><Relationship Id="rId920" Type="http://schemas.openxmlformats.org/officeDocument/2006/relationships/oleObject" Target="embeddings/oleObject452.bin"/><Relationship Id="rId1343" Type="http://schemas.openxmlformats.org/officeDocument/2006/relationships/oleObject" Target="embeddings/oleObject661.bin"/><Relationship Id="rId1550" Type="http://schemas.openxmlformats.org/officeDocument/2006/relationships/oleObject" Target="embeddings/oleObject762.bin"/><Relationship Id="rId1648" Type="http://schemas.openxmlformats.org/officeDocument/2006/relationships/oleObject" Target="embeddings/oleObject809.bin"/><Relationship Id="rId1203" Type="http://schemas.openxmlformats.org/officeDocument/2006/relationships/image" Target="media/image599.wmf"/><Relationship Id="rId1410" Type="http://schemas.openxmlformats.org/officeDocument/2006/relationships/oleObject" Target="embeddings/oleObject693.bin"/><Relationship Id="rId1508" Type="http://schemas.openxmlformats.org/officeDocument/2006/relationships/oleObject" Target="embeddings/oleObject741.bin"/><Relationship Id="rId1855" Type="http://schemas.openxmlformats.org/officeDocument/2006/relationships/image" Target="media/image932.wmf"/><Relationship Id="rId1715" Type="http://schemas.openxmlformats.org/officeDocument/2006/relationships/oleObject" Target="embeddings/oleObject842.bin"/><Relationship Id="rId1922" Type="http://schemas.openxmlformats.org/officeDocument/2006/relationships/oleObject" Target="embeddings/oleObject943.bin"/><Relationship Id="rId296" Type="http://schemas.openxmlformats.org/officeDocument/2006/relationships/oleObject" Target="embeddings/oleObject148.bin"/><Relationship Id="rId156" Type="http://schemas.openxmlformats.org/officeDocument/2006/relationships/image" Target="media/image75.wmf"/><Relationship Id="rId363" Type="http://schemas.openxmlformats.org/officeDocument/2006/relationships/oleObject" Target="embeddings/oleObject183.bin"/><Relationship Id="rId570" Type="http://schemas.openxmlformats.org/officeDocument/2006/relationships/image" Target="media/image287.wmf"/><Relationship Id="rId2044" Type="http://schemas.openxmlformats.org/officeDocument/2006/relationships/image" Target="media/image1030.wmf"/><Relationship Id="rId223" Type="http://schemas.openxmlformats.org/officeDocument/2006/relationships/image" Target="media/image109.wmf"/><Relationship Id="rId430" Type="http://schemas.openxmlformats.org/officeDocument/2006/relationships/image" Target="media/image223.wmf"/><Relationship Id="rId668" Type="http://schemas.openxmlformats.org/officeDocument/2006/relationships/image" Target="media/image332.wmf"/><Relationship Id="rId875" Type="http://schemas.openxmlformats.org/officeDocument/2006/relationships/oleObject" Target="embeddings/oleObject431.bin"/><Relationship Id="rId1060" Type="http://schemas.openxmlformats.org/officeDocument/2006/relationships/oleObject" Target="embeddings/oleObject522.bin"/><Relationship Id="rId1298" Type="http://schemas.openxmlformats.org/officeDocument/2006/relationships/oleObject" Target="embeddings/oleObject639.bin"/><Relationship Id="rId2111" Type="http://schemas.openxmlformats.org/officeDocument/2006/relationships/oleObject" Target="embeddings/oleObject1032.bin"/><Relationship Id="rId528" Type="http://schemas.openxmlformats.org/officeDocument/2006/relationships/image" Target="media/image269.wmf"/><Relationship Id="rId735" Type="http://schemas.openxmlformats.org/officeDocument/2006/relationships/oleObject" Target="embeddings/oleObject363.bin"/><Relationship Id="rId942" Type="http://schemas.openxmlformats.org/officeDocument/2006/relationships/oleObject" Target="embeddings/oleObject463.bin"/><Relationship Id="rId1158" Type="http://schemas.openxmlformats.org/officeDocument/2006/relationships/image" Target="media/image576.wmf"/><Relationship Id="rId1365" Type="http://schemas.openxmlformats.org/officeDocument/2006/relationships/oleObject" Target="embeddings/oleObject671.bin"/><Relationship Id="rId1572" Type="http://schemas.openxmlformats.org/officeDocument/2006/relationships/oleObject" Target="embeddings/oleObject773.bin"/><Relationship Id="rId1018" Type="http://schemas.openxmlformats.org/officeDocument/2006/relationships/image" Target="media/image505.wmf"/><Relationship Id="rId1225" Type="http://schemas.openxmlformats.org/officeDocument/2006/relationships/oleObject" Target="embeddings/oleObject603.bin"/><Relationship Id="rId1432" Type="http://schemas.openxmlformats.org/officeDocument/2006/relationships/image" Target="media/image716.wmf"/><Relationship Id="rId1877" Type="http://schemas.openxmlformats.org/officeDocument/2006/relationships/oleObject" Target="embeddings/oleObject922.bin"/><Relationship Id="rId71" Type="http://schemas.openxmlformats.org/officeDocument/2006/relationships/oleObject" Target="embeddings/oleObject31.bin"/><Relationship Id="rId802" Type="http://schemas.openxmlformats.org/officeDocument/2006/relationships/image" Target="media/image397.wmf"/><Relationship Id="rId1737" Type="http://schemas.openxmlformats.org/officeDocument/2006/relationships/image" Target="media/image872.wmf"/><Relationship Id="rId1944" Type="http://schemas.openxmlformats.org/officeDocument/2006/relationships/image" Target="media/image977.wmf"/><Relationship Id="rId29" Type="http://schemas.openxmlformats.org/officeDocument/2006/relationships/oleObject" Target="embeddings/oleObject10.bin"/><Relationship Id="rId178" Type="http://schemas.openxmlformats.org/officeDocument/2006/relationships/oleObject" Target="embeddings/oleObject83.bin"/><Relationship Id="rId1804" Type="http://schemas.openxmlformats.org/officeDocument/2006/relationships/image" Target="media/image906.wmf"/><Relationship Id="rId385" Type="http://schemas.openxmlformats.org/officeDocument/2006/relationships/oleObject" Target="embeddings/oleObject194.bin"/><Relationship Id="rId592" Type="http://schemas.openxmlformats.org/officeDocument/2006/relationships/image" Target="media/image297.wmf"/><Relationship Id="rId2066" Type="http://schemas.openxmlformats.org/officeDocument/2006/relationships/oleObject" Target="embeddings/oleObject1009.bin"/><Relationship Id="rId245" Type="http://schemas.openxmlformats.org/officeDocument/2006/relationships/image" Target="media/image120.wmf"/><Relationship Id="rId452" Type="http://schemas.openxmlformats.org/officeDocument/2006/relationships/oleObject" Target="embeddings/oleObject207.bin"/><Relationship Id="rId897" Type="http://schemas.openxmlformats.org/officeDocument/2006/relationships/image" Target="media/image445.wmf"/><Relationship Id="rId1082" Type="http://schemas.openxmlformats.org/officeDocument/2006/relationships/oleObject" Target="embeddings/oleObject533.bin"/><Relationship Id="rId2133" Type="http://schemas.openxmlformats.org/officeDocument/2006/relationships/oleObject" Target="embeddings/oleObject1045.bin"/><Relationship Id="rId105" Type="http://schemas.openxmlformats.org/officeDocument/2006/relationships/oleObject" Target="embeddings/oleObject47.bin"/><Relationship Id="rId312" Type="http://schemas.openxmlformats.org/officeDocument/2006/relationships/image" Target="media/image146.wmf"/><Relationship Id="rId757" Type="http://schemas.openxmlformats.org/officeDocument/2006/relationships/oleObject" Target="embeddings/oleObject374.bin"/><Relationship Id="rId964" Type="http://schemas.openxmlformats.org/officeDocument/2006/relationships/image" Target="media/image479.wmf"/><Relationship Id="rId1387" Type="http://schemas.openxmlformats.org/officeDocument/2006/relationships/image" Target="media/image693.wmf"/><Relationship Id="rId1594" Type="http://schemas.openxmlformats.org/officeDocument/2006/relationships/oleObject" Target="embeddings/oleObject784.bin"/><Relationship Id="rId93" Type="http://schemas.openxmlformats.org/officeDocument/2006/relationships/oleObject" Target="embeddings/oleObject41.bin"/><Relationship Id="rId617" Type="http://schemas.openxmlformats.org/officeDocument/2006/relationships/image" Target="media/image308.wmf"/><Relationship Id="rId824" Type="http://schemas.openxmlformats.org/officeDocument/2006/relationships/image" Target="media/image408.wmf"/><Relationship Id="rId1247" Type="http://schemas.openxmlformats.org/officeDocument/2006/relationships/oleObject" Target="embeddings/oleObject614.bin"/><Relationship Id="rId1454" Type="http://schemas.openxmlformats.org/officeDocument/2006/relationships/image" Target="media/image727.wmf"/><Relationship Id="rId1661" Type="http://schemas.openxmlformats.org/officeDocument/2006/relationships/image" Target="media/image833.wmf"/><Relationship Id="rId1899" Type="http://schemas.openxmlformats.org/officeDocument/2006/relationships/image" Target="media/image954.wmf"/><Relationship Id="rId1107" Type="http://schemas.openxmlformats.org/officeDocument/2006/relationships/image" Target="media/image550.wmf"/><Relationship Id="rId1314" Type="http://schemas.openxmlformats.org/officeDocument/2006/relationships/image" Target="media/image656.wmf"/><Relationship Id="rId1521" Type="http://schemas.openxmlformats.org/officeDocument/2006/relationships/image" Target="media/image761.wmf"/><Relationship Id="rId1759" Type="http://schemas.openxmlformats.org/officeDocument/2006/relationships/image" Target="media/image883.wmf"/><Relationship Id="rId1966" Type="http://schemas.openxmlformats.org/officeDocument/2006/relationships/image" Target="media/image988.wmf"/><Relationship Id="rId1619" Type="http://schemas.openxmlformats.org/officeDocument/2006/relationships/image" Target="media/image811.wmf"/><Relationship Id="rId1826" Type="http://schemas.openxmlformats.org/officeDocument/2006/relationships/oleObject" Target="embeddings/oleObject896.bin"/><Relationship Id="rId20" Type="http://schemas.openxmlformats.org/officeDocument/2006/relationships/image" Target="media/image7.wmf"/><Relationship Id="rId2088" Type="http://schemas.openxmlformats.org/officeDocument/2006/relationships/image" Target="media/image1054.wmf"/><Relationship Id="rId267" Type="http://schemas.openxmlformats.org/officeDocument/2006/relationships/oleObject" Target="embeddings/oleObject132.bin"/><Relationship Id="rId474" Type="http://schemas.openxmlformats.org/officeDocument/2006/relationships/image" Target="media/image246.wmf"/><Relationship Id="rId127" Type="http://schemas.openxmlformats.org/officeDocument/2006/relationships/oleObject" Target="embeddings/oleObject58.bin"/><Relationship Id="rId681" Type="http://schemas.openxmlformats.org/officeDocument/2006/relationships/oleObject" Target="embeddings/oleObject334.bin"/><Relationship Id="rId779" Type="http://schemas.openxmlformats.org/officeDocument/2006/relationships/oleObject" Target="embeddings/oleObject385.bin"/><Relationship Id="rId986" Type="http://schemas.openxmlformats.org/officeDocument/2006/relationships/image" Target="media/image489.wmf"/><Relationship Id="rId334" Type="http://schemas.openxmlformats.org/officeDocument/2006/relationships/image" Target="media/image157.wmf"/><Relationship Id="rId541" Type="http://schemas.openxmlformats.org/officeDocument/2006/relationships/oleObject" Target="embeddings/oleObject259.bin"/><Relationship Id="rId639" Type="http://schemas.openxmlformats.org/officeDocument/2006/relationships/oleObject" Target="embeddings/oleObject312.bin"/><Relationship Id="rId1171" Type="http://schemas.openxmlformats.org/officeDocument/2006/relationships/image" Target="media/image583.wmf"/><Relationship Id="rId1269" Type="http://schemas.openxmlformats.org/officeDocument/2006/relationships/oleObject" Target="embeddings/oleObject625.bin"/><Relationship Id="rId1476" Type="http://schemas.openxmlformats.org/officeDocument/2006/relationships/image" Target="media/image738.wmf"/><Relationship Id="rId2015" Type="http://schemas.openxmlformats.org/officeDocument/2006/relationships/oleObject" Target="embeddings/oleObject989.bin"/><Relationship Id="rId401" Type="http://schemas.openxmlformats.org/officeDocument/2006/relationships/image" Target="media/image194.wmf"/><Relationship Id="rId846" Type="http://schemas.openxmlformats.org/officeDocument/2006/relationships/image" Target="media/image419.wmf"/><Relationship Id="rId1031" Type="http://schemas.openxmlformats.org/officeDocument/2006/relationships/oleObject" Target="embeddings/oleObject508.bin"/><Relationship Id="rId1129" Type="http://schemas.openxmlformats.org/officeDocument/2006/relationships/oleObject" Target="embeddings/oleObject556.bin"/><Relationship Id="rId1683" Type="http://schemas.openxmlformats.org/officeDocument/2006/relationships/image" Target="media/image844.wmf"/><Relationship Id="rId1890" Type="http://schemas.openxmlformats.org/officeDocument/2006/relationships/oleObject" Target="embeddings/oleObject928.bin"/><Relationship Id="rId1988" Type="http://schemas.openxmlformats.org/officeDocument/2006/relationships/image" Target="media/image999.wmf"/><Relationship Id="rId706" Type="http://schemas.openxmlformats.org/officeDocument/2006/relationships/image" Target="media/image351.wmf"/><Relationship Id="rId913" Type="http://schemas.openxmlformats.org/officeDocument/2006/relationships/image" Target="media/image453.wmf"/><Relationship Id="rId1336" Type="http://schemas.openxmlformats.org/officeDocument/2006/relationships/image" Target="media/image667.wmf"/><Relationship Id="rId1543" Type="http://schemas.openxmlformats.org/officeDocument/2006/relationships/image" Target="media/image772.wmf"/><Relationship Id="rId1750" Type="http://schemas.openxmlformats.org/officeDocument/2006/relationships/oleObject" Target="embeddings/oleObject859.bin"/><Relationship Id="rId42" Type="http://schemas.openxmlformats.org/officeDocument/2006/relationships/image" Target="media/image18.wmf"/><Relationship Id="rId1403" Type="http://schemas.openxmlformats.org/officeDocument/2006/relationships/image" Target="media/image701.wmf"/><Relationship Id="rId1610" Type="http://schemas.openxmlformats.org/officeDocument/2006/relationships/oleObject" Target="embeddings/oleObject792.bin"/><Relationship Id="rId1848" Type="http://schemas.openxmlformats.org/officeDocument/2006/relationships/oleObject" Target="embeddings/oleObject907.bin"/><Relationship Id="rId191" Type="http://schemas.openxmlformats.org/officeDocument/2006/relationships/image" Target="media/image93.wmf"/><Relationship Id="rId1708" Type="http://schemas.openxmlformats.org/officeDocument/2006/relationships/image" Target="media/image857.wmf"/><Relationship Id="rId1915" Type="http://schemas.openxmlformats.org/officeDocument/2006/relationships/image" Target="media/image962.png"/><Relationship Id="rId289" Type="http://schemas.openxmlformats.org/officeDocument/2006/relationships/image" Target="media/image137.wmf"/><Relationship Id="rId496" Type="http://schemas.openxmlformats.org/officeDocument/2006/relationships/oleObject" Target="embeddings/oleObject232.bin"/><Relationship Id="rId149" Type="http://schemas.openxmlformats.org/officeDocument/2006/relationships/oleObject" Target="embeddings/oleObject69.bin"/><Relationship Id="rId356" Type="http://schemas.openxmlformats.org/officeDocument/2006/relationships/image" Target="media/image168.wmf"/><Relationship Id="rId563" Type="http://schemas.openxmlformats.org/officeDocument/2006/relationships/oleObject" Target="embeddings/oleObject271.bin"/><Relationship Id="rId770" Type="http://schemas.openxmlformats.org/officeDocument/2006/relationships/image" Target="media/image381.wmf"/><Relationship Id="rId1193" Type="http://schemas.openxmlformats.org/officeDocument/2006/relationships/image" Target="media/image594.wmf"/><Relationship Id="rId2037" Type="http://schemas.openxmlformats.org/officeDocument/2006/relationships/image" Target="media/image1026.wmf"/><Relationship Id="rId216" Type="http://schemas.openxmlformats.org/officeDocument/2006/relationships/oleObject" Target="embeddings/oleObject102.bin"/><Relationship Id="rId423" Type="http://schemas.openxmlformats.org/officeDocument/2006/relationships/image" Target="media/image216.wmf"/><Relationship Id="rId868" Type="http://schemas.openxmlformats.org/officeDocument/2006/relationships/image" Target="media/image430.wmf"/><Relationship Id="rId1053" Type="http://schemas.openxmlformats.org/officeDocument/2006/relationships/image" Target="media/image523.wmf"/><Relationship Id="rId1260" Type="http://schemas.openxmlformats.org/officeDocument/2006/relationships/image" Target="media/image628.wmf"/><Relationship Id="rId1498" Type="http://schemas.openxmlformats.org/officeDocument/2006/relationships/image" Target="media/image749.png"/><Relationship Id="rId2104" Type="http://schemas.openxmlformats.org/officeDocument/2006/relationships/image" Target="media/image1062.wmf"/><Relationship Id="rId630" Type="http://schemas.openxmlformats.org/officeDocument/2006/relationships/oleObject" Target="embeddings/oleObject307.bin"/><Relationship Id="rId728" Type="http://schemas.openxmlformats.org/officeDocument/2006/relationships/image" Target="media/image360.wmf"/><Relationship Id="rId935" Type="http://schemas.openxmlformats.org/officeDocument/2006/relationships/image" Target="media/image464.wmf"/><Relationship Id="rId1358" Type="http://schemas.openxmlformats.org/officeDocument/2006/relationships/image" Target="media/image678.wmf"/><Relationship Id="rId1565" Type="http://schemas.openxmlformats.org/officeDocument/2006/relationships/image" Target="media/image783.wmf"/><Relationship Id="rId1772" Type="http://schemas.openxmlformats.org/officeDocument/2006/relationships/oleObject" Target="embeddings/oleObject870.bin"/><Relationship Id="rId64" Type="http://schemas.openxmlformats.org/officeDocument/2006/relationships/image" Target="media/image29.wmf"/><Relationship Id="rId1120" Type="http://schemas.openxmlformats.org/officeDocument/2006/relationships/oleObject" Target="embeddings/oleObject552.bin"/><Relationship Id="rId1218" Type="http://schemas.openxmlformats.org/officeDocument/2006/relationships/image" Target="media/image607.wmf"/><Relationship Id="rId1425" Type="http://schemas.openxmlformats.org/officeDocument/2006/relationships/oleObject" Target="embeddings/oleObject700.bin"/><Relationship Id="rId1632" Type="http://schemas.openxmlformats.org/officeDocument/2006/relationships/image" Target="media/image818.wmf"/><Relationship Id="rId1937" Type="http://schemas.openxmlformats.org/officeDocument/2006/relationships/image" Target="media/image973.wmf"/><Relationship Id="rId280" Type="http://schemas.openxmlformats.org/officeDocument/2006/relationships/oleObject" Target="embeddings/oleObject139.bin"/><Relationship Id="rId140" Type="http://schemas.openxmlformats.org/officeDocument/2006/relationships/image" Target="media/image67.wmf"/><Relationship Id="rId378" Type="http://schemas.openxmlformats.org/officeDocument/2006/relationships/image" Target="media/image179.wmf"/><Relationship Id="rId585" Type="http://schemas.openxmlformats.org/officeDocument/2006/relationships/image" Target="media/image294.wmf"/><Relationship Id="rId792" Type="http://schemas.openxmlformats.org/officeDocument/2006/relationships/image" Target="media/image392.wmf"/><Relationship Id="rId2059" Type="http://schemas.openxmlformats.org/officeDocument/2006/relationships/oleObject" Target="embeddings/oleObject1005.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oleObject" Target="embeddings/oleObject203.bin"/><Relationship Id="rId652" Type="http://schemas.openxmlformats.org/officeDocument/2006/relationships/image" Target="media/image325.wmf"/><Relationship Id="rId1075" Type="http://schemas.openxmlformats.org/officeDocument/2006/relationships/image" Target="media/image534.wmf"/><Relationship Id="rId1282" Type="http://schemas.openxmlformats.org/officeDocument/2006/relationships/image" Target="media/image639.wmf"/><Relationship Id="rId2126" Type="http://schemas.openxmlformats.org/officeDocument/2006/relationships/oleObject" Target="embeddings/oleObject1039.bin"/><Relationship Id="rId305" Type="http://schemas.openxmlformats.org/officeDocument/2006/relationships/oleObject" Target="embeddings/oleObject154.bin"/><Relationship Id="rId512" Type="http://schemas.openxmlformats.org/officeDocument/2006/relationships/oleObject" Target="embeddings/oleObject241.bin"/><Relationship Id="rId957" Type="http://schemas.openxmlformats.org/officeDocument/2006/relationships/image" Target="media/image475.wmf"/><Relationship Id="rId1142" Type="http://schemas.openxmlformats.org/officeDocument/2006/relationships/image" Target="media/image568.wmf"/><Relationship Id="rId1587" Type="http://schemas.openxmlformats.org/officeDocument/2006/relationships/image" Target="media/image794.wmf"/><Relationship Id="rId1794" Type="http://schemas.openxmlformats.org/officeDocument/2006/relationships/oleObject" Target="embeddings/oleObject881.bin"/><Relationship Id="rId86" Type="http://schemas.openxmlformats.org/officeDocument/2006/relationships/image" Target="media/image40.wmf"/><Relationship Id="rId817" Type="http://schemas.openxmlformats.org/officeDocument/2006/relationships/oleObject" Target="embeddings/oleObject404.bin"/><Relationship Id="rId1002" Type="http://schemas.openxmlformats.org/officeDocument/2006/relationships/oleObject" Target="embeddings/oleObject494.bin"/><Relationship Id="rId1447" Type="http://schemas.openxmlformats.org/officeDocument/2006/relationships/oleObject" Target="embeddings/oleObject711.bin"/><Relationship Id="rId1654" Type="http://schemas.openxmlformats.org/officeDocument/2006/relationships/oleObject" Target="embeddings/oleObject812.bin"/><Relationship Id="rId1861" Type="http://schemas.openxmlformats.org/officeDocument/2006/relationships/image" Target="media/image935.wmf"/><Relationship Id="rId1307" Type="http://schemas.openxmlformats.org/officeDocument/2006/relationships/image" Target="media/image652.wmf"/><Relationship Id="rId1514" Type="http://schemas.openxmlformats.org/officeDocument/2006/relationships/oleObject" Target="embeddings/oleObject744.bin"/><Relationship Id="rId1721" Type="http://schemas.openxmlformats.org/officeDocument/2006/relationships/image" Target="media/image864.wmf"/><Relationship Id="rId1959" Type="http://schemas.openxmlformats.org/officeDocument/2006/relationships/oleObject" Target="embeddings/oleObject961.bin"/><Relationship Id="rId13" Type="http://schemas.openxmlformats.org/officeDocument/2006/relationships/oleObject" Target="embeddings/oleObject3.bin"/><Relationship Id="rId1819" Type="http://schemas.openxmlformats.org/officeDocument/2006/relationships/image" Target="media/image914.wmf"/><Relationship Id="rId162" Type="http://schemas.openxmlformats.org/officeDocument/2006/relationships/oleObject" Target="embeddings/oleObject75.bin"/><Relationship Id="rId467" Type="http://schemas.openxmlformats.org/officeDocument/2006/relationships/oleObject" Target="embeddings/oleObject216.bin"/><Relationship Id="rId1097" Type="http://schemas.openxmlformats.org/officeDocument/2006/relationships/image" Target="media/image545.wmf"/><Relationship Id="rId2050" Type="http://schemas.openxmlformats.org/officeDocument/2006/relationships/image" Target="media/image1033.wmf"/><Relationship Id="rId2148" Type="http://schemas.openxmlformats.org/officeDocument/2006/relationships/theme" Target="theme/theme1.xml"/><Relationship Id="rId674" Type="http://schemas.openxmlformats.org/officeDocument/2006/relationships/image" Target="media/image335.wmf"/><Relationship Id="rId881" Type="http://schemas.openxmlformats.org/officeDocument/2006/relationships/oleObject" Target="embeddings/oleObject434.bin"/><Relationship Id="rId979" Type="http://schemas.openxmlformats.org/officeDocument/2006/relationships/oleObject" Target="embeddings/oleObject481.bin"/><Relationship Id="rId327" Type="http://schemas.openxmlformats.org/officeDocument/2006/relationships/oleObject" Target="embeddings/oleObject165.bin"/><Relationship Id="rId534" Type="http://schemas.openxmlformats.org/officeDocument/2006/relationships/image" Target="media/image272.wmf"/><Relationship Id="rId741" Type="http://schemas.openxmlformats.org/officeDocument/2006/relationships/oleObject" Target="embeddings/oleObject366.bin"/><Relationship Id="rId839" Type="http://schemas.openxmlformats.org/officeDocument/2006/relationships/oleObject" Target="embeddings/oleObject415.bin"/><Relationship Id="rId1164" Type="http://schemas.openxmlformats.org/officeDocument/2006/relationships/oleObject" Target="embeddings/oleObject573.bin"/><Relationship Id="rId1371" Type="http://schemas.openxmlformats.org/officeDocument/2006/relationships/oleObject" Target="embeddings/oleObject674.bin"/><Relationship Id="rId1469" Type="http://schemas.openxmlformats.org/officeDocument/2006/relationships/oleObject" Target="embeddings/oleObject722.bin"/><Relationship Id="rId2008" Type="http://schemas.openxmlformats.org/officeDocument/2006/relationships/image" Target="media/image1009.wmf"/><Relationship Id="rId601" Type="http://schemas.openxmlformats.org/officeDocument/2006/relationships/image" Target="media/image301.wmf"/><Relationship Id="rId1024" Type="http://schemas.openxmlformats.org/officeDocument/2006/relationships/image" Target="media/image508.wmf"/><Relationship Id="rId1231" Type="http://schemas.openxmlformats.org/officeDocument/2006/relationships/oleObject" Target="embeddings/oleObject606.bin"/><Relationship Id="rId1676" Type="http://schemas.openxmlformats.org/officeDocument/2006/relationships/oleObject" Target="embeddings/oleObject823.bin"/><Relationship Id="rId1883" Type="http://schemas.openxmlformats.org/officeDocument/2006/relationships/oleObject" Target="embeddings/oleObject925.bin"/><Relationship Id="rId906" Type="http://schemas.openxmlformats.org/officeDocument/2006/relationships/oleObject" Target="embeddings/oleObject446.bin"/><Relationship Id="rId1329" Type="http://schemas.openxmlformats.org/officeDocument/2006/relationships/oleObject" Target="embeddings/oleObject654.bin"/><Relationship Id="rId1536" Type="http://schemas.openxmlformats.org/officeDocument/2006/relationships/oleObject" Target="embeddings/oleObject755.bin"/><Relationship Id="rId1743" Type="http://schemas.openxmlformats.org/officeDocument/2006/relationships/image" Target="media/image875.wmf"/><Relationship Id="rId1950" Type="http://schemas.openxmlformats.org/officeDocument/2006/relationships/image" Target="media/image980.wmf"/><Relationship Id="rId35" Type="http://schemas.openxmlformats.org/officeDocument/2006/relationships/oleObject" Target="embeddings/oleObject13.bin"/><Relationship Id="rId1603" Type="http://schemas.openxmlformats.org/officeDocument/2006/relationships/image" Target="media/image802.wmf"/><Relationship Id="rId1810" Type="http://schemas.openxmlformats.org/officeDocument/2006/relationships/image" Target="media/image909.png"/><Relationship Id="rId184" Type="http://schemas.openxmlformats.org/officeDocument/2006/relationships/oleObject" Target="embeddings/oleObject86.bin"/><Relationship Id="rId391" Type="http://schemas.openxmlformats.org/officeDocument/2006/relationships/oleObject" Target="embeddings/oleObject197.bin"/><Relationship Id="rId1908" Type="http://schemas.openxmlformats.org/officeDocument/2006/relationships/oleObject" Target="embeddings/oleObject937.bin"/><Relationship Id="rId2072" Type="http://schemas.openxmlformats.org/officeDocument/2006/relationships/image" Target="media/image1046.wmf"/><Relationship Id="rId251" Type="http://schemas.openxmlformats.org/officeDocument/2006/relationships/image" Target="media/image123.wmf"/><Relationship Id="rId489" Type="http://schemas.openxmlformats.org/officeDocument/2006/relationships/image" Target="media/image252.wmf"/><Relationship Id="rId696" Type="http://schemas.openxmlformats.org/officeDocument/2006/relationships/image" Target="media/image346.wmf"/><Relationship Id="rId349" Type="http://schemas.openxmlformats.org/officeDocument/2006/relationships/oleObject" Target="embeddings/oleObject176.bin"/><Relationship Id="rId556" Type="http://schemas.openxmlformats.org/officeDocument/2006/relationships/oleObject" Target="embeddings/oleObject267.bin"/><Relationship Id="rId763" Type="http://schemas.openxmlformats.org/officeDocument/2006/relationships/oleObject" Target="embeddings/oleObject377.bin"/><Relationship Id="rId1186" Type="http://schemas.openxmlformats.org/officeDocument/2006/relationships/oleObject" Target="embeddings/oleObject584.bin"/><Relationship Id="rId1393" Type="http://schemas.openxmlformats.org/officeDocument/2006/relationships/image" Target="media/image696.wmf"/><Relationship Id="rId111" Type="http://schemas.openxmlformats.org/officeDocument/2006/relationships/oleObject" Target="embeddings/oleObject50.bin"/><Relationship Id="rId209" Type="http://schemas.openxmlformats.org/officeDocument/2006/relationships/image" Target="media/image102.wmf"/><Relationship Id="rId416" Type="http://schemas.openxmlformats.org/officeDocument/2006/relationships/image" Target="media/image209.wmf"/><Relationship Id="rId970" Type="http://schemas.openxmlformats.org/officeDocument/2006/relationships/image" Target="media/image482.wmf"/><Relationship Id="rId1046" Type="http://schemas.openxmlformats.org/officeDocument/2006/relationships/oleObject" Target="embeddings/oleObject515.bin"/><Relationship Id="rId1253" Type="http://schemas.openxmlformats.org/officeDocument/2006/relationships/oleObject" Target="embeddings/oleObject617.bin"/><Relationship Id="rId1698" Type="http://schemas.openxmlformats.org/officeDocument/2006/relationships/image" Target="media/image852.wmf"/><Relationship Id="rId623" Type="http://schemas.openxmlformats.org/officeDocument/2006/relationships/image" Target="media/image311.wmf"/><Relationship Id="rId830" Type="http://schemas.openxmlformats.org/officeDocument/2006/relationships/image" Target="media/image411.wmf"/><Relationship Id="rId928" Type="http://schemas.openxmlformats.org/officeDocument/2006/relationships/oleObject" Target="embeddings/oleObject456.bin"/><Relationship Id="rId1460" Type="http://schemas.openxmlformats.org/officeDocument/2006/relationships/image" Target="media/image730.wmf"/><Relationship Id="rId1558" Type="http://schemas.openxmlformats.org/officeDocument/2006/relationships/oleObject" Target="embeddings/oleObject766.bin"/><Relationship Id="rId1765" Type="http://schemas.openxmlformats.org/officeDocument/2006/relationships/image" Target="media/image886.wmf"/><Relationship Id="rId57" Type="http://schemas.openxmlformats.org/officeDocument/2006/relationships/oleObject" Target="embeddings/oleObject24.bin"/><Relationship Id="rId1113" Type="http://schemas.openxmlformats.org/officeDocument/2006/relationships/image" Target="media/image553.wmf"/><Relationship Id="rId1320" Type="http://schemas.openxmlformats.org/officeDocument/2006/relationships/image" Target="media/image659.wmf"/><Relationship Id="rId1418" Type="http://schemas.openxmlformats.org/officeDocument/2006/relationships/image" Target="media/image709.wmf"/><Relationship Id="rId1972" Type="http://schemas.openxmlformats.org/officeDocument/2006/relationships/image" Target="media/image991.wmf"/><Relationship Id="rId1625" Type="http://schemas.openxmlformats.org/officeDocument/2006/relationships/oleObject" Target="embeddings/oleObject798.bin"/><Relationship Id="rId1832" Type="http://schemas.openxmlformats.org/officeDocument/2006/relationships/oleObject" Target="embeddings/oleObject899.bin"/><Relationship Id="rId2094" Type="http://schemas.openxmlformats.org/officeDocument/2006/relationships/image" Target="media/image1057.wmf"/><Relationship Id="rId273" Type="http://schemas.openxmlformats.org/officeDocument/2006/relationships/image" Target="media/image129.wmf"/><Relationship Id="rId480" Type="http://schemas.openxmlformats.org/officeDocument/2006/relationships/image" Target="media/image249.wmf"/><Relationship Id="rId133" Type="http://schemas.openxmlformats.org/officeDocument/2006/relationships/oleObject" Target="embeddings/oleObject61.bin"/><Relationship Id="rId340" Type="http://schemas.openxmlformats.org/officeDocument/2006/relationships/image" Target="media/image160.wmf"/><Relationship Id="rId578" Type="http://schemas.openxmlformats.org/officeDocument/2006/relationships/oleObject" Target="embeddings/oleObject279.bin"/><Relationship Id="rId785" Type="http://schemas.openxmlformats.org/officeDocument/2006/relationships/oleObject" Target="embeddings/oleObject388.bin"/><Relationship Id="rId992" Type="http://schemas.openxmlformats.org/officeDocument/2006/relationships/image" Target="media/image492.wmf"/><Relationship Id="rId2021" Type="http://schemas.openxmlformats.org/officeDocument/2006/relationships/image" Target="media/image1016.wmf"/><Relationship Id="rId200" Type="http://schemas.openxmlformats.org/officeDocument/2006/relationships/oleObject" Target="embeddings/oleObject94.bin"/><Relationship Id="rId438" Type="http://schemas.openxmlformats.org/officeDocument/2006/relationships/image" Target="media/image230.wmf"/><Relationship Id="rId645" Type="http://schemas.openxmlformats.org/officeDocument/2006/relationships/oleObject" Target="embeddings/oleObject315.bin"/><Relationship Id="rId852" Type="http://schemas.openxmlformats.org/officeDocument/2006/relationships/image" Target="media/image422.wmf"/><Relationship Id="rId1068" Type="http://schemas.openxmlformats.org/officeDocument/2006/relationships/oleObject" Target="embeddings/oleObject526.bin"/><Relationship Id="rId1275" Type="http://schemas.openxmlformats.org/officeDocument/2006/relationships/oleObject" Target="embeddings/oleObject628.bin"/><Relationship Id="rId1482" Type="http://schemas.openxmlformats.org/officeDocument/2006/relationships/image" Target="media/image741.wmf"/><Relationship Id="rId2119" Type="http://schemas.openxmlformats.org/officeDocument/2006/relationships/oleObject" Target="embeddings/oleObject1036.bin"/><Relationship Id="rId505" Type="http://schemas.openxmlformats.org/officeDocument/2006/relationships/oleObject" Target="embeddings/oleObject237.bin"/><Relationship Id="rId712" Type="http://schemas.openxmlformats.org/officeDocument/2006/relationships/image" Target="media/image354.wmf"/><Relationship Id="rId1135" Type="http://schemas.openxmlformats.org/officeDocument/2006/relationships/oleObject" Target="embeddings/oleObject559.bin"/><Relationship Id="rId1342" Type="http://schemas.openxmlformats.org/officeDocument/2006/relationships/image" Target="media/image670.wmf"/><Relationship Id="rId1787" Type="http://schemas.openxmlformats.org/officeDocument/2006/relationships/image" Target="media/image897.wmf"/><Relationship Id="rId1994" Type="http://schemas.openxmlformats.org/officeDocument/2006/relationships/image" Target="media/image1002.wmf"/><Relationship Id="rId79" Type="http://schemas.openxmlformats.org/officeDocument/2006/relationships/oleObject" Target="embeddings/oleObject35.bin"/><Relationship Id="rId1202" Type="http://schemas.openxmlformats.org/officeDocument/2006/relationships/oleObject" Target="embeddings/oleObject592.bin"/><Relationship Id="rId1647" Type="http://schemas.openxmlformats.org/officeDocument/2006/relationships/image" Target="media/image826.wmf"/><Relationship Id="rId1854" Type="http://schemas.openxmlformats.org/officeDocument/2006/relationships/oleObject" Target="embeddings/oleObject910.bin"/><Relationship Id="rId1507" Type="http://schemas.openxmlformats.org/officeDocument/2006/relationships/image" Target="media/image754.wmf"/><Relationship Id="rId1714" Type="http://schemas.openxmlformats.org/officeDocument/2006/relationships/image" Target="media/image860.wmf"/><Relationship Id="rId211" Type="http://schemas.openxmlformats.org/officeDocument/2006/relationships/image" Target="media/image103.wmf"/><Relationship Id="rId295" Type="http://schemas.openxmlformats.org/officeDocument/2006/relationships/oleObject" Target="embeddings/oleObject147.bin"/><Relationship Id="rId309" Type="http://schemas.openxmlformats.org/officeDocument/2006/relationships/oleObject" Target="embeddings/oleObject156.bin"/><Relationship Id="rId516" Type="http://schemas.openxmlformats.org/officeDocument/2006/relationships/oleObject" Target="embeddings/oleObject243.bin"/><Relationship Id="rId1146" Type="http://schemas.openxmlformats.org/officeDocument/2006/relationships/image" Target="media/image570.wmf"/><Relationship Id="rId1798" Type="http://schemas.openxmlformats.org/officeDocument/2006/relationships/oleObject" Target="embeddings/oleObject883.bin"/><Relationship Id="rId1921" Type="http://schemas.openxmlformats.org/officeDocument/2006/relationships/image" Target="media/image965.wmf"/><Relationship Id="rId723" Type="http://schemas.openxmlformats.org/officeDocument/2006/relationships/oleObject" Target="embeddings/oleObject357.bin"/><Relationship Id="rId930" Type="http://schemas.openxmlformats.org/officeDocument/2006/relationships/oleObject" Target="embeddings/oleObject457.bin"/><Relationship Id="rId1006" Type="http://schemas.openxmlformats.org/officeDocument/2006/relationships/oleObject" Target="embeddings/oleObject496.bin"/><Relationship Id="rId1353" Type="http://schemas.microsoft.com/office/2007/relationships/hdphoto" Target="media/hdphoto6.wdp"/><Relationship Id="rId1560" Type="http://schemas.openxmlformats.org/officeDocument/2006/relationships/oleObject" Target="embeddings/oleObject767.bin"/><Relationship Id="rId1658" Type="http://schemas.openxmlformats.org/officeDocument/2006/relationships/oleObject" Target="embeddings/oleObject814.bin"/><Relationship Id="rId1865" Type="http://schemas.openxmlformats.org/officeDocument/2006/relationships/oleObject" Target="embeddings/oleObject916.bin"/><Relationship Id="rId155" Type="http://schemas.openxmlformats.org/officeDocument/2006/relationships/oleObject" Target="embeddings/oleObject72.bin"/><Relationship Id="rId362" Type="http://schemas.openxmlformats.org/officeDocument/2006/relationships/image" Target="media/image171.wmf"/><Relationship Id="rId1213" Type="http://schemas.openxmlformats.org/officeDocument/2006/relationships/oleObject" Target="embeddings/oleObject597.bin"/><Relationship Id="rId1297" Type="http://schemas.openxmlformats.org/officeDocument/2006/relationships/image" Target="media/image647.wmf"/><Relationship Id="rId1420" Type="http://schemas.openxmlformats.org/officeDocument/2006/relationships/image" Target="media/image710.wmf"/><Relationship Id="rId1518" Type="http://schemas.openxmlformats.org/officeDocument/2006/relationships/oleObject" Target="embeddings/oleObject746.bin"/><Relationship Id="rId2043" Type="http://schemas.openxmlformats.org/officeDocument/2006/relationships/image" Target="media/image1029.emf"/><Relationship Id="rId222" Type="http://schemas.openxmlformats.org/officeDocument/2006/relationships/oleObject" Target="embeddings/oleObject105.bin"/><Relationship Id="rId667" Type="http://schemas.openxmlformats.org/officeDocument/2006/relationships/oleObject" Target="embeddings/oleObject327.bin"/><Relationship Id="rId874" Type="http://schemas.openxmlformats.org/officeDocument/2006/relationships/image" Target="media/image433.wmf"/><Relationship Id="rId1725" Type="http://schemas.openxmlformats.org/officeDocument/2006/relationships/image" Target="media/image866.wmf"/><Relationship Id="rId1932" Type="http://schemas.openxmlformats.org/officeDocument/2006/relationships/oleObject" Target="embeddings/oleObject948.bin"/><Relationship Id="rId2110" Type="http://schemas.openxmlformats.org/officeDocument/2006/relationships/image" Target="media/image1065.wmf"/><Relationship Id="rId17" Type="http://schemas.openxmlformats.org/officeDocument/2006/relationships/oleObject" Target="embeddings/oleObject5.bin"/><Relationship Id="rId527" Type="http://schemas.openxmlformats.org/officeDocument/2006/relationships/oleObject" Target="embeddings/oleObject250.bin"/><Relationship Id="rId734" Type="http://schemas.openxmlformats.org/officeDocument/2006/relationships/image" Target="media/image363.wmf"/><Relationship Id="rId941" Type="http://schemas.openxmlformats.org/officeDocument/2006/relationships/image" Target="media/image467.wmf"/><Relationship Id="rId1157" Type="http://schemas.openxmlformats.org/officeDocument/2006/relationships/oleObject" Target="embeddings/oleObject570.bin"/><Relationship Id="rId1364" Type="http://schemas.openxmlformats.org/officeDocument/2006/relationships/image" Target="media/image681.wmf"/><Relationship Id="rId1571" Type="http://schemas.openxmlformats.org/officeDocument/2006/relationships/image" Target="media/image786.wmf"/><Relationship Id="rId70" Type="http://schemas.openxmlformats.org/officeDocument/2006/relationships/image" Target="media/image32.wmf"/><Relationship Id="rId166" Type="http://schemas.openxmlformats.org/officeDocument/2006/relationships/oleObject" Target="embeddings/oleObject77.bin"/><Relationship Id="rId373" Type="http://schemas.openxmlformats.org/officeDocument/2006/relationships/oleObject" Target="embeddings/oleObject188.bin"/><Relationship Id="rId580" Type="http://schemas.openxmlformats.org/officeDocument/2006/relationships/oleObject" Target="embeddings/oleObject280.bin"/><Relationship Id="rId801" Type="http://schemas.openxmlformats.org/officeDocument/2006/relationships/oleObject" Target="embeddings/oleObject396.bin"/><Relationship Id="rId1017" Type="http://schemas.openxmlformats.org/officeDocument/2006/relationships/oleObject" Target="embeddings/oleObject501.bin"/><Relationship Id="rId1224" Type="http://schemas.openxmlformats.org/officeDocument/2006/relationships/image" Target="media/image610.wmf"/><Relationship Id="rId1431" Type="http://schemas.openxmlformats.org/officeDocument/2006/relationships/oleObject" Target="embeddings/oleObject703.bin"/><Relationship Id="rId1669" Type="http://schemas.openxmlformats.org/officeDocument/2006/relationships/image" Target="media/image837.wmf"/><Relationship Id="rId1876" Type="http://schemas.openxmlformats.org/officeDocument/2006/relationships/image" Target="media/image942.wmf"/><Relationship Id="rId2054" Type="http://schemas.openxmlformats.org/officeDocument/2006/relationships/image" Target="media/image1036.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31.wmf"/><Relationship Id="rId678" Type="http://schemas.openxmlformats.org/officeDocument/2006/relationships/image" Target="media/image337.wmf"/><Relationship Id="rId885" Type="http://schemas.openxmlformats.org/officeDocument/2006/relationships/image" Target="media/image439.wmf"/><Relationship Id="rId1070" Type="http://schemas.openxmlformats.org/officeDocument/2006/relationships/oleObject" Target="embeddings/oleObject527.bin"/><Relationship Id="rId1529" Type="http://schemas.openxmlformats.org/officeDocument/2006/relationships/image" Target="media/image765.wmf"/><Relationship Id="rId1736" Type="http://schemas.openxmlformats.org/officeDocument/2006/relationships/oleObject" Target="embeddings/oleObject852.bin"/><Relationship Id="rId1943" Type="http://schemas.openxmlformats.org/officeDocument/2006/relationships/oleObject" Target="embeddings/oleObject953.bin"/><Relationship Id="rId2121" Type="http://schemas.openxmlformats.org/officeDocument/2006/relationships/oleObject" Target="embeddings/oleObject1037.bin"/><Relationship Id="rId28" Type="http://schemas.openxmlformats.org/officeDocument/2006/relationships/image" Target="media/image11.wmf"/><Relationship Id="rId300" Type="http://schemas.openxmlformats.org/officeDocument/2006/relationships/oleObject" Target="embeddings/oleObject151.bin"/><Relationship Id="rId538" Type="http://schemas.openxmlformats.org/officeDocument/2006/relationships/oleObject" Target="embeddings/oleObject257.bin"/><Relationship Id="rId745" Type="http://schemas.openxmlformats.org/officeDocument/2006/relationships/oleObject" Target="embeddings/oleObject368.bin"/><Relationship Id="rId952" Type="http://schemas.openxmlformats.org/officeDocument/2006/relationships/oleObject" Target="embeddings/oleObject468.bin"/><Relationship Id="rId1168" Type="http://schemas.openxmlformats.org/officeDocument/2006/relationships/oleObject" Target="embeddings/oleObject575.bin"/><Relationship Id="rId1375" Type="http://schemas.openxmlformats.org/officeDocument/2006/relationships/oleObject" Target="embeddings/oleObject676.bin"/><Relationship Id="rId1582" Type="http://schemas.openxmlformats.org/officeDocument/2006/relationships/oleObject" Target="embeddings/oleObject778.bin"/><Relationship Id="rId1803" Type="http://schemas.openxmlformats.org/officeDocument/2006/relationships/oleObject" Target="embeddings/oleObject885.bin"/><Relationship Id="rId81" Type="http://schemas.microsoft.com/office/2007/relationships/hdphoto" Target="media/hdphoto2.wdp"/><Relationship Id="rId177" Type="http://schemas.openxmlformats.org/officeDocument/2006/relationships/image" Target="media/image86.wmf"/><Relationship Id="rId384" Type="http://schemas.openxmlformats.org/officeDocument/2006/relationships/image" Target="media/image182.wmf"/><Relationship Id="rId591" Type="http://schemas.openxmlformats.org/officeDocument/2006/relationships/oleObject" Target="embeddings/oleObject286.bin"/><Relationship Id="rId605" Type="http://schemas.openxmlformats.org/officeDocument/2006/relationships/image" Target="media/image303.wmf"/><Relationship Id="rId812" Type="http://schemas.openxmlformats.org/officeDocument/2006/relationships/image" Target="media/image402.wmf"/><Relationship Id="rId1028" Type="http://schemas.openxmlformats.org/officeDocument/2006/relationships/image" Target="media/image510.wmf"/><Relationship Id="rId1235" Type="http://schemas.openxmlformats.org/officeDocument/2006/relationships/oleObject" Target="embeddings/oleObject608.bin"/><Relationship Id="rId1442" Type="http://schemas.openxmlformats.org/officeDocument/2006/relationships/image" Target="media/image721.wmf"/><Relationship Id="rId1887" Type="http://schemas.openxmlformats.org/officeDocument/2006/relationships/image" Target="media/image948.wmf"/><Relationship Id="rId2065" Type="http://schemas.openxmlformats.org/officeDocument/2006/relationships/image" Target="media/image1043.wmf"/><Relationship Id="rId244" Type="http://schemas.openxmlformats.org/officeDocument/2006/relationships/oleObject" Target="embeddings/oleObject116.bin"/><Relationship Id="rId689" Type="http://schemas.openxmlformats.org/officeDocument/2006/relationships/oleObject" Target="embeddings/oleObject338.bin"/><Relationship Id="rId896" Type="http://schemas.openxmlformats.org/officeDocument/2006/relationships/oleObject" Target="embeddings/oleObject441.bin"/><Relationship Id="rId1081" Type="http://schemas.openxmlformats.org/officeDocument/2006/relationships/image" Target="media/image537.wmf"/><Relationship Id="rId1302" Type="http://schemas.openxmlformats.org/officeDocument/2006/relationships/oleObject" Target="embeddings/oleObject641.bin"/><Relationship Id="rId1747" Type="http://schemas.openxmlformats.org/officeDocument/2006/relationships/image" Target="media/image877.wmf"/><Relationship Id="rId1954" Type="http://schemas.openxmlformats.org/officeDocument/2006/relationships/image" Target="media/image982.wmf"/><Relationship Id="rId39" Type="http://schemas.openxmlformats.org/officeDocument/2006/relationships/oleObject" Target="embeddings/oleObject15.bin"/><Relationship Id="rId451" Type="http://schemas.openxmlformats.org/officeDocument/2006/relationships/image" Target="media/image236.wmf"/><Relationship Id="rId549" Type="http://schemas.openxmlformats.org/officeDocument/2006/relationships/oleObject" Target="embeddings/oleObject263.bin"/><Relationship Id="rId756" Type="http://schemas.openxmlformats.org/officeDocument/2006/relationships/image" Target="media/image374.wmf"/><Relationship Id="rId1179" Type="http://schemas.openxmlformats.org/officeDocument/2006/relationships/image" Target="media/image587.wmf"/><Relationship Id="rId1386" Type="http://schemas.openxmlformats.org/officeDocument/2006/relationships/oleObject" Target="embeddings/oleObject681.bin"/><Relationship Id="rId1593" Type="http://schemas.openxmlformats.org/officeDocument/2006/relationships/image" Target="media/image797.wmf"/><Relationship Id="rId1607" Type="http://schemas.openxmlformats.org/officeDocument/2006/relationships/image" Target="media/image804.wmf"/><Relationship Id="rId1814" Type="http://schemas.openxmlformats.org/officeDocument/2006/relationships/oleObject" Target="embeddings/oleObject890.bin"/><Relationship Id="rId2132" Type="http://schemas.openxmlformats.org/officeDocument/2006/relationships/image" Target="media/image1074.wmf"/><Relationship Id="rId104" Type="http://schemas.openxmlformats.org/officeDocument/2006/relationships/image" Target="media/image49.wmf"/><Relationship Id="rId188" Type="http://schemas.openxmlformats.org/officeDocument/2006/relationships/oleObject" Target="embeddings/oleObject88.bin"/><Relationship Id="rId311" Type="http://schemas.openxmlformats.org/officeDocument/2006/relationships/oleObject" Target="embeddings/oleObject157.bin"/><Relationship Id="rId395" Type="http://schemas.openxmlformats.org/officeDocument/2006/relationships/image" Target="media/image188.wmf"/><Relationship Id="rId409" Type="http://schemas.openxmlformats.org/officeDocument/2006/relationships/image" Target="media/image202.wmf"/><Relationship Id="rId963" Type="http://schemas.openxmlformats.org/officeDocument/2006/relationships/oleObject" Target="embeddings/oleObject473.bin"/><Relationship Id="rId1039" Type="http://schemas.openxmlformats.org/officeDocument/2006/relationships/image" Target="media/image516.wmf"/><Relationship Id="rId1246" Type="http://schemas.openxmlformats.org/officeDocument/2006/relationships/image" Target="media/image621.wmf"/><Relationship Id="rId1898" Type="http://schemas.openxmlformats.org/officeDocument/2006/relationships/oleObject" Target="embeddings/oleObject932.bin"/><Relationship Id="rId2076" Type="http://schemas.openxmlformats.org/officeDocument/2006/relationships/image" Target="media/image1048.wmf"/><Relationship Id="rId92" Type="http://schemas.openxmlformats.org/officeDocument/2006/relationships/image" Target="media/image43.wmf"/><Relationship Id="rId616" Type="http://schemas.openxmlformats.org/officeDocument/2006/relationships/oleObject" Target="embeddings/oleObject300.bin"/><Relationship Id="rId823" Type="http://schemas.openxmlformats.org/officeDocument/2006/relationships/oleObject" Target="embeddings/oleObject407.bin"/><Relationship Id="rId1453" Type="http://schemas.openxmlformats.org/officeDocument/2006/relationships/oleObject" Target="embeddings/oleObject714.bin"/><Relationship Id="rId1660" Type="http://schemas.openxmlformats.org/officeDocument/2006/relationships/oleObject" Target="embeddings/oleObject815.bin"/><Relationship Id="rId1758" Type="http://schemas.openxmlformats.org/officeDocument/2006/relationships/oleObject" Target="embeddings/oleObject863.bin"/><Relationship Id="rId255" Type="http://schemas.openxmlformats.org/officeDocument/2006/relationships/image" Target="media/image125.wmf"/><Relationship Id="rId462" Type="http://schemas.openxmlformats.org/officeDocument/2006/relationships/oleObject" Target="embeddings/oleObject213.bin"/><Relationship Id="rId1092" Type="http://schemas.openxmlformats.org/officeDocument/2006/relationships/oleObject" Target="embeddings/oleObject538.bin"/><Relationship Id="rId1106" Type="http://schemas.openxmlformats.org/officeDocument/2006/relationships/oleObject" Target="embeddings/oleObject545.bin"/><Relationship Id="rId1313" Type="http://schemas.openxmlformats.org/officeDocument/2006/relationships/image" Target="media/image655.png"/><Relationship Id="rId1397" Type="http://schemas.openxmlformats.org/officeDocument/2006/relationships/image" Target="media/image698.wmf"/><Relationship Id="rId1520" Type="http://schemas.openxmlformats.org/officeDocument/2006/relationships/oleObject" Target="embeddings/oleObject747.bin"/><Relationship Id="rId1965" Type="http://schemas.openxmlformats.org/officeDocument/2006/relationships/oleObject" Target="embeddings/oleObject964.bin"/><Relationship Id="rId2143" Type="http://schemas.openxmlformats.org/officeDocument/2006/relationships/image" Target="media/image1080.wmf"/><Relationship Id="rId115" Type="http://schemas.openxmlformats.org/officeDocument/2006/relationships/oleObject" Target="embeddings/oleObject52.bin"/><Relationship Id="rId322" Type="http://schemas.openxmlformats.org/officeDocument/2006/relationships/image" Target="media/image151.wmf"/><Relationship Id="rId767" Type="http://schemas.openxmlformats.org/officeDocument/2006/relationships/oleObject" Target="embeddings/oleObject379.bin"/><Relationship Id="rId974" Type="http://schemas.openxmlformats.org/officeDocument/2006/relationships/image" Target="media/image484.wmf"/><Relationship Id="rId1618" Type="http://schemas.openxmlformats.org/officeDocument/2006/relationships/image" Target="media/image810.png"/><Relationship Id="rId1825" Type="http://schemas.openxmlformats.org/officeDocument/2006/relationships/image" Target="media/image917.wmf"/><Relationship Id="rId2003" Type="http://schemas.openxmlformats.org/officeDocument/2006/relationships/oleObject" Target="embeddings/oleObject983.bin"/><Relationship Id="rId199" Type="http://schemas.openxmlformats.org/officeDocument/2006/relationships/image" Target="media/image97.wmf"/><Relationship Id="rId627" Type="http://schemas.openxmlformats.org/officeDocument/2006/relationships/image" Target="media/image313.wmf"/><Relationship Id="rId834" Type="http://schemas.openxmlformats.org/officeDocument/2006/relationships/image" Target="media/image413.wmf"/><Relationship Id="rId1257" Type="http://schemas.openxmlformats.org/officeDocument/2006/relationships/oleObject" Target="embeddings/oleObject619.bin"/><Relationship Id="rId1464" Type="http://schemas.openxmlformats.org/officeDocument/2006/relationships/image" Target="media/image732.wmf"/><Relationship Id="rId1671" Type="http://schemas.openxmlformats.org/officeDocument/2006/relationships/image" Target="media/image838.wmf"/><Relationship Id="rId2087" Type="http://schemas.openxmlformats.org/officeDocument/2006/relationships/oleObject" Target="embeddings/oleObject1020.bin"/><Relationship Id="rId266" Type="http://schemas.openxmlformats.org/officeDocument/2006/relationships/oleObject" Target="embeddings/oleObject131.bin"/><Relationship Id="rId473" Type="http://schemas.openxmlformats.org/officeDocument/2006/relationships/oleObject" Target="embeddings/oleObject219.bin"/><Relationship Id="rId680" Type="http://schemas.openxmlformats.org/officeDocument/2006/relationships/image" Target="media/image338.wmf"/><Relationship Id="rId901" Type="http://schemas.openxmlformats.org/officeDocument/2006/relationships/image" Target="media/image447.wmf"/><Relationship Id="rId1117" Type="http://schemas.openxmlformats.org/officeDocument/2006/relationships/image" Target="media/image555.wmf"/><Relationship Id="rId1324" Type="http://schemas.openxmlformats.org/officeDocument/2006/relationships/image" Target="media/image661.wmf"/><Relationship Id="rId1531" Type="http://schemas.openxmlformats.org/officeDocument/2006/relationships/image" Target="media/image766.wmf"/><Relationship Id="rId1769" Type="http://schemas.openxmlformats.org/officeDocument/2006/relationships/image" Target="media/image888.wmf"/><Relationship Id="rId1976" Type="http://schemas.openxmlformats.org/officeDocument/2006/relationships/image" Target="media/image993.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8.bin"/><Relationship Id="rId540" Type="http://schemas.openxmlformats.org/officeDocument/2006/relationships/image" Target="media/image273.wmf"/><Relationship Id="rId778" Type="http://schemas.openxmlformats.org/officeDocument/2006/relationships/image" Target="media/image385.wmf"/><Relationship Id="rId985" Type="http://schemas.openxmlformats.org/officeDocument/2006/relationships/oleObject" Target="embeddings/oleObject485.bin"/><Relationship Id="rId1170" Type="http://schemas.openxmlformats.org/officeDocument/2006/relationships/oleObject" Target="embeddings/oleObject576.bin"/><Relationship Id="rId1629" Type="http://schemas.openxmlformats.org/officeDocument/2006/relationships/oleObject" Target="embeddings/oleObject800.bin"/><Relationship Id="rId1836" Type="http://schemas.openxmlformats.org/officeDocument/2006/relationships/oleObject" Target="embeddings/oleObject901.bin"/><Relationship Id="rId2014" Type="http://schemas.openxmlformats.org/officeDocument/2006/relationships/image" Target="media/image1012.wmf"/><Relationship Id="rId638" Type="http://schemas.openxmlformats.org/officeDocument/2006/relationships/oleObject" Target="embeddings/oleObject311.bin"/><Relationship Id="rId845" Type="http://schemas.openxmlformats.org/officeDocument/2006/relationships/oleObject" Target="embeddings/oleObject418.bin"/><Relationship Id="rId1030" Type="http://schemas.openxmlformats.org/officeDocument/2006/relationships/image" Target="media/image511.wmf"/><Relationship Id="rId1268" Type="http://schemas.openxmlformats.org/officeDocument/2006/relationships/image" Target="media/image632.wmf"/><Relationship Id="rId1475" Type="http://schemas.openxmlformats.org/officeDocument/2006/relationships/oleObject" Target="embeddings/oleObject725.bin"/><Relationship Id="rId1682" Type="http://schemas.openxmlformats.org/officeDocument/2006/relationships/oleObject" Target="embeddings/oleObject826.bin"/><Relationship Id="rId1903" Type="http://schemas.openxmlformats.org/officeDocument/2006/relationships/image" Target="media/image956.wmf"/><Relationship Id="rId2098" Type="http://schemas.openxmlformats.org/officeDocument/2006/relationships/image" Target="media/image1059.wmf"/><Relationship Id="rId277" Type="http://schemas.openxmlformats.org/officeDocument/2006/relationships/image" Target="media/image131.wmf"/><Relationship Id="rId400" Type="http://schemas.openxmlformats.org/officeDocument/2006/relationships/image" Target="media/image193.wmf"/><Relationship Id="rId484" Type="http://schemas.openxmlformats.org/officeDocument/2006/relationships/oleObject" Target="embeddings/oleObject225.bin"/><Relationship Id="rId705" Type="http://schemas.openxmlformats.org/officeDocument/2006/relationships/oleObject" Target="embeddings/oleObject346.bin"/><Relationship Id="rId1128" Type="http://schemas.openxmlformats.org/officeDocument/2006/relationships/image" Target="media/image561.wmf"/><Relationship Id="rId1335" Type="http://schemas.openxmlformats.org/officeDocument/2006/relationships/oleObject" Target="embeddings/oleObject657.bin"/><Relationship Id="rId1542" Type="http://schemas.openxmlformats.org/officeDocument/2006/relationships/oleObject" Target="embeddings/oleObject758.bin"/><Relationship Id="rId1987" Type="http://schemas.openxmlformats.org/officeDocument/2006/relationships/oleObject" Target="embeddings/oleObject975.bin"/><Relationship Id="rId137" Type="http://schemas.openxmlformats.org/officeDocument/2006/relationships/oleObject" Target="embeddings/oleObject63.bin"/><Relationship Id="rId344" Type="http://schemas.openxmlformats.org/officeDocument/2006/relationships/image" Target="media/image162.wmf"/><Relationship Id="rId691" Type="http://schemas.openxmlformats.org/officeDocument/2006/relationships/oleObject" Target="embeddings/oleObject339.bin"/><Relationship Id="rId789" Type="http://schemas.openxmlformats.org/officeDocument/2006/relationships/oleObject" Target="embeddings/oleObject390.bin"/><Relationship Id="rId912" Type="http://schemas.openxmlformats.org/officeDocument/2006/relationships/oleObject" Target="embeddings/oleObject449.bin"/><Relationship Id="rId996" Type="http://schemas.openxmlformats.org/officeDocument/2006/relationships/image" Target="media/image494.wmf"/><Relationship Id="rId1847" Type="http://schemas.openxmlformats.org/officeDocument/2006/relationships/image" Target="media/image928.wmf"/><Relationship Id="rId2025" Type="http://schemas.openxmlformats.org/officeDocument/2006/relationships/image" Target="media/image1020.wmf"/><Relationship Id="rId41" Type="http://schemas.openxmlformats.org/officeDocument/2006/relationships/oleObject" Target="embeddings/oleObject16.bin"/><Relationship Id="rId551" Type="http://schemas.openxmlformats.org/officeDocument/2006/relationships/image" Target="media/image278.wmf"/><Relationship Id="rId649" Type="http://schemas.openxmlformats.org/officeDocument/2006/relationships/oleObject" Target="embeddings/oleObject317.bin"/><Relationship Id="rId856" Type="http://schemas.openxmlformats.org/officeDocument/2006/relationships/image" Target="media/image424.wmf"/><Relationship Id="rId1181" Type="http://schemas.openxmlformats.org/officeDocument/2006/relationships/image" Target="media/image588.wmf"/><Relationship Id="rId1279" Type="http://schemas.openxmlformats.org/officeDocument/2006/relationships/oleObject" Target="embeddings/oleObject630.bin"/><Relationship Id="rId1402" Type="http://schemas.openxmlformats.org/officeDocument/2006/relationships/oleObject" Target="embeddings/oleObject689.bin"/><Relationship Id="rId1486" Type="http://schemas.openxmlformats.org/officeDocument/2006/relationships/image" Target="media/image743.wmf"/><Relationship Id="rId1707" Type="http://schemas.openxmlformats.org/officeDocument/2006/relationships/oleObject" Target="embeddings/oleObject838.bin"/><Relationship Id="rId190" Type="http://schemas.openxmlformats.org/officeDocument/2006/relationships/oleObject" Target="embeddings/oleObject89.bin"/><Relationship Id="rId204" Type="http://schemas.openxmlformats.org/officeDocument/2006/relationships/oleObject" Target="embeddings/oleObject96.bin"/><Relationship Id="rId288" Type="http://schemas.openxmlformats.org/officeDocument/2006/relationships/oleObject" Target="embeddings/oleObject143.bin"/><Relationship Id="rId411" Type="http://schemas.openxmlformats.org/officeDocument/2006/relationships/image" Target="media/image204.wmf"/><Relationship Id="rId509" Type="http://schemas.openxmlformats.org/officeDocument/2006/relationships/image" Target="media/image261.wmf"/><Relationship Id="rId1041" Type="http://schemas.openxmlformats.org/officeDocument/2006/relationships/image" Target="media/image517.wmf"/><Relationship Id="rId1139" Type="http://schemas.openxmlformats.org/officeDocument/2006/relationships/oleObject" Target="embeddings/oleObject561.bin"/><Relationship Id="rId1346" Type="http://schemas.openxmlformats.org/officeDocument/2006/relationships/image" Target="media/image672.wmf"/><Relationship Id="rId1693" Type="http://schemas.openxmlformats.org/officeDocument/2006/relationships/image" Target="media/image849.png"/><Relationship Id="rId1914" Type="http://schemas.openxmlformats.org/officeDocument/2006/relationships/oleObject" Target="embeddings/oleObject940.bin"/><Relationship Id="rId1998" Type="http://schemas.openxmlformats.org/officeDocument/2006/relationships/image" Target="media/image1004.wmf"/><Relationship Id="rId495" Type="http://schemas.openxmlformats.org/officeDocument/2006/relationships/image" Target="media/image255.wmf"/><Relationship Id="rId716" Type="http://schemas.openxmlformats.org/officeDocument/2006/relationships/image" Target="media/image356.wmf"/><Relationship Id="rId923" Type="http://schemas.openxmlformats.org/officeDocument/2006/relationships/image" Target="media/image458.wmf"/><Relationship Id="rId1553" Type="http://schemas.openxmlformats.org/officeDocument/2006/relationships/image" Target="media/image777.wmf"/><Relationship Id="rId1760" Type="http://schemas.openxmlformats.org/officeDocument/2006/relationships/oleObject" Target="embeddings/oleObject864.bin"/><Relationship Id="rId1858" Type="http://schemas.openxmlformats.org/officeDocument/2006/relationships/oleObject" Target="embeddings/oleObject912.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9.bin"/><Relationship Id="rId562" Type="http://schemas.openxmlformats.org/officeDocument/2006/relationships/image" Target="media/image283.wmf"/><Relationship Id="rId1192" Type="http://schemas.openxmlformats.org/officeDocument/2006/relationships/oleObject" Target="embeddings/oleObject587.bin"/><Relationship Id="rId1206" Type="http://schemas.openxmlformats.org/officeDocument/2006/relationships/oleObject" Target="embeddings/oleObject594.bin"/><Relationship Id="rId1413" Type="http://schemas.openxmlformats.org/officeDocument/2006/relationships/image" Target="media/image706.wmf"/><Relationship Id="rId1620" Type="http://schemas.openxmlformats.org/officeDocument/2006/relationships/oleObject" Target="embeddings/oleObject796.bin"/><Relationship Id="rId2036" Type="http://schemas.openxmlformats.org/officeDocument/2006/relationships/oleObject" Target="embeddings/oleObject997.bin"/><Relationship Id="rId215" Type="http://schemas.openxmlformats.org/officeDocument/2006/relationships/image" Target="media/image105.wmf"/><Relationship Id="rId422" Type="http://schemas.openxmlformats.org/officeDocument/2006/relationships/image" Target="media/image215.wmf"/><Relationship Id="rId867" Type="http://schemas.openxmlformats.org/officeDocument/2006/relationships/oleObject" Target="embeddings/oleObject427.bin"/><Relationship Id="rId1052" Type="http://schemas.openxmlformats.org/officeDocument/2006/relationships/oleObject" Target="embeddings/oleObject518.bin"/><Relationship Id="rId1497" Type="http://schemas.openxmlformats.org/officeDocument/2006/relationships/oleObject" Target="embeddings/oleObject736.bin"/><Relationship Id="rId1718" Type="http://schemas.openxmlformats.org/officeDocument/2006/relationships/image" Target="media/image862.wmf"/><Relationship Id="rId1925" Type="http://schemas.openxmlformats.org/officeDocument/2006/relationships/image" Target="media/image967.wmf"/><Relationship Id="rId2103" Type="http://schemas.openxmlformats.org/officeDocument/2006/relationships/oleObject" Target="embeddings/oleObject1028.bin"/><Relationship Id="rId299" Type="http://schemas.openxmlformats.org/officeDocument/2006/relationships/oleObject" Target="embeddings/oleObject150.bin"/><Relationship Id="rId727" Type="http://schemas.openxmlformats.org/officeDocument/2006/relationships/oleObject" Target="embeddings/oleObject359.bin"/><Relationship Id="rId934" Type="http://schemas.openxmlformats.org/officeDocument/2006/relationships/oleObject" Target="embeddings/oleObject459.bin"/><Relationship Id="rId1357" Type="http://schemas.openxmlformats.org/officeDocument/2006/relationships/oleObject" Target="embeddings/oleObject667.bin"/><Relationship Id="rId1564" Type="http://schemas.openxmlformats.org/officeDocument/2006/relationships/oleObject" Target="embeddings/oleObject769.bin"/><Relationship Id="rId1771" Type="http://schemas.openxmlformats.org/officeDocument/2006/relationships/image" Target="media/image889.wmf"/><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image" Target="media/image173.wmf"/><Relationship Id="rId573" Type="http://schemas.openxmlformats.org/officeDocument/2006/relationships/oleObject" Target="embeddings/oleObject276.bin"/><Relationship Id="rId780" Type="http://schemas.openxmlformats.org/officeDocument/2006/relationships/image" Target="media/image386.wmf"/><Relationship Id="rId1217" Type="http://schemas.openxmlformats.org/officeDocument/2006/relationships/oleObject" Target="embeddings/oleObject599.bin"/><Relationship Id="rId1424" Type="http://schemas.openxmlformats.org/officeDocument/2006/relationships/image" Target="media/image712.wmf"/><Relationship Id="rId1631" Type="http://schemas.openxmlformats.org/officeDocument/2006/relationships/oleObject" Target="embeddings/oleObject801.bin"/><Relationship Id="rId1869" Type="http://schemas.openxmlformats.org/officeDocument/2006/relationships/oleObject" Target="embeddings/oleObject918.bin"/><Relationship Id="rId2047" Type="http://schemas.openxmlformats.org/officeDocument/2006/relationships/oleObject" Target="embeddings/oleObject1002.bin"/><Relationship Id="rId226" Type="http://schemas.openxmlformats.org/officeDocument/2006/relationships/oleObject" Target="embeddings/oleObject107.bin"/><Relationship Id="rId433" Type="http://schemas.openxmlformats.org/officeDocument/2006/relationships/image" Target="media/image226.wmf"/><Relationship Id="rId878" Type="http://schemas.openxmlformats.org/officeDocument/2006/relationships/image" Target="media/image435.wmf"/><Relationship Id="rId1063" Type="http://schemas.openxmlformats.org/officeDocument/2006/relationships/image" Target="media/image528.wmf"/><Relationship Id="rId1270" Type="http://schemas.openxmlformats.org/officeDocument/2006/relationships/image" Target="media/image633.wmf"/><Relationship Id="rId1729" Type="http://schemas.openxmlformats.org/officeDocument/2006/relationships/image" Target="media/image868.wmf"/><Relationship Id="rId1936" Type="http://schemas.openxmlformats.org/officeDocument/2006/relationships/oleObject" Target="embeddings/oleObject950.bin"/><Relationship Id="rId2114" Type="http://schemas.openxmlformats.org/officeDocument/2006/relationships/image" Target="media/image1067.wmf"/><Relationship Id="rId640" Type="http://schemas.openxmlformats.org/officeDocument/2006/relationships/image" Target="media/image319.wmf"/><Relationship Id="rId738" Type="http://schemas.openxmlformats.org/officeDocument/2006/relationships/image" Target="media/image365.wmf"/><Relationship Id="rId945" Type="http://schemas.openxmlformats.org/officeDocument/2006/relationships/image" Target="media/image469.wmf"/><Relationship Id="rId1368" Type="http://schemas.openxmlformats.org/officeDocument/2006/relationships/image" Target="media/image683.wmf"/><Relationship Id="rId1575" Type="http://schemas.openxmlformats.org/officeDocument/2006/relationships/image" Target="media/image788.wmf"/><Relationship Id="rId1782" Type="http://schemas.openxmlformats.org/officeDocument/2006/relationships/oleObject" Target="embeddings/oleObject875.bin"/><Relationship Id="rId74" Type="http://schemas.openxmlformats.org/officeDocument/2006/relationships/image" Target="media/image34.wmf"/><Relationship Id="rId377" Type="http://schemas.openxmlformats.org/officeDocument/2006/relationships/oleObject" Target="embeddings/oleObject190.bin"/><Relationship Id="rId500" Type="http://schemas.openxmlformats.org/officeDocument/2006/relationships/oleObject" Target="embeddings/oleObject234.bin"/><Relationship Id="rId584" Type="http://schemas.openxmlformats.org/officeDocument/2006/relationships/oleObject" Target="embeddings/oleObject282.bin"/><Relationship Id="rId805" Type="http://schemas.openxmlformats.org/officeDocument/2006/relationships/oleObject" Target="embeddings/oleObject398.bin"/><Relationship Id="rId1130" Type="http://schemas.openxmlformats.org/officeDocument/2006/relationships/image" Target="media/image562.wmf"/><Relationship Id="rId1228" Type="http://schemas.openxmlformats.org/officeDocument/2006/relationships/image" Target="media/image612.wmf"/><Relationship Id="rId1435" Type="http://schemas.openxmlformats.org/officeDocument/2006/relationships/oleObject" Target="embeddings/oleObject705.bin"/><Relationship Id="rId2058" Type="http://schemas.openxmlformats.org/officeDocument/2006/relationships/image" Target="media/image1040.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391.bin"/><Relationship Id="rId889" Type="http://schemas.openxmlformats.org/officeDocument/2006/relationships/image" Target="media/image441.wmf"/><Relationship Id="rId1074" Type="http://schemas.openxmlformats.org/officeDocument/2006/relationships/oleObject" Target="embeddings/oleObject529.bin"/><Relationship Id="rId1642" Type="http://schemas.openxmlformats.org/officeDocument/2006/relationships/oleObject" Target="embeddings/oleObject806.bin"/><Relationship Id="rId1947" Type="http://schemas.openxmlformats.org/officeDocument/2006/relationships/oleObject" Target="embeddings/oleObject955.bin"/><Relationship Id="rId444" Type="http://schemas.openxmlformats.org/officeDocument/2006/relationships/image" Target="media/image233.wmf"/><Relationship Id="rId651" Type="http://schemas.openxmlformats.org/officeDocument/2006/relationships/oleObject" Target="embeddings/oleObject318.bin"/><Relationship Id="rId749" Type="http://schemas.openxmlformats.org/officeDocument/2006/relationships/oleObject" Target="embeddings/oleObject370.bin"/><Relationship Id="rId1281" Type="http://schemas.openxmlformats.org/officeDocument/2006/relationships/oleObject" Target="embeddings/oleObject631.bin"/><Relationship Id="rId1379" Type="http://schemas.openxmlformats.org/officeDocument/2006/relationships/oleObject" Target="embeddings/oleObject678.bin"/><Relationship Id="rId1502" Type="http://schemas.openxmlformats.org/officeDocument/2006/relationships/oleObject" Target="embeddings/oleObject738.bin"/><Relationship Id="rId1586" Type="http://schemas.openxmlformats.org/officeDocument/2006/relationships/oleObject" Target="embeddings/oleObject780.bin"/><Relationship Id="rId1807" Type="http://schemas.openxmlformats.org/officeDocument/2006/relationships/oleObject" Target="embeddings/oleObject887.bin"/><Relationship Id="rId2125" Type="http://schemas.openxmlformats.org/officeDocument/2006/relationships/image" Target="media/image1073.wmf"/><Relationship Id="rId290" Type="http://schemas.openxmlformats.org/officeDocument/2006/relationships/oleObject" Target="embeddings/oleObject144.bin"/><Relationship Id="rId304" Type="http://schemas.openxmlformats.org/officeDocument/2006/relationships/image" Target="media/image142.wmf"/><Relationship Id="rId388" Type="http://schemas.openxmlformats.org/officeDocument/2006/relationships/image" Target="media/image184.wmf"/><Relationship Id="rId511" Type="http://schemas.openxmlformats.org/officeDocument/2006/relationships/image" Target="media/image262.wmf"/><Relationship Id="rId609" Type="http://schemas.openxmlformats.org/officeDocument/2006/relationships/image" Target="media/image305.wmf"/><Relationship Id="rId956" Type="http://schemas.openxmlformats.org/officeDocument/2006/relationships/oleObject" Target="embeddings/oleObject470.bin"/><Relationship Id="rId1141" Type="http://schemas.openxmlformats.org/officeDocument/2006/relationships/oleObject" Target="embeddings/oleObject562.bin"/><Relationship Id="rId1239" Type="http://schemas.openxmlformats.org/officeDocument/2006/relationships/oleObject" Target="embeddings/oleObject610.bin"/><Relationship Id="rId1793" Type="http://schemas.openxmlformats.org/officeDocument/2006/relationships/image" Target="media/image900.wmf"/><Relationship Id="rId2069" Type="http://schemas.openxmlformats.org/officeDocument/2006/relationships/oleObject" Target="embeddings/oleObject1011.bin"/><Relationship Id="rId85" Type="http://schemas.openxmlformats.org/officeDocument/2006/relationships/oleObject" Target="embeddings/oleObject37.bin"/><Relationship Id="rId150" Type="http://schemas.openxmlformats.org/officeDocument/2006/relationships/image" Target="media/image72.wmf"/><Relationship Id="rId595" Type="http://schemas.openxmlformats.org/officeDocument/2006/relationships/oleObject" Target="embeddings/oleObject288.bin"/><Relationship Id="rId816" Type="http://schemas.openxmlformats.org/officeDocument/2006/relationships/image" Target="media/image404.wmf"/><Relationship Id="rId1001" Type="http://schemas.openxmlformats.org/officeDocument/2006/relationships/image" Target="media/image496.wmf"/><Relationship Id="rId1446" Type="http://schemas.openxmlformats.org/officeDocument/2006/relationships/image" Target="media/image723.wmf"/><Relationship Id="rId1653" Type="http://schemas.openxmlformats.org/officeDocument/2006/relationships/image" Target="media/image829.wmf"/><Relationship Id="rId1860" Type="http://schemas.openxmlformats.org/officeDocument/2006/relationships/oleObject" Target="embeddings/oleObject913.bin"/><Relationship Id="rId248" Type="http://schemas.openxmlformats.org/officeDocument/2006/relationships/oleObject" Target="embeddings/oleObject118.bin"/><Relationship Id="rId455" Type="http://schemas.openxmlformats.org/officeDocument/2006/relationships/image" Target="media/image237.wmf"/><Relationship Id="rId662" Type="http://schemas.openxmlformats.org/officeDocument/2006/relationships/image" Target="media/image329.wmf"/><Relationship Id="rId1085" Type="http://schemas.openxmlformats.org/officeDocument/2006/relationships/image" Target="media/image539.wmf"/><Relationship Id="rId1292" Type="http://schemas.openxmlformats.org/officeDocument/2006/relationships/image" Target="media/image644.wmf"/><Relationship Id="rId1306" Type="http://schemas.openxmlformats.org/officeDocument/2006/relationships/oleObject" Target="embeddings/oleObject643.bin"/><Relationship Id="rId1513" Type="http://schemas.openxmlformats.org/officeDocument/2006/relationships/image" Target="media/image757.wmf"/><Relationship Id="rId1720" Type="http://schemas.openxmlformats.org/officeDocument/2006/relationships/image" Target="media/image863.png"/><Relationship Id="rId1958" Type="http://schemas.openxmlformats.org/officeDocument/2006/relationships/image" Target="media/image984.wmf"/><Relationship Id="rId2136" Type="http://schemas.openxmlformats.org/officeDocument/2006/relationships/image" Target="media/image1076.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9.bin"/><Relationship Id="rId522" Type="http://schemas.openxmlformats.org/officeDocument/2006/relationships/oleObject" Target="embeddings/oleObject247.bin"/><Relationship Id="rId967" Type="http://schemas.openxmlformats.org/officeDocument/2006/relationships/oleObject" Target="embeddings/oleObject475.bin"/><Relationship Id="rId1152" Type="http://schemas.openxmlformats.org/officeDocument/2006/relationships/image" Target="media/image573.wmf"/><Relationship Id="rId1597" Type="http://schemas.openxmlformats.org/officeDocument/2006/relationships/image" Target="media/image799.wmf"/><Relationship Id="rId1818" Type="http://schemas.openxmlformats.org/officeDocument/2006/relationships/oleObject" Target="embeddings/oleObject892.bin"/><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image" Target="media/image192.wmf"/><Relationship Id="rId827" Type="http://schemas.openxmlformats.org/officeDocument/2006/relationships/oleObject" Target="embeddings/oleObject409.bin"/><Relationship Id="rId1012" Type="http://schemas.openxmlformats.org/officeDocument/2006/relationships/image" Target="media/image502.wmf"/><Relationship Id="rId1457" Type="http://schemas.openxmlformats.org/officeDocument/2006/relationships/oleObject" Target="embeddings/oleObject716.bin"/><Relationship Id="rId1664" Type="http://schemas.openxmlformats.org/officeDocument/2006/relationships/oleObject" Target="embeddings/oleObject817.bin"/><Relationship Id="rId1871" Type="http://schemas.openxmlformats.org/officeDocument/2006/relationships/oleObject" Target="embeddings/oleObject919.bin"/><Relationship Id="rId259" Type="http://schemas.openxmlformats.org/officeDocument/2006/relationships/oleObject" Target="embeddings/oleObject124.bin"/><Relationship Id="rId466" Type="http://schemas.openxmlformats.org/officeDocument/2006/relationships/oleObject" Target="embeddings/oleObject215.bin"/><Relationship Id="rId673" Type="http://schemas.openxmlformats.org/officeDocument/2006/relationships/oleObject" Target="embeddings/oleObject330.bin"/><Relationship Id="rId880" Type="http://schemas.openxmlformats.org/officeDocument/2006/relationships/image" Target="media/image436.wmf"/><Relationship Id="rId1096" Type="http://schemas.openxmlformats.org/officeDocument/2006/relationships/oleObject" Target="embeddings/oleObject540.bin"/><Relationship Id="rId1317" Type="http://schemas.openxmlformats.org/officeDocument/2006/relationships/oleObject" Target="embeddings/oleObject648.bin"/><Relationship Id="rId1524" Type="http://schemas.openxmlformats.org/officeDocument/2006/relationships/oleObject" Target="embeddings/oleObject749.bin"/><Relationship Id="rId1731" Type="http://schemas.openxmlformats.org/officeDocument/2006/relationships/image" Target="media/image869.wmf"/><Relationship Id="rId1969" Type="http://schemas.openxmlformats.org/officeDocument/2006/relationships/oleObject" Target="embeddings/oleObject966.bin"/><Relationship Id="rId2147" Type="http://schemas.openxmlformats.org/officeDocument/2006/relationships/fontTable" Target="fontTable.xml"/><Relationship Id="rId23" Type="http://schemas.openxmlformats.org/officeDocument/2006/relationships/oleObject" Target="embeddings/oleObject8.bin"/><Relationship Id="rId119" Type="http://schemas.openxmlformats.org/officeDocument/2006/relationships/oleObject" Target="embeddings/oleObject54.bin"/><Relationship Id="rId326" Type="http://schemas.openxmlformats.org/officeDocument/2006/relationships/image" Target="media/image153.wmf"/><Relationship Id="rId533" Type="http://schemas.openxmlformats.org/officeDocument/2006/relationships/oleObject" Target="embeddings/oleObject253.bin"/><Relationship Id="rId978" Type="http://schemas.openxmlformats.org/officeDocument/2006/relationships/image" Target="media/image486.wmf"/><Relationship Id="rId1163" Type="http://schemas.openxmlformats.org/officeDocument/2006/relationships/image" Target="media/image579.wmf"/><Relationship Id="rId1370" Type="http://schemas.openxmlformats.org/officeDocument/2006/relationships/image" Target="media/image684.wmf"/><Relationship Id="rId1829" Type="http://schemas.openxmlformats.org/officeDocument/2006/relationships/image" Target="media/image919.wmf"/><Relationship Id="rId2007" Type="http://schemas.openxmlformats.org/officeDocument/2006/relationships/oleObject" Target="embeddings/oleObject985.bin"/><Relationship Id="rId740" Type="http://schemas.openxmlformats.org/officeDocument/2006/relationships/image" Target="media/image366.wmf"/><Relationship Id="rId838" Type="http://schemas.openxmlformats.org/officeDocument/2006/relationships/image" Target="media/image415.wmf"/><Relationship Id="rId1023" Type="http://schemas.openxmlformats.org/officeDocument/2006/relationships/oleObject" Target="embeddings/oleObject504.bin"/><Relationship Id="rId1468" Type="http://schemas.openxmlformats.org/officeDocument/2006/relationships/image" Target="media/image734.wmf"/><Relationship Id="rId1675" Type="http://schemas.openxmlformats.org/officeDocument/2006/relationships/image" Target="media/image840.wmf"/><Relationship Id="rId1882" Type="http://schemas.openxmlformats.org/officeDocument/2006/relationships/image" Target="media/image945.wmf"/><Relationship Id="rId172" Type="http://schemas.openxmlformats.org/officeDocument/2006/relationships/oleObject" Target="embeddings/oleObject80.bin"/><Relationship Id="rId477" Type="http://schemas.openxmlformats.org/officeDocument/2006/relationships/oleObject" Target="embeddings/oleObject221.bin"/><Relationship Id="rId600" Type="http://schemas.openxmlformats.org/officeDocument/2006/relationships/oleObject" Target="embeddings/oleObject291.bin"/><Relationship Id="rId684" Type="http://schemas.openxmlformats.org/officeDocument/2006/relationships/image" Target="media/image340.wmf"/><Relationship Id="rId1230" Type="http://schemas.openxmlformats.org/officeDocument/2006/relationships/image" Target="media/image613.wmf"/><Relationship Id="rId1328" Type="http://schemas.openxmlformats.org/officeDocument/2006/relationships/image" Target="media/image663.wmf"/><Relationship Id="rId1535" Type="http://schemas.openxmlformats.org/officeDocument/2006/relationships/image" Target="media/image768.wmf"/><Relationship Id="rId2060" Type="http://schemas.openxmlformats.org/officeDocument/2006/relationships/image" Target="media/image1041.wmf"/><Relationship Id="rId337" Type="http://schemas.openxmlformats.org/officeDocument/2006/relationships/oleObject" Target="embeddings/oleObject170.bin"/><Relationship Id="rId891" Type="http://schemas.openxmlformats.org/officeDocument/2006/relationships/image" Target="media/image442.wmf"/><Relationship Id="rId905" Type="http://schemas.openxmlformats.org/officeDocument/2006/relationships/image" Target="media/image449.wmf"/><Relationship Id="rId989" Type="http://schemas.openxmlformats.org/officeDocument/2006/relationships/oleObject" Target="embeddings/oleObject487.bin"/><Relationship Id="rId1742" Type="http://schemas.openxmlformats.org/officeDocument/2006/relationships/oleObject" Target="embeddings/oleObject855.bin"/><Relationship Id="rId2018" Type="http://schemas.openxmlformats.org/officeDocument/2006/relationships/image" Target="media/image1014.wmf"/><Relationship Id="rId34" Type="http://schemas.openxmlformats.org/officeDocument/2006/relationships/image" Target="media/image14.wmf"/><Relationship Id="rId544" Type="http://schemas.openxmlformats.org/officeDocument/2006/relationships/image" Target="media/image275.wmf"/><Relationship Id="rId751" Type="http://schemas.openxmlformats.org/officeDocument/2006/relationships/oleObject" Target="embeddings/oleObject371.bin"/><Relationship Id="rId849" Type="http://schemas.openxmlformats.org/officeDocument/2006/relationships/oleObject" Target="embeddings/oleObject420.bin"/><Relationship Id="rId1174" Type="http://schemas.openxmlformats.org/officeDocument/2006/relationships/oleObject" Target="embeddings/oleObject578.bin"/><Relationship Id="rId1381" Type="http://schemas.openxmlformats.org/officeDocument/2006/relationships/oleObject" Target="embeddings/oleObject679.bin"/><Relationship Id="rId1479" Type="http://schemas.openxmlformats.org/officeDocument/2006/relationships/oleObject" Target="embeddings/oleObject727.bin"/><Relationship Id="rId1602" Type="http://schemas.openxmlformats.org/officeDocument/2006/relationships/oleObject" Target="embeddings/oleObject788.bin"/><Relationship Id="rId1686" Type="http://schemas.openxmlformats.org/officeDocument/2006/relationships/oleObject" Target="embeddings/oleObject828.bin"/><Relationship Id="rId183" Type="http://schemas.openxmlformats.org/officeDocument/2006/relationships/image" Target="media/image89.wmf"/><Relationship Id="rId390" Type="http://schemas.openxmlformats.org/officeDocument/2006/relationships/image" Target="media/image185.wmf"/><Relationship Id="rId404" Type="http://schemas.openxmlformats.org/officeDocument/2006/relationships/image" Target="media/image197.wmf"/><Relationship Id="rId611" Type="http://schemas.openxmlformats.org/officeDocument/2006/relationships/image" Target="media/image306.wmf"/><Relationship Id="rId1034" Type="http://schemas.openxmlformats.org/officeDocument/2006/relationships/oleObject" Target="embeddings/oleObject509.bin"/><Relationship Id="rId1241" Type="http://schemas.openxmlformats.org/officeDocument/2006/relationships/oleObject" Target="embeddings/oleObject611.bin"/><Relationship Id="rId1339" Type="http://schemas.openxmlformats.org/officeDocument/2006/relationships/oleObject" Target="embeddings/oleObject659.bin"/><Relationship Id="rId1893" Type="http://schemas.openxmlformats.org/officeDocument/2006/relationships/image" Target="media/image951.wmf"/><Relationship Id="rId1907" Type="http://schemas.openxmlformats.org/officeDocument/2006/relationships/image" Target="media/image958.wmf"/><Relationship Id="rId2071" Type="http://schemas.openxmlformats.org/officeDocument/2006/relationships/oleObject" Target="embeddings/oleObject1012.bin"/><Relationship Id="rId250" Type="http://schemas.openxmlformats.org/officeDocument/2006/relationships/oleObject" Target="embeddings/oleObject119.bin"/><Relationship Id="rId488" Type="http://schemas.openxmlformats.org/officeDocument/2006/relationships/oleObject" Target="embeddings/oleObject228.bin"/><Relationship Id="rId695" Type="http://schemas.openxmlformats.org/officeDocument/2006/relationships/oleObject" Target="embeddings/oleObject341.bin"/><Relationship Id="rId709" Type="http://schemas.openxmlformats.org/officeDocument/2006/relationships/oleObject" Target="embeddings/oleObject348.bin"/><Relationship Id="rId916" Type="http://schemas.microsoft.com/office/2007/relationships/hdphoto" Target="media/hdphoto5.wdp"/><Relationship Id="rId1101" Type="http://schemas.openxmlformats.org/officeDocument/2006/relationships/image" Target="media/image547.wmf"/><Relationship Id="rId1546" Type="http://schemas.openxmlformats.org/officeDocument/2006/relationships/oleObject" Target="embeddings/oleObject760.bin"/><Relationship Id="rId1753" Type="http://schemas.openxmlformats.org/officeDocument/2006/relationships/image" Target="media/image880.wmf"/><Relationship Id="rId1960" Type="http://schemas.openxmlformats.org/officeDocument/2006/relationships/image" Target="media/image985.wmf"/><Relationship Id="rId45" Type="http://schemas.openxmlformats.org/officeDocument/2006/relationships/oleObject" Target="embeddings/oleObject18.bin"/><Relationship Id="rId110" Type="http://schemas.openxmlformats.org/officeDocument/2006/relationships/image" Target="media/image52.wmf"/><Relationship Id="rId348" Type="http://schemas.openxmlformats.org/officeDocument/2006/relationships/image" Target="media/image164.wmf"/><Relationship Id="rId555" Type="http://schemas.openxmlformats.org/officeDocument/2006/relationships/image" Target="media/image280.wmf"/><Relationship Id="rId762" Type="http://schemas.openxmlformats.org/officeDocument/2006/relationships/image" Target="media/image377.wmf"/><Relationship Id="rId1185" Type="http://schemas.openxmlformats.org/officeDocument/2006/relationships/image" Target="media/image590.wmf"/><Relationship Id="rId1392" Type="http://schemas.openxmlformats.org/officeDocument/2006/relationships/oleObject" Target="embeddings/oleObject684.bin"/><Relationship Id="rId1406" Type="http://schemas.openxmlformats.org/officeDocument/2006/relationships/oleObject" Target="embeddings/oleObject691.bin"/><Relationship Id="rId1613" Type="http://schemas.openxmlformats.org/officeDocument/2006/relationships/image" Target="media/image807.wmf"/><Relationship Id="rId1820" Type="http://schemas.openxmlformats.org/officeDocument/2006/relationships/oleObject" Target="embeddings/oleObject893.bin"/><Relationship Id="rId2029" Type="http://schemas.openxmlformats.org/officeDocument/2006/relationships/image" Target="media/image1022.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8.wmf"/><Relationship Id="rId622" Type="http://schemas.openxmlformats.org/officeDocument/2006/relationships/oleObject" Target="embeddings/oleObject303.bin"/><Relationship Id="rId1045" Type="http://schemas.openxmlformats.org/officeDocument/2006/relationships/image" Target="media/image519.wmf"/><Relationship Id="rId1252" Type="http://schemas.openxmlformats.org/officeDocument/2006/relationships/image" Target="media/image624.wmf"/><Relationship Id="rId1697" Type="http://schemas.openxmlformats.org/officeDocument/2006/relationships/oleObject" Target="embeddings/oleObject833.bin"/><Relationship Id="rId1918" Type="http://schemas.openxmlformats.org/officeDocument/2006/relationships/oleObject" Target="embeddings/oleObject941.bin"/><Relationship Id="rId2082" Type="http://schemas.openxmlformats.org/officeDocument/2006/relationships/image" Target="media/image1051.wmf"/><Relationship Id="rId261" Type="http://schemas.openxmlformats.org/officeDocument/2006/relationships/oleObject" Target="embeddings/oleObject126.bin"/><Relationship Id="rId499" Type="http://schemas.openxmlformats.org/officeDocument/2006/relationships/image" Target="media/image257.wmf"/><Relationship Id="rId927" Type="http://schemas.openxmlformats.org/officeDocument/2006/relationships/image" Target="media/image460.wmf"/><Relationship Id="rId1112" Type="http://schemas.openxmlformats.org/officeDocument/2006/relationships/oleObject" Target="embeddings/oleObject548.bin"/><Relationship Id="rId1557" Type="http://schemas.openxmlformats.org/officeDocument/2006/relationships/image" Target="media/image779.wmf"/><Relationship Id="rId1764" Type="http://schemas.openxmlformats.org/officeDocument/2006/relationships/oleObject" Target="embeddings/oleObject866.bin"/><Relationship Id="rId1971" Type="http://schemas.openxmlformats.org/officeDocument/2006/relationships/oleObject" Target="embeddings/oleObject967.bin"/><Relationship Id="rId56" Type="http://schemas.openxmlformats.org/officeDocument/2006/relationships/image" Target="media/image25.wmf"/><Relationship Id="rId359" Type="http://schemas.openxmlformats.org/officeDocument/2006/relationships/oleObject" Target="embeddings/oleObject181.bin"/><Relationship Id="rId566" Type="http://schemas.openxmlformats.org/officeDocument/2006/relationships/image" Target="media/image285.wmf"/><Relationship Id="rId773" Type="http://schemas.openxmlformats.org/officeDocument/2006/relationships/oleObject" Target="embeddings/oleObject382.bin"/><Relationship Id="rId1196" Type="http://schemas.openxmlformats.org/officeDocument/2006/relationships/oleObject" Target="embeddings/oleObject589.bin"/><Relationship Id="rId1417" Type="http://schemas.openxmlformats.org/officeDocument/2006/relationships/oleObject" Target="embeddings/oleObject696.bin"/><Relationship Id="rId1624" Type="http://schemas.openxmlformats.org/officeDocument/2006/relationships/image" Target="media/image814.wmf"/><Relationship Id="rId1831" Type="http://schemas.openxmlformats.org/officeDocument/2006/relationships/image" Target="media/image920.wmf"/><Relationship Id="rId121" Type="http://schemas.openxmlformats.org/officeDocument/2006/relationships/oleObject" Target="embeddings/oleObject55.bin"/><Relationship Id="rId219" Type="http://schemas.openxmlformats.org/officeDocument/2006/relationships/image" Target="media/image107.wmf"/><Relationship Id="rId426" Type="http://schemas.openxmlformats.org/officeDocument/2006/relationships/image" Target="media/image219.wmf"/><Relationship Id="rId633" Type="http://schemas.openxmlformats.org/officeDocument/2006/relationships/image" Target="media/image316.wmf"/><Relationship Id="rId980" Type="http://schemas.openxmlformats.org/officeDocument/2006/relationships/oleObject" Target="embeddings/oleObject482.bin"/><Relationship Id="rId1056" Type="http://schemas.openxmlformats.org/officeDocument/2006/relationships/oleObject" Target="embeddings/oleObject520.bin"/><Relationship Id="rId1263" Type="http://schemas.openxmlformats.org/officeDocument/2006/relationships/oleObject" Target="embeddings/oleObject622.bin"/><Relationship Id="rId1929" Type="http://schemas.openxmlformats.org/officeDocument/2006/relationships/image" Target="media/image969.wmf"/><Relationship Id="rId2093" Type="http://schemas.openxmlformats.org/officeDocument/2006/relationships/image" Target="media/image1056.png"/><Relationship Id="rId2107" Type="http://schemas.openxmlformats.org/officeDocument/2006/relationships/oleObject" Target="embeddings/oleObject1030.bin"/><Relationship Id="rId840" Type="http://schemas.openxmlformats.org/officeDocument/2006/relationships/image" Target="media/image416.wmf"/><Relationship Id="rId938" Type="http://schemas.openxmlformats.org/officeDocument/2006/relationships/oleObject" Target="embeddings/oleObject461.bin"/><Relationship Id="rId1470" Type="http://schemas.openxmlformats.org/officeDocument/2006/relationships/image" Target="media/image735.wmf"/><Relationship Id="rId1568" Type="http://schemas.openxmlformats.org/officeDocument/2006/relationships/oleObject" Target="embeddings/oleObject771.bin"/><Relationship Id="rId1775" Type="http://schemas.openxmlformats.org/officeDocument/2006/relationships/image" Target="media/image891.wmf"/><Relationship Id="rId67" Type="http://schemas.openxmlformats.org/officeDocument/2006/relationships/oleObject" Target="embeddings/oleObject29.bin"/><Relationship Id="rId272" Type="http://schemas.openxmlformats.org/officeDocument/2006/relationships/oleObject" Target="embeddings/oleObject135.bin"/><Relationship Id="rId577" Type="http://schemas.openxmlformats.org/officeDocument/2006/relationships/oleObject" Target="embeddings/oleObject278.bin"/><Relationship Id="rId700" Type="http://schemas.openxmlformats.org/officeDocument/2006/relationships/image" Target="media/image348.wmf"/><Relationship Id="rId1123" Type="http://schemas.openxmlformats.org/officeDocument/2006/relationships/image" Target="media/image558.wmf"/><Relationship Id="rId1330" Type="http://schemas.openxmlformats.org/officeDocument/2006/relationships/image" Target="media/image664.wmf"/><Relationship Id="rId1428" Type="http://schemas.openxmlformats.org/officeDocument/2006/relationships/image" Target="media/image714.wmf"/><Relationship Id="rId1635" Type="http://schemas.openxmlformats.org/officeDocument/2006/relationships/oleObject" Target="embeddings/oleObject803.bin"/><Relationship Id="rId1982" Type="http://schemas.openxmlformats.org/officeDocument/2006/relationships/image" Target="media/image996.wmf"/><Relationship Id="rId132" Type="http://schemas.openxmlformats.org/officeDocument/2006/relationships/image" Target="media/image63.wmf"/><Relationship Id="rId784" Type="http://schemas.openxmlformats.org/officeDocument/2006/relationships/image" Target="media/image388.wmf"/><Relationship Id="rId991" Type="http://schemas.openxmlformats.org/officeDocument/2006/relationships/oleObject" Target="embeddings/oleObject488.bin"/><Relationship Id="rId1067" Type="http://schemas.openxmlformats.org/officeDocument/2006/relationships/image" Target="media/image530.wmf"/><Relationship Id="rId1842" Type="http://schemas.openxmlformats.org/officeDocument/2006/relationships/oleObject" Target="embeddings/oleObject904.bin"/><Relationship Id="rId2020" Type="http://schemas.openxmlformats.org/officeDocument/2006/relationships/image" Target="media/image1015.wmf"/><Relationship Id="rId437" Type="http://schemas.openxmlformats.org/officeDocument/2006/relationships/oleObject" Target="embeddings/oleObject199.bin"/><Relationship Id="rId644" Type="http://schemas.openxmlformats.org/officeDocument/2006/relationships/image" Target="media/image321.wmf"/><Relationship Id="rId851" Type="http://schemas.microsoft.com/office/2007/relationships/hdphoto" Target="media/hdphoto3.wdp"/><Relationship Id="rId1274" Type="http://schemas.openxmlformats.org/officeDocument/2006/relationships/image" Target="media/image635.wmf"/><Relationship Id="rId1481" Type="http://schemas.openxmlformats.org/officeDocument/2006/relationships/oleObject" Target="embeddings/oleObject728.bin"/><Relationship Id="rId1579" Type="http://schemas.openxmlformats.org/officeDocument/2006/relationships/image" Target="media/image790.wmf"/><Relationship Id="rId1702" Type="http://schemas.openxmlformats.org/officeDocument/2006/relationships/image" Target="media/image854.wmf"/><Relationship Id="rId2118" Type="http://schemas.openxmlformats.org/officeDocument/2006/relationships/image" Target="media/image1069.wmf"/><Relationship Id="rId283" Type="http://schemas.openxmlformats.org/officeDocument/2006/relationships/image" Target="media/image134.wmf"/><Relationship Id="rId490" Type="http://schemas.openxmlformats.org/officeDocument/2006/relationships/oleObject" Target="embeddings/oleObject229.bin"/><Relationship Id="rId504" Type="http://schemas.openxmlformats.org/officeDocument/2006/relationships/oleObject" Target="embeddings/oleObject236.bin"/><Relationship Id="rId711" Type="http://schemas.openxmlformats.org/officeDocument/2006/relationships/oleObject" Target="embeddings/oleObject349.bin"/><Relationship Id="rId949" Type="http://schemas.openxmlformats.org/officeDocument/2006/relationships/image" Target="media/image471.wmf"/><Relationship Id="rId1134" Type="http://schemas.openxmlformats.org/officeDocument/2006/relationships/image" Target="media/image564.wmf"/><Relationship Id="rId1341" Type="http://schemas.openxmlformats.org/officeDocument/2006/relationships/oleObject" Target="embeddings/oleObject660.bin"/><Relationship Id="rId1786" Type="http://schemas.openxmlformats.org/officeDocument/2006/relationships/oleObject" Target="embeddings/oleObject877.bin"/><Relationship Id="rId1993" Type="http://schemas.openxmlformats.org/officeDocument/2006/relationships/oleObject" Target="embeddings/oleObject978.bin"/><Relationship Id="rId78" Type="http://schemas.openxmlformats.org/officeDocument/2006/relationships/image" Target="media/image36.wmf"/><Relationship Id="rId143" Type="http://schemas.openxmlformats.org/officeDocument/2006/relationships/oleObject" Target="embeddings/oleObject66.bin"/><Relationship Id="rId350" Type="http://schemas.openxmlformats.org/officeDocument/2006/relationships/image" Target="media/image165.wmf"/><Relationship Id="rId588" Type="http://schemas.openxmlformats.org/officeDocument/2006/relationships/oleObject" Target="embeddings/oleObject284.bin"/><Relationship Id="rId795" Type="http://schemas.openxmlformats.org/officeDocument/2006/relationships/oleObject" Target="embeddings/oleObject393.bin"/><Relationship Id="rId809" Type="http://schemas.openxmlformats.org/officeDocument/2006/relationships/oleObject" Target="embeddings/oleObject400.bin"/><Relationship Id="rId1201" Type="http://schemas.openxmlformats.org/officeDocument/2006/relationships/image" Target="media/image598.wmf"/><Relationship Id="rId1439" Type="http://schemas.openxmlformats.org/officeDocument/2006/relationships/oleObject" Target="embeddings/oleObject707.bin"/><Relationship Id="rId1646" Type="http://schemas.openxmlformats.org/officeDocument/2006/relationships/oleObject" Target="embeddings/oleObject808.bin"/><Relationship Id="rId1853" Type="http://schemas.openxmlformats.org/officeDocument/2006/relationships/image" Target="media/image931.wmf"/><Relationship Id="rId2031" Type="http://schemas.openxmlformats.org/officeDocument/2006/relationships/image" Target="media/image1023.wmf"/><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oleObject" Target="embeddings/oleObject205.bin"/><Relationship Id="rId655" Type="http://schemas.openxmlformats.org/officeDocument/2006/relationships/oleObject" Target="embeddings/oleObject321.bin"/><Relationship Id="rId862" Type="http://schemas.openxmlformats.org/officeDocument/2006/relationships/image" Target="media/image427.png"/><Relationship Id="rId1078" Type="http://schemas.openxmlformats.org/officeDocument/2006/relationships/oleObject" Target="embeddings/oleObject531.bin"/><Relationship Id="rId1285" Type="http://schemas.openxmlformats.org/officeDocument/2006/relationships/oleObject" Target="embeddings/oleObject633.bin"/><Relationship Id="rId1492" Type="http://schemas.openxmlformats.org/officeDocument/2006/relationships/image" Target="media/image746.wmf"/><Relationship Id="rId1506" Type="http://schemas.openxmlformats.org/officeDocument/2006/relationships/oleObject" Target="embeddings/oleObject740.bin"/><Relationship Id="rId1713" Type="http://schemas.openxmlformats.org/officeDocument/2006/relationships/oleObject" Target="embeddings/oleObject841.bin"/><Relationship Id="rId1920" Type="http://schemas.openxmlformats.org/officeDocument/2006/relationships/oleObject" Target="embeddings/oleObject942.bin"/><Relationship Id="rId2129" Type="http://schemas.openxmlformats.org/officeDocument/2006/relationships/oleObject" Target="embeddings/oleObject1042.bin"/><Relationship Id="rId294" Type="http://schemas.openxmlformats.org/officeDocument/2006/relationships/image" Target="media/image139.wmf"/><Relationship Id="rId308" Type="http://schemas.openxmlformats.org/officeDocument/2006/relationships/image" Target="media/image144.wmf"/><Relationship Id="rId515" Type="http://schemas.openxmlformats.org/officeDocument/2006/relationships/image" Target="media/image264.wmf"/><Relationship Id="rId722" Type="http://schemas.openxmlformats.org/officeDocument/2006/relationships/oleObject" Target="embeddings/oleObject356.bin"/><Relationship Id="rId1145" Type="http://schemas.openxmlformats.org/officeDocument/2006/relationships/oleObject" Target="embeddings/oleObject564.bin"/><Relationship Id="rId1352" Type="http://schemas.openxmlformats.org/officeDocument/2006/relationships/image" Target="media/image675.png"/><Relationship Id="rId1797" Type="http://schemas.openxmlformats.org/officeDocument/2006/relationships/image" Target="media/image902.wmf"/><Relationship Id="rId89" Type="http://schemas.openxmlformats.org/officeDocument/2006/relationships/oleObject" Target="embeddings/oleObject39.bin"/><Relationship Id="rId154" Type="http://schemas.openxmlformats.org/officeDocument/2006/relationships/image" Target="media/image74.wmf"/><Relationship Id="rId361" Type="http://schemas.openxmlformats.org/officeDocument/2006/relationships/oleObject" Target="embeddings/oleObject182.bin"/><Relationship Id="rId599" Type="http://schemas.openxmlformats.org/officeDocument/2006/relationships/image" Target="media/image300.wmf"/><Relationship Id="rId1005" Type="http://schemas.openxmlformats.org/officeDocument/2006/relationships/image" Target="media/image498.wmf"/><Relationship Id="rId1212" Type="http://schemas.openxmlformats.org/officeDocument/2006/relationships/image" Target="media/image604.wmf"/><Relationship Id="rId1657" Type="http://schemas.openxmlformats.org/officeDocument/2006/relationships/image" Target="media/image831.wmf"/><Relationship Id="rId1864" Type="http://schemas.openxmlformats.org/officeDocument/2006/relationships/oleObject" Target="embeddings/oleObject915.bin"/><Relationship Id="rId2042" Type="http://schemas.openxmlformats.org/officeDocument/2006/relationships/oleObject" Target="embeddings/oleObject1000.bin"/><Relationship Id="rId459" Type="http://schemas.openxmlformats.org/officeDocument/2006/relationships/image" Target="media/image239.wmf"/><Relationship Id="rId666" Type="http://schemas.openxmlformats.org/officeDocument/2006/relationships/image" Target="media/image331.wmf"/><Relationship Id="rId873" Type="http://schemas.openxmlformats.org/officeDocument/2006/relationships/oleObject" Target="embeddings/oleObject430.bin"/><Relationship Id="rId1089" Type="http://schemas.openxmlformats.org/officeDocument/2006/relationships/image" Target="media/image541.wmf"/><Relationship Id="rId1296" Type="http://schemas.openxmlformats.org/officeDocument/2006/relationships/image" Target="media/image646.png"/><Relationship Id="rId1517" Type="http://schemas.openxmlformats.org/officeDocument/2006/relationships/image" Target="media/image759.wmf"/><Relationship Id="rId1724" Type="http://schemas.openxmlformats.org/officeDocument/2006/relationships/oleObject" Target="embeddings/oleObject846.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oleObject" Target="embeddings/oleObject161.bin"/><Relationship Id="rId526" Type="http://schemas.openxmlformats.org/officeDocument/2006/relationships/oleObject" Target="embeddings/oleObject249.bin"/><Relationship Id="rId1156" Type="http://schemas.openxmlformats.org/officeDocument/2006/relationships/image" Target="media/image575.wmf"/><Relationship Id="rId1363" Type="http://schemas.openxmlformats.org/officeDocument/2006/relationships/oleObject" Target="embeddings/oleObject670.bin"/><Relationship Id="rId1931" Type="http://schemas.openxmlformats.org/officeDocument/2006/relationships/image" Target="media/image970.wmf"/><Relationship Id="rId733" Type="http://schemas.openxmlformats.org/officeDocument/2006/relationships/oleObject" Target="embeddings/oleObject362.bin"/><Relationship Id="rId940" Type="http://schemas.openxmlformats.org/officeDocument/2006/relationships/oleObject" Target="embeddings/oleObject462.bin"/><Relationship Id="rId1016" Type="http://schemas.openxmlformats.org/officeDocument/2006/relationships/image" Target="media/image504.wmf"/><Relationship Id="rId1570" Type="http://schemas.openxmlformats.org/officeDocument/2006/relationships/oleObject" Target="embeddings/oleObject772.bin"/><Relationship Id="rId1668" Type="http://schemas.openxmlformats.org/officeDocument/2006/relationships/oleObject" Target="embeddings/oleObject819.bin"/><Relationship Id="rId1875" Type="http://schemas.openxmlformats.org/officeDocument/2006/relationships/oleObject" Target="embeddings/oleObject921.bin"/><Relationship Id="rId165" Type="http://schemas.openxmlformats.org/officeDocument/2006/relationships/image" Target="media/image80.wmf"/><Relationship Id="rId372" Type="http://schemas.openxmlformats.org/officeDocument/2006/relationships/image" Target="media/image176.wmf"/><Relationship Id="rId677" Type="http://schemas.openxmlformats.org/officeDocument/2006/relationships/oleObject" Target="embeddings/oleObject332.bin"/><Relationship Id="rId800" Type="http://schemas.openxmlformats.org/officeDocument/2006/relationships/image" Target="media/image396.wmf"/><Relationship Id="rId1223" Type="http://schemas.openxmlformats.org/officeDocument/2006/relationships/oleObject" Target="embeddings/oleObject602.bin"/><Relationship Id="rId1430" Type="http://schemas.openxmlformats.org/officeDocument/2006/relationships/image" Target="media/image715.wmf"/><Relationship Id="rId1528" Type="http://schemas.openxmlformats.org/officeDocument/2006/relationships/oleObject" Target="embeddings/oleObject751.bin"/><Relationship Id="rId2053" Type="http://schemas.openxmlformats.org/officeDocument/2006/relationships/image" Target="media/image1035.png"/><Relationship Id="rId232" Type="http://schemas.openxmlformats.org/officeDocument/2006/relationships/oleObject" Target="embeddings/oleObject110.bin"/><Relationship Id="rId884" Type="http://schemas.openxmlformats.org/officeDocument/2006/relationships/image" Target="media/image438.wmf"/><Relationship Id="rId1735" Type="http://schemas.openxmlformats.org/officeDocument/2006/relationships/image" Target="media/image871.wmf"/><Relationship Id="rId1942" Type="http://schemas.openxmlformats.org/officeDocument/2006/relationships/image" Target="media/image976.wmf"/><Relationship Id="rId2120" Type="http://schemas.openxmlformats.org/officeDocument/2006/relationships/image" Target="media/image1070.wmf"/><Relationship Id="rId27" Type="http://schemas.openxmlformats.org/officeDocument/2006/relationships/oleObject" Target="embeddings/oleObject9.bin"/><Relationship Id="rId537" Type="http://schemas.openxmlformats.org/officeDocument/2006/relationships/oleObject" Target="embeddings/oleObject256.bin"/><Relationship Id="rId744" Type="http://schemas.openxmlformats.org/officeDocument/2006/relationships/image" Target="media/image368.wmf"/><Relationship Id="rId951" Type="http://schemas.openxmlformats.org/officeDocument/2006/relationships/image" Target="media/image472.wmf"/><Relationship Id="rId1167" Type="http://schemas.openxmlformats.org/officeDocument/2006/relationships/image" Target="media/image581.wmf"/><Relationship Id="rId1374" Type="http://schemas.openxmlformats.org/officeDocument/2006/relationships/image" Target="media/image686.wmf"/><Relationship Id="rId1581" Type="http://schemas.openxmlformats.org/officeDocument/2006/relationships/image" Target="media/image791.wmf"/><Relationship Id="rId1679" Type="http://schemas.openxmlformats.org/officeDocument/2006/relationships/image" Target="media/image842.wmf"/><Relationship Id="rId1802" Type="http://schemas.openxmlformats.org/officeDocument/2006/relationships/image" Target="media/image905.wmf"/><Relationship Id="rId80" Type="http://schemas.openxmlformats.org/officeDocument/2006/relationships/image" Target="media/image37.png"/><Relationship Id="rId176" Type="http://schemas.openxmlformats.org/officeDocument/2006/relationships/oleObject" Target="embeddings/oleObject82.bin"/><Relationship Id="rId383" Type="http://schemas.openxmlformats.org/officeDocument/2006/relationships/oleObject" Target="embeddings/oleObject193.bin"/><Relationship Id="rId590" Type="http://schemas.openxmlformats.org/officeDocument/2006/relationships/image" Target="media/image296.wmf"/><Relationship Id="rId604" Type="http://schemas.openxmlformats.org/officeDocument/2006/relationships/oleObject" Target="embeddings/oleObject293.bin"/><Relationship Id="rId811" Type="http://schemas.openxmlformats.org/officeDocument/2006/relationships/oleObject" Target="embeddings/oleObject401.bin"/><Relationship Id="rId1027" Type="http://schemas.openxmlformats.org/officeDocument/2006/relationships/oleObject" Target="embeddings/oleObject506.bin"/><Relationship Id="rId1234" Type="http://schemas.openxmlformats.org/officeDocument/2006/relationships/image" Target="media/image615.wmf"/><Relationship Id="rId1441" Type="http://schemas.openxmlformats.org/officeDocument/2006/relationships/oleObject" Target="embeddings/oleObject708.bin"/><Relationship Id="rId1886" Type="http://schemas.openxmlformats.org/officeDocument/2006/relationships/image" Target="media/image947.png"/><Relationship Id="rId2064" Type="http://schemas.openxmlformats.org/officeDocument/2006/relationships/oleObject" Target="embeddings/oleObject1008.bin"/><Relationship Id="rId243" Type="http://schemas.openxmlformats.org/officeDocument/2006/relationships/image" Target="media/image119.wmf"/><Relationship Id="rId450" Type="http://schemas.openxmlformats.org/officeDocument/2006/relationships/oleObject" Target="embeddings/oleObject206.bin"/><Relationship Id="rId688" Type="http://schemas.openxmlformats.org/officeDocument/2006/relationships/image" Target="media/image342.wmf"/><Relationship Id="rId895" Type="http://schemas.openxmlformats.org/officeDocument/2006/relationships/image" Target="media/image444.wmf"/><Relationship Id="rId909" Type="http://schemas.openxmlformats.org/officeDocument/2006/relationships/image" Target="media/image451.wmf"/><Relationship Id="rId1080" Type="http://schemas.openxmlformats.org/officeDocument/2006/relationships/oleObject" Target="embeddings/oleObject532.bin"/><Relationship Id="rId1301" Type="http://schemas.openxmlformats.org/officeDocument/2006/relationships/image" Target="media/image649.wmf"/><Relationship Id="rId1539" Type="http://schemas.openxmlformats.org/officeDocument/2006/relationships/image" Target="media/image770.wmf"/><Relationship Id="rId1746" Type="http://schemas.openxmlformats.org/officeDocument/2006/relationships/oleObject" Target="embeddings/oleObject857.bin"/><Relationship Id="rId1953" Type="http://schemas.openxmlformats.org/officeDocument/2006/relationships/oleObject" Target="embeddings/oleObject958.bin"/><Relationship Id="rId2131" Type="http://schemas.openxmlformats.org/officeDocument/2006/relationships/oleObject" Target="embeddings/oleObject1044.bin"/><Relationship Id="rId38" Type="http://schemas.openxmlformats.org/officeDocument/2006/relationships/image" Target="media/image16.wmf"/><Relationship Id="rId103" Type="http://schemas.openxmlformats.org/officeDocument/2006/relationships/oleObject" Target="embeddings/oleObject46.bin"/><Relationship Id="rId310" Type="http://schemas.openxmlformats.org/officeDocument/2006/relationships/image" Target="media/image145.wmf"/><Relationship Id="rId548" Type="http://schemas.openxmlformats.org/officeDocument/2006/relationships/image" Target="media/image277.wmf"/><Relationship Id="rId755" Type="http://schemas.openxmlformats.org/officeDocument/2006/relationships/oleObject" Target="embeddings/oleObject373.bin"/><Relationship Id="rId962" Type="http://schemas.openxmlformats.org/officeDocument/2006/relationships/image" Target="media/image478.wmf"/><Relationship Id="rId1178" Type="http://schemas.openxmlformats.org/officeDocument/2006/relationships/oleObject" Target="embeddings/oleObject580.bin"/><Relationship Id="rId1385" Type="http://schemas.openxmlformats.org/officeDocument/2006/relationships/image" Target="media/image692.wmf"/><Relationship Id="rId1592" Type="http://schemas.openxmlformats.org/officeDocument/2006/relationships/oleObject" Target="embeddings/oleObject783.bin"/><Relationship Id="rId1606" Type="http://schemas.openxmlformats.org/officeDocument/2006/relationships/oleObject" Target="embeddings/oleObject790.bin"/><Relationship Id="rId1813" Type="http://schemas.openxmlformats.org/officeDocument/2006/relationships/image" Target="media/image911.wmf"/><Relationship Id="rId91" Type="http://schemas.openxmlformats.org/officeDocument/2006/relationships/oleObject" Target="embeddings/oleObject40.bin"/><Relationship Id="rId187" Type="http://schemas.openxmlformats.org/officeDocument/2006/relationships/image" Target="media/image91.wmf"/><Relationship Id="rId394" Type="http://schemas.openxmlformats.org/officeDocument/2006/relationships/image" Target="media/image187.wmf"/><Relationship Id="rId408" Type="http://schemas.openxmlformats.org/officeDocument/2006/relationships/image" Target="media/image201.wmf"/><Relationship Id="rId615" Type="http://schemas.openxmlformats.org/officeDocument/2006/relationships/oleObject" Target="embeddings/oleObject299.bin"/><Relationship Id="rId822" Type="http://schemas.openxmlformats.org/officeDocument/2006/relationships/image" Target="media/image407.wmf"/><Relationship Id="rId1038" Type="http://schemas.openxmlformats.org/officeDocument/2006/relationships/oleObject" Target="embeddings/oleObject511.bin"/><Relationship Id="rId1245" Type="http://schemas.openxmlformats.org/officeDocument/2006/relationships/oleObject" Target="embeddings/oleObject613.bin"/><Relationship Id="rId1452" Type="http://schemas.openxmlformats.org/officeDocument/2006/relationships/image" Target="media/image726.wmf"/><Relationship Id="rId1897" Type="http://schemas.openxmlformats.org/officeDocument/2006/relationships/image" Target="media/image953.wmf"/><Relationship Id="rId2075" Type="http://schemas.openxmlformats.org/officeDocument/2006/relationships/oleObject" Target="embeddings/oleObject1014.bin"/><Relationship Id="rId254" Type="http://schemas.openxmlformats.org/officeDocument/2006/relationships/oleObject" Target="embeddings/oleObject121.bin"/><Relationship Id="rId699" Type="http://schemas.openxmlformats.org/officeDocument/2006/relationships/oleObject" Target="embeddings/oleObject343.bin"/><Relationship Id="rId1091" Type="http://schemas.openxmlformats.org/officeDocument/2006/relationships/image" Target="media/image542.wmf"/><Relationship Id="rId1105" Type="http://schemas.openxmlformats.org/officeDocument/2006/relationships/image" Target="media/image549.wmf"/><Relationship Id="rId1312" Type="http://schemas.openxmlformats.org/officeDocument/2006/relationships/oleObject" Target="embeddings/oleObject646.bin"/><Relationship Id="rId1757" Type="http://schemas.openxmlformats.org/officeDocument/2006/relationships/image" Target="media/image882.wmf"/><Relationship Id="rId1964" Type="http://schemas.openxmlformats.org/officeDocument/2006/relationships/image" Target="media/image987.wmf"/><Relationship Id="rId49" Type="http://schemas.openxmlformats.org/officeDocument/2006/relationships/oleObject" Target="embeddings/oleObject20.bin"/><Relationship Id="rId114" Type="http://schemas.openxmlformats.org/officeDocument/2006/relationships/image" Target="media/image54.wmf"/><Relationship Id="rId461" Type="http://schemas.openxmlformats.org/officeDocument/2006/relationships/image" Target="media/image240.wmf"/><Relationship Id="rId559" Type="http://schemas.openxmlformats.org/officeDocument/2006/relationships/oleObject" Target="embeddings/oleObject269.bin"/><Relationship Id="rId766" Type="http://schemas.openxmlformats.org/officeDocument/2006/relationships/image" Target="media/image379.wmf"/><Relationship Id="rId1189" Type="http://schemas.openxmlformats.org/officeDocument/2006/relationships/image" Target="media/image592.wmf"/><Relationship Id="rId1396" Type="http://schemas.openxmlformats.org/officeDocument/2006/relationships/oleObject" Target="embeddings/oleObject686.bin"/><Relationship Id="rId1617" Type="http://schemas.openxmlformats.org/officeDocument/2006/relationships/image" Target="media/image809.png"/><Relationship Id="rId1824" Type="http://schemas.openxmlformats.org/officeDocument/2006/relationships/oleObject" Target="embeddings/oleObject895.bin"/><Relationship Id="rId2142" Type="http://schemas.openxmlformats.org/officeDocument/2006/relationships/oleObject" Target="embeddings/oleObject1049.bin"/><Relationship Id="rId198" Type="http://schemas.openxmlformats.org/officeDocument/2006/relationships/oleObject" Target="embeddings/oleObject93.bin"/><Relationship Id="rId321" Type="http://schemas.openxmlformats.org/officeDocument/2006/relationships/oleObject" Target="embeddings/oleObject162.bin"/><Relationship Id="rId419" Type="http://schemas.openxmlformats.org/officeDocument/2006/relationships/image" Target="media/image212.wmf"/><Relationship Id="rId626" Type="http://schemas.openxmlformats.org/officeDocument/2006/relationships/oleObject" Target="embeddings/oleObject305.bin"/><Relationship Id="rId973" Type="http://schemas.openxmlformats.org/officeDocument/2006/relationships/oleObject" Target="embeddings/oleObject478.bin"/><Relationship Id="rId1049" Type="http://schemas.openxmlformats.org/officeDocument/2006/relationships/image" Target="media/image521.wmf"/><Relationship Id="rId1256" Type="http://schemas.openxmlformats.org/officeDocument/2006/relationships/image" Target="media/image626.wmf"/><Relationship Id="rId2002" Type="http://schemas.openxmlformats.org/officeDocument/2006/relationships/image" Target="media/image1006.wmf"/><Relationship Id="rId2086" Type="http://schemas.openxmlformats.org/officeDocument/2006/relationships/image" Target="media/image1053.wmf"/><Relationship Id="rId833" Type="http://schemas.openxmlformats.org/officeDocument/2006/relationships/oleObject" Target="embeddings/oleObject412.bin"/><Relationship Id="rId1116" Type="http://schemas.openxmlformats.org/officeDocument/2006/relationships/oleObject" Target="embeddings/oleObject550.bin"/><Relationship Id="rId1463" Type="http://schemas.openxmlformats.org/officeDocument/2006/relationships/oleObject" Target="embeddings/oleObject719.bin"/><Relationship Id="rId1670" Type="http://schemas.openxmlformats.org/officeDocument/2006/relationships/oleObject" Target="embeddings/oleObject820.bin"/><Relationship Id="rId1768" Type="http://schemas.openxmlformats.org/officeDocument/2006/relationships/oleObject" Target="embeddings/oleObject868.bin"/><Relationship Id="rId265" Type="http://schemas.openxmlformats.org/officeDocument/2006/relationships/oleObject" Target="embeddings/oleObject130.bin"/><Relationship Id="rId472" Type="http://schemas.openxmlformats.org/officeDocument/2006/relationships/image" Target="media/image245.wmf"/><Relationship Id="rId900" Type="http://schemas.openxmlformats.org/officeDocument/2006/relationships/oleObject" Target="embeddings/oleObject443.bin"/><Relationship Id="rId1323" Type="http://schemas.openxmlformats.org/officeDocument/2006/relationships/oleObject" Target="embeddings/oleObject651.bin"/><Relationship Id="rId1530" Type="http://schemas.openxmlformats.org/officeDocument/2006/relationships/oleObject" Target="embeddings/oleObject752.bin"/><Relationship Id="rId1628" Type="http://schemas.openxmlformats.org/officeDocument/2006/relationships/image" Target="media/image816.wmf"/><Relationship Id="rId1975" Type="http://schemas.openxmlformats.org/officeDocument/2006/relationships/oleObject" Target="embeddings/oleObject969.bin"/><Relationship Id="rId125" Type="http://schemas.openxmlformats.org/officeDocument/2006/relationships/oleObject" Target="embeddings/oleObject57.bin"/><Relationship Id="rId332" Type="http://schemas.openxmlformats.org/officeDocument/2006/relationships/image" Target="media/image156.wmf"/><Relationship Id="rId777" Type="http://schemas.openxmlformats.org/officeDocument/2006/relationships/oleObject" Target="embeddings/oleObject384.bin"/><Relationship Id="rId984" Type="http://schemas.openxmlformats.org/officeDocument/2006/relationships/image" Target="media/image488.wmf"/><Relationship Id="rId1835" Type="http://schemas.openxmlformats.org/officeDocument/2006/relationships/image" Target="media/image922.wmf"/><Relationship Id="rId2013" Type="http://schemas.openxmlformats.org/officeDocument/2006/relationships/oleObject" Target="embeddings/oleObject988.bin"/><Relationship Id="rId637" Type="http://schemas.openxmlformats.org/officeDocument/2006/relationships/image" Target="media/image318.wmf"/><Relationship Id="rId844" Type="http://schemas.openxmlformats.org/officeDocument/2006/relationships/image" Target="media/image418.wmf"/><Relationship Id="rId1267" Type="http://schemas.openxmlformats.org/officeDocument/2006/relationships/oleObject" Target="embeddings/oleObject624.bin"/><Relationship Id="rId1474" Type="http://schemas.openxmlformats.org/officeDocument/2006/relationships/image" Target="media/image737.wmf"/><Relationship Id="rId1681" Type="http://schemas.openxmlformats.org/officeDocument/2006/relationships/image" Target="media/image843.wmf"/><Relationship Id="rId1902" Type="http://schemas.openxmlformats.org/officeDocument/2006/relationships/oleObject" Target="embeddings/oleObject934.bin"/><Relationship Id="rId2097" Type="http://schemas.openxmlformats.org/officeDocument/2006/relationships/oleObject" Target="embeddings/oleObject1025.bin"/><Relationship Id="rId276" Type="http://schemas.openxmlformats.org/officeDocument/2006/relationships/oleObject" Target="embeddings/oleObject137.bin"/><Relationship Id="rId483" Type="http://schemas.openxmlformats.org/officeDocument/2006/relationships/oleObject" Target="embeddings/oleObject224.bin"/><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image" Target="media/image452.wmf"/><Relationship Id="rId1127" Type="http://schemas.openxmlformats.org/officeDocument/2006/relationships/image" Target="media/image560.png"/><Relationship Id="rId1334" Type="http://schemas.openxmlformats.org/officeDocument/2006/relationships/image" Target="media/image666.wmf"/><Relationship Id="rId1541" Type="http://schemas.openxmlformats.org/officeDocument/2006/relationships/image" Target="media/image771.wmf"/><Relationship Id="rId1779" Type="http://schemas.openxmlformats.org/officeDocument/2006/relationships/image" Target="media/image893.wmf"/><Relationship Id="rId1986" Type="http://schemas.openxmlformats.org/officeDocument/2006/relationships/image" Target="media/image998.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73.bin"/><Relationship Id="rId550" Type="http://schemas.openxmlformats.org/officeDocument/2006/relationships/oleObject" Target="embeddings/oleObject264.bin"/><Relationship Id="rId788" Type="http://schemas.openxmlformats.org/officeDocument/2006/relationships/image" Target="media/image390.wmf"/><Relationship Id="rId995" Type="http://schemas.openxmlformats.org/officeDocument/2006/relationships/oleObject" Target="embeddings/oleObject490.bin"/><Relationship Id="rId1180" Type="http://schemas.openxmlformats.org/officeDocument/2006/relationships/oleObject" Target="embeddings/oleObject581.bin"/><Relationship Id="rId1401" Type="http://schemas.openxmlformats.org/officeDocument/2006/relationships/image" Target="media/image700.wmf"/><Relationship Id="rId1639" Type="http://schemas.openxmlformats.org/officeDocument/2006/relationships/oleObject" Target="embeddings/oleObject805.bin"/><Relationship Id="rId1846" Type="http://schemas.openxmlformats.org/officeDocument/2006/relationships/oleObject" Target="embeddings/oleObject906.bin"/><Relationship Id="rId2024" Type="http://schemas.openxmlformats.org/officeDocument/2006/relationships/image" Target="media/image1019.wmf"/><Relationship Id="rId203" Type="http://schemas.openxmlformats.org/officeDocument/2006/relationships/image" Target="media/image99.wmf"/><Relationship Id="rId648" Type="http://schemas.openxmlformats.org/officeDocument/2006/relationships/image" Target="media/image323.wmf"/><Relationship Id="rId855" Type="http://schemas.openxmlformats.org/officeDocument/2006/relationships/oleObject" Target="embeddings/oleObject422.bin"/><Relationship Id="rId1040" Type="http://schemas.openxmlformats.org/officeDocument/2006/relationships/oleObject" Target="embeddings/oleObject512.bin"/><Relationship Id="rId1278" Type="http://schemas.openxmlformats.org/officeDocument/2006/relationships/image" Target="media/image637.wmf"/><Relationship Id="rId1485" Type="http://schemas.openxmlformats.org/officeDocument/2006/relationships/oleObject" Target="embeddings/oleObject730.bin"/><Relationship Id="rId1692" Type="http://schemas.openxmlformats.org/officeDocument/2006/relationships/oleObject" Target="embeddings/oleObject831.bin"/><Relationship Id="rId1706" Type="http://schemas.openxmlformats.org/officeDocument/2006/relationships/image" Target="media/image856.wmf"/><Relationship Id="rId1913" Type="http://schemas.openxmlformats.org/officeDocument/2006/relationships/image" Target="media/image961.wmf"/><Relationship Id="rId287" Type="http://schemas.openxmlformats.org/officeDocument/2006/relationships/image" Target="media/image136.wmf"/><Relationship Id="rId410" Type="http://schemas.openxmlformats.org/officeDocument/2006/relationships/image" Target="media/image203.wmf"/><Relationship Id="rId494" Type="http://schemas.openxmlformats.org/officeDocument/2006/relationships/oleObject" Target="embeddings/oleObject231.bin"/><Relationship Id="rId508" Type="http://schemas.openxmlformats.org/officeDocument/2006/relationships/oleObject" Target="embeddings/oleObject239.bin"/><Relationship Id="rId715" Type="http://schemas.openxmlformats.org/officeDocument/2006/relationships/oleObject" Target="embeddings/oleObject351.bin"/><Relationship Id="rId922" Type="http://schemas.openxmlformats.org/officeDocument/2006/relationships/oleObject" Target="embeddings/oleObject453.bin"/><Relationship Id="rId1138" Type="http://schemas.openxmlformats.org/officeDocument/2006/relationships/image" Target="media/image566.wmf"/><Relationship Id="rId1345" Type="http://schemas.openxmlformats.org/officeDocument/2006/relationships/oleObject" Target="embeddings/oleObject662.bin"/><Relationship Id="rId1552" Type="http://schemas.openxmlformats.org/officeDocument/2006/relationships/oleObject" Target="embeddings/oleObject763.bin"/><Relationship Id="rId1997" Type="http://schemas.openxmlformats.org/officeDocument/2006/relationships/oleObject" Target="embeddings/oleObject980.bin"/><Relationship Id="rId147" Type="http://schemas.openxmlformats.org/officeDocument/2006/relationships/oleObject" Target="embeddings/oleObject68.bin"/><Relationship Id="rId354" Type="http://schemas.openxmlformats.org/officeDocument/2006/relationships/image" Target="media/image167.wmf"/><Relationship Id="rId799" Type="http://schemas.openxmlformats.org/officeDocument/2006/relationships/oleObject" Target="embeddings/oleObject395.bin"/><Relationship Id="rId1191" Type="http://schemas.openxmlformats.org/officeDocument/2006/relationships/image" Target="media/image593.wmf"/><Relationship Id="rId1205" Type="http://schemas.openxmlformats.org/officeDocument/2006/relationships/image" Target="media/image600.wmf"/><Relationship Id="rId1857" Type="http://schemas.openxmlformats.org/officeDocument/2006/relationships/image" Target="media/image933.wmf"/><Relationship Id="rId2035" Type="http://schemas.openxmlformats.org/officeDocument/2006/relationships/image" Target="media/image1025.wmf"/><Relationship Id="rId51" Type="http://schemas.openxmlformats.org/officeDocument/2006/relationships/oleObject" Target="embeddings/oleObject21.bin"/><Relationship Id="rId561" Type="http://schemas.openxmlformats.org/officeDocument/2006/relationships/oleObject" Target="embeddings/oleObject270.bin"/><Relationship Id="rId659" Type="http://schemas.openxmlformats.org/officeDocument/2006/relationships/oleObject" Target="embeddings/oleObject323.bin"/><Relationship Id="rId866" Type="http://schemas.openxmlformats.org/officeDocument/2006/relationships/image" Target="media/image429.wmf"/><Relationship Id="rId1289" Type="http://schemas.openxmlformats.org/officeDocument/2006/relationships/oleObject" Target="embeddings/oleObject635.bin"/><Relationship Id="rId1412" Type="http://schemas.openxmlformats.org/officeDocument/2006/relationships/oleObject" Target="embeddings/oleObject694.bin"/><Relationship Id="rId1496" Type="http://schemas.openxmlformats.org/officeDocument/2006/relationships/image" Target="media/image748.wmf"/><Relationship Id="rId1717" Type="http://schemas.openxmlformats.org/officeDocument/2006/relationships/oleObject" Target="embeddings/oleObject843.bin"/><Relationship Id="rId1924" Type="http://schemas.openxmlformats.org/officeDocument/2006/relationships/oleObject" Target="embeddings/oleObject944.bin"/><Relationship Id="rId214" Type="http://schemas.openxmlformats.org/officeDocument/2006/relationships/oleObject" Target="embeddings/oleObject101.bin"/><Relationship Id="rId298" Type="http://schemas.openxmlformats.org/officeDocument/2006/relationships/image" Target="media/image140.wmf"/><Relationship Id="rId421" Type="http://schemas.openxmlformats.org/officeDocument/2006/relationships/image" Target="media/image214.wmf"/><Relationship Id="rId519" Type="http://schemas.openxmlformats.org/officeDocument/2006/relationships/image" Target="media/image266.wmf"/><Relationship Id="rId1051" Type="http://schemas.openxmlformats.org/officeDocument/2006/relationships/image" Target="media/image522.wmf"/><Relationship Id="rId1149" Type="http://schemas.openxmlformats.org/officeDocument/2006/relationships/oleObject" Target="embeddings/oleObject566.bin"/><Relationship Id="rId1356" Type="http://schemas.openxmlformats.org/officeDocument/2006/relationships/image" Target="media/image677.wmf"/><Relationship Id="rId2102" Type="http://schemas.openxmlformats.org/officeDocument/2006/relationships/image" Target="media/image1061.wmf"/><Relationship Id="rId158" Type="http://schemas.openxmlformats.org/officeDocument/2006/relationships/image" Target="media/image76.png"/><Relationship Id="rId726" Type="http://schemas.openxmlformats.org/officeDocument/2006/relationships/image" Target="media/image359.wmf"/><Relationship Id="rId933" Type="http://schemas.openxmlformats.org/officeDocument/2006/relationships/image" Target="media/image463.wmf"/><Relationship Id="rId1009" Type="http://schemas.openxmlformats.org/officeDocument/2006/relationships/image" Target="media/image500.wmf"/><Relationship Id="rId1563" Type="http://schemas.openxmlformats.org/officeDocument/2006/relationships/image" Target="media/image782.wmf"/><Relationship Id="rId1770" Type="http://schemas.openxmlformats.org/officeDocument/2006/relationships/oleObject" Target="embeddings/oleObject869.bin"/><Relationship Id="rId1868" Type="http://schemas.openxmlformats.org/officeDocument/2006/relationships/image" Target="media/image938.wmf"/><Relationship Id="rId62" Type="http://schemas.openxmlformats.org/officeDocument/2006/relationships/image" Target="media/image28.wmf"/><Relationship Id="rId365" Type="http://schemas.openxmlformats.org/officeDocument/2006/relationships/oleObject" Target="embeddings/oleObject184.bin"/><Relationship Id="rId572" Type="http://schemas.openxmlformats.org/officeDocument/2006/relationships/image" Target="media/image288.wmf"/><Relationship Id="rId1216" Type="http://schemas.openxmlformats.org/officeDocument/2006/relationships/image" Target="media/image606.wmf"/><Relationship Id="rId1423" Type="http://schemas.openxmlformats.org/officeDocument/2006/relationships/oleObject" Target="embeddings/oleObject699.bin"/><Relationship Id="rId1630" Type="http://schemas.openxmlformats.org/officeDocument/2006/relationships/image" Target="media/image817.wmf"/><Relationship Id="rId2046" Type="http://schemas.openxmlformats.org/officeDocument/2006/relationships/image" Target="media/image1031.wmf"/><Relationship Id="rId225" Type="http://schemas.openxmlformats.org/officeDocument/2006/relationships/image" Target="media/image110.wmf"/><Relationship Id="rId432" Type="http://schemas.openxmlformats.org/officeDocument/2006/relationships/image" Target="media/image225.wmf"/><Relationship Id="rId877" Type="http://schemas.openxmlformats.org/officeDocument/2006/relationships/oleObject" Target="embeddings/oleObject432.bin"/><Relationship Id="rId1062" Type="http://schemas.openxmlformats.org/officeDocument/2006/relationships/oleObject" Target="embeddings/oleObject523.bin"/><Relationship Id="rId1728" Type="http://schemas.openxmlformats.org/officeDocument/2006/relationships/oleObject" Target="embeddings/oleObject848.bin"/><Relationship Id="rId1935" Type="http://schemas.openxmlformats.org/officeDocument/2006/relationships/image" Target="media/image972.wmf"/><Relationship Id="rId2113" Type="http://schemas.openxmlformats.org/officeDocument/2006/relationships/oleObject" Target="embeddings/oleObject1033.bin"/><Relationship Id="rId737" Type="http://schemas.openxmlformats.org/officeDocument/2006/relationships/oleObject" Target="embeddings/oleObject364.bin"/><Relationship Id="rId944" Type="http://schemas.openxmlformats.org/officeDocument/2006/relationships/oleObject" Target="embeddings/oleObject464.bin"/><Relationship Id="rId1367" Type="http://schemas.openxmlformats.org/officeDocument/2006/relationships/oleObject" Target="embeddings/oleObject672.bin"/><Relationship Id="rId1574" Type="http://schemas.openxmlformats.org/officeDocument/2006/relationships/oleObject" Target="embeddings/oleObject774.bin"/><Relationship Id="rId1781" Type="http://schemas.openxmlformats.org/officeDocument/2006/relationships/image" Target="media/image894.wmf"/><Relationship Id="rId73" Type="http://schemas.openxmlformats.org/officeDocument/2006/relationships/oleObject" Target="embeddings/oleObject32.bin"/><Relationship Id="rId169" Type="http://schemas.openxmlformats.org/officeDocument/2006/relationships/image" Target="media/image82.wmf"/><Relationship Id="rId376" Type="http://schemas.openxmlformats.org/officeDocument/2006/relationships/image" Target="media/image178.wmf"/><Relationship Id="rId583" Type="http://schemas.openxmlformats.org/officeDocument/2006/relationships/image" Target="media/image293.wmf"/><Relationship Id="rId790" Type="http://schemas.openxmlformats.org/officeDocument/2006/relationships/image" Target="media/image391.wmf"/><Relationship Id="rId804" Type="http://schemas.openxmlformats.org/officeDocument/2006/relationships/image" Target="media/image398.wmf"/><Relationship Id="rId1227" Type="http://schemas.openxmlformats.org/officeDocument/2006/relationships/oleObject" Target="embeddings/oleObject604.bin"/><Relationship Id="rId1434" Type="http://schemas.openxmlformats.org/officeDocument/2006/relationships/image" Target="media/image717.wmf"/><Relationship Id="rId1641" Type="http://schemas.openxmlformats.org/officeDocument/2006/relationships/image" Target="media/image823.wmf"/><Relationship Id="rId1879" Type="http://schemas.openxmlformats.org/officeDocument/2006/relationships/oleObject" Target="embeddings/oleObject923.bin"/><Relationship Id="rId2057" Type="http://schemas.openxmlformats.org/officeDocument/2006/relationships/image" Target="media/image1039.wmf"/><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oleObject" Target="embeddings/oleObject202.bin"/><Relationship Id="rId650" Type="http://schemas.openxmlformats.org/officeDocument/2006/relationships/image" Target="media/image324.wmf"/><Relationship Id="rId888" Type="http://schemas.openxmlformats.org/officeDocument/2006/relationships/oleObject" Target="embeddings/oleObject437.bin"/><Relationship Id="rId1073" Type="http://schemas.openxmlformats.org/officeDocument/2006/relationships/image" Target="media/image533.wmf"/><Relationship Id="rId1280" Type="http://schemas.openxmlformats.org/officeDocument/2006/relationships/image" Target="media/image638.wmf"/><Relationship Id="rId1501" Type="http://schemas.openxmlformats.org/officeDocument/2006/relationships/image" Target="media/image751.wmf"/><Relationship Id="rId1739" Type="http://schemas.openxmlformats.org/officeDocument/2006/relationships/image" Target="media/image873.wmf"/><Relationship Id="rId1946" Type="http://schemas.openxmlformats.org/officeDocument/2006/relationships/image" Target="media/image978.wmf"/><Relationship Id="rId2124" Type="http://schemas.openxmlformats.org/officeDocument/2006/relationships/image" Target="media/image1072.emf"/><Relationship Id="rId303" Type="http://schemas.openxmlformats.org/officeDocument/2006/relationships/oleObject" Target="embeddings/oleObject153.bin"/><Relationship Id="rId748" Type="http://schemas.openxmlformats.org/officeDocument/2006/relationships/image" Target="media/image370.wmf"/><Relationship Id="rId955" Type="http://schemas.openxmlformats.org/officeDocument/2006/relationships/image" Target="media/image474.wmf"/><Relationship Id="rId1140" Type="http://schemas.openxmlformats.org/officeDocument/2006/relationships/image" Target="media/image567.wmf"/><Relationship Id="rId1378" Type="http://schemas.openxmlformats.org/officeDocument/2006/relationships/image" Target="media/image688.wmf"/><Relationship Id="rId1585" Type="http://schemas.openxmlformats.org/officeDocument/2006/relationships/image" Target="media/image793.wmf"/><Relationship Id="rId1792" Type="http://schemas.openxmlformats.org/officeDocument/2006/relationships/oleObject" Target="embeddings/oleObject880.bin"/><Relationship Id="rId1806" Type="http://schemas.openxmlformats.org/officeDocument/2006/relationships/image" Target="media/image907.wmf"/><Relationship Id="rId84" Type="http://schemas.openxmlformats.org/officeDocument/2006/relationships/image" Target="media/image39.wmf"/><Relationship Id="rId387" Type="http://schemas.openxmlformats.org/officeDocument/2006/relationships/oleObject" Target="embeddings/oleObject195.bin"/><Relationship Id="rId510" Type="http://schemas.openxmlformats.org/officeDocument/2006/relationships/oleObject" Target="embeddings/oleObject240.bin"/><Relationship Id="rId594" Type="http://schemas.openxmlformats.org/officeDocument/2006/relationships/image" Target="media/image298.wmf"/><Relationship Id="rId608" Type="http://schemas.openxmlformats.org/officeDocument/2006/relationships/oleObject" Target="embeddings/oleObject295.bin"/><Relationship Id="rId815" Type="http://schemas.openxmlformats.org/officeDocument/2006/relationships/oleObject" Target="embeddings/oleObject403.bin"/><Relationship Id="rId1238" Type="http://schemas.openxmlformats.org/officeDocument/2006/relationships/image" Target="media/image617.wmf"/><Relationship Id="rId1445" Type="http://schemas.openxmlformats.org/officeDocument/2006/relationships/oleObject" Target="embeddings/oleObject710.bin"/><Relationship Id="rId1652" Type="http://schemas.openxmlformats.org/officeDocument/2006/relationships/oleObject" Target="embeddings/oleObject811.bin"/><Relationship Id="rId2068" Type="http://schemas.openxmlformats.org/officeDocument/2006/relationships/image" Target="media/image1044.wmf"/><Relationship Id="rId247" Type="http://schemas.openxmlformats.org/officeDocument/2006/relationships/image" Target="media/image121.wmf"/><Relationship Id="rId899" Type="http://schemas.openxmlformats.org/officeDocument/2006/relationships/image" Target="media/image446.wmf"/><Relationship Id="rId1000" Type="http://schemas.openxmlformats.org/officeDocument/2006/relationships/oleObject" Target="embeddings/oleObject493.bin"/><Relationship Id="rId1084" Type="http://schemas.openxmlformats.org/officeDocument/2006/relationships/oleObject" Target="embeddings/oleObject534.bin"/><Relationship Id="rId1305" Type="http://schemas.openxmlformats.org/officeDocument/2006/relationships/image" Target="media/image651.wmf"/><Relationship Id="rId1957" Type="http://schemas.openxmlformats.org/officeDocument/2006/relationships/oleObject" Target="embeddings/oleObject960.bin"/><Relationship Id="rId107" Type="http://schemas.openxmlformats.org/officeDocument/2006/relationships/oleObject" Target="embeddings/oleObject48.bin"/><Relationship Id="rId454" Type="http://schemas.openxmlformats.org/officeDocument/2006/relationships/oleObject" Target="embeddings/oleObject209.bin"/><Relationship Id="rId661" Type="http://schemas.openxmlformats.org/officeDocument/2006/relationships/oleObject" Target="embeddings/oleObject324.bin"/><Relationship Id="rId759" Type="http://schemas.openxmlformats.org/officeDocument/2006/relationships/oleObject" Target="embeddings/oleObject375.bin"/><Relationship Id="rId966" Type="http://schemas.openxmlformats.org/officeDocument/2006/relationships/image" Target="media/image480.wmf"/><Relationship Id="rId1291" Type="http://schemas.openxmlformats.org/officeDocument/2006/relationships/oleObject" Target="embeddings/oleObject636.bin"/><Relationship Id="rId1389" Type="http://schemas.openxmlformats.org/officeDocument/2006/relationships/image" Target="media/image694.wmf"/><Relationship Id="rId1512" Type="http://schemas.openxmlformats.org/officeDocument/2006/relationships/oleObject" Target="embeddings/oleObject743.bin"/><Relationship Id="rId1596" Type="http://schemas.openxmlformats.org/officeDocument/2006/relationships/oleObject" Target="embeddings/oleObject785.bin"/><Relationship Id="rId1817" Type="http://schemas.openxmlformats.org/officeDocument/2006/relationships/image" Target="media/image913.wmf"/><Relationship Id="rId2135" Type="http://schemas.openxmlformats.org/officeDocument/2006/relationships/oleObject" Target="embeddings/oleObject1046.bin"/><Relationship Id="rId11" Type="http://schemas.openxmlformats.org/officeDocument/2006/relationships/oleObject" Target="embeddings/oleObject2.bin"/><Relationship Id="rId314" Type="http://schemas.openxmlformats.org/officeDocument/2006/relationships/image" Target="media/image147.wmf"/><Relationship Id="rId398" Type="http://schemas.openxmlformats.org/officeDocument/2006/relationships/image" Target="media/image191.wmf"/><Relationship Id="rId521" Type="http://schemas.openxmlformats.org/officeDocument/2006/relationships/oleObject" Target="embeddings/oleObject246.bin"/><Relationship Id="rId619" Type="http://schemas.openxmlformats.org/officeDocument/2006/relationships/image" Target="media/image309.wmf"/><Relationship Id="rId1151" Type="http://schemas.openxmlformats.org/officeDocument/2006/relationships/oleObject" Target="embeddings/oleObject567.bin"/><Relationship Id="rId1249" Type="http://schemas.openxmlformats.org/officeDocument/2006/relationships/oleObject" Target="embeddings/oleObject615.bin"/><Relationship Id="rId2079" Type="http://schemas.openxmlformats.org/officeDocument/2006/relationships/oleObject" Target="embeddings/oleObject1016.bin"/><Relationship Id="rId95" Type="http://schemas.openxmlformats.org/officeDocument/2006/relationships/oleObject" Target="embeddings/oleObject42.bin"/><Relationship Id="rId160" Type="http://schemas.openxmlformats.org/officeDocument/2006/relationships/oleObject" Target="embeddings/oleObject74.bin"/><Relationship Id="rId826" Type="http://schemas.openxmlformats.org/officeDocument/2006/relationships/image" Target="media/image409.wmf"/><Relationship Id="rId1011" Type="http://schemas.openxmlformats.org/officeDocument/2006/relationships/image" Target="media/image501.png"/><Relationship Id="rId1109" Type="http://schemas.openxmlformats.org/officeDocument/2006/relationships/image" Target="media/image551.wmf"/><Relationship Id="rId1456" Type="http://schemas.openxmlformats.org/officeDocument/2006/relationships/image" Target="media/image728.wmf"/><Relationship Id="rId1663" Type="http://schemas.openxmlformats.org/officeDocument/2006/relationships/image" Target="media/image834.wmf"/><Relationship Id="rId1870" Type="http://schemas.openxmlformats.org/officeDocument/2006/relationships/image" Target="media/image939.wmf"/><Relationship Id="rId1968" Type="http://schemas.openxmlformats.org/officeDocument/2006/relationships/image" Target="media/image989.wmf"/><Relationship Id="rId258" Type="http://schemas.openxmlformats.org/officeDocument/2006/relationships/oleObject" Target="embeddings/oleObject123.bin"/><Relationship Id="rId465" Type="http://schemas.openxmlformats.org/officeDocument/2006/relationships/image" Target="media/image242.wmf"/><Relationship Id="rId672" Type="http://schemas.openxmlformats.org/officeDocument/2006/relationships/image" Target="media/image334.wmf"/><Relationship Id="rId1095" Type="http://schemas.openxmlformats.org/officeDocument/2006/relationships/image" Target="media/image544.wmf"/><Relationship Id="rId1316" Type="http://schemas.openxmlformats.org/officeDocument/2006/relationships/image" Target="media/image657.wmf"/><Relationship Id="rId1523" Type="http://schemas.openxmlformats.org/officeDocument/2006/relationships/image" Target="media/image762.wmf"/><Relationship Id="rId1730" Type="http://schemas.openxmlformats.org/officeDocument/2006/relationships/oleObject" Target="embeddings/oleObject849.bin"/><Relationship Id="rId2146" Type="http://schemas.openxmlformats.org/officeDocument/2006/relationships/footer" Target="footer1.xml"/><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4.bin"/><Relationship Id="rId532" Type="http://schemas.openxmlformats.org/officeDocument/2006/relationships/image" Target="media/image271.wmf"/><Relationship Id="rId977" Type="http://schemas.openxmlformats.org/officeDocument/2006/relationships/oleObject" Target="embeddings/oleObject480.bin"/><Relationship Id="rId1162" Type="http://schemas.openxmlformats.org/officeDocument/2006/relationships/oleObject" Target="embeddings/oleObject572.bin"/><Relationship Id="rId1828" Type="http://schemas.openxmlformats.org/officeDocument/2006/relationships/oleObject" Target="embeddings/oleObject897.bin"/><Relationship Id="rId2006" Type="http://schemas.openxmlformats.org/officeDocument/2006/relationships/image" Target="media/image1008.wmf"/><Relationship Id="rId171" Type="http://schemas.openxmlformats.org/officeDocument/2006/relationships/image" Target="media/image83.wmf"/><Relationship Id="rId837" Type="http://schemas.openxmlformats.org/officeDocument/2006/relationships/oleObject" Target="embeddings/oleObject414.bin"/><Relationship Id="rId1022" Type="http://schemas.openxmlformats.org/officeDocument/2006/relationships/image" Target="media/image507.wmf"/><Relationship Id="rId1467" Type="http://schemas.openxmlformats.org/officeDocument/2006/relationships/oleObject" Target="embeddings/oleObject721.bin"/><Relationship Id="rId1674" Type="http://schemas.openxmlformats.org/officeDocument/2006/relationships/oleObject" Target="embeddings/oleObject822.bin"/><Relationship Id="rId1881" Type="http://schemas.openxmlformats.org/officeDocument/2006/relationships/oleObject" Target="embeddings/oleObject924.bin"/><Relationship Id="rId269" Type="http://schemas.openxmlformats.org/officeDocument/2006/relationships/image" Target="media/image127.wmf"/><Relationship Id="rId476" Type="http://schemas.openxmlformats.org/officeDocument/2006/relationships/image" Target="media/image247.wmf"/><Relationship Id="rId683" Type="http://schemas.openxmlformats.org/officeDocument/2006/relationships/oleObject" Target="embeddings/oleObject335.bin"/><Relationship Id="rId890" Type="http://schemas.openxmlformats.org/officeDocument/2006/relationships/oleObject" Target="embeddings/oleObject438.bin"/><Relationship Id="rId904" Type="http://schemas.openxmlformats.org/officeDocument/2006/relationships/oleObject" Target="embeddings/oleObject445.bin"/><Relationship Id="rId1327" Type="http://schemas.openxmlformats.org/officeDocument/2006/relationships/oleObject" Target="embeddings/oleObject653.bin"/><Relationship Id="rId1534" Type="http://schemas.openxmlformats.org/officeDocument/2006/relationships/oleObject" Target="embeddings/oleObject754.bin"/><Relationship Id="rId1741" Type="http://schemas.openxmlformats.org/officeDocument/2006/relationships/image" Target="media/image874.wmf"/><Relationship Id="rId1979" Type="http://schemas.openxmlformats.org/officeDocument/2006/relationships/oleObject" Target="embeddings/oleObject971.bin"/><Relationship Id="rId33" Type="http://schemas.openxmlformats.org/officeDocument/2006/relationships/oleObject" Target="embeddings/oleObject12.bin"/><Relationship Id="rId129" Type="http://schemas.openxmlformats.org/officeDocument/2006/relationships/oleObject" Target="embeddings/oleObject59.bin"/><Relationship Id="rId336" Type="http://schemas.openxmlformats.org/officeDocument/2006/relationships/image" Target="media/image158.wmf"/><Relationship Id="rId543" Type="http://schemas.openxmlformats.org/officeDocument/2006/relationships/oleObject" Target="embeddings/oleObject260.bin"/><Relationship Id="rId988" Type="http://schemas.openxmlformats.org/officeDocument/2006/relationships/image" Target="media/image490.wmf"/><Relationship Id="rId1173" Type="http://schemas.openxmlformats.org/officeDocument/2006/relationships/image" Target="media/image584.wmf"/><Relationship Id="rId1380" Type="http://schemas.openxmlformats.org/officeDocument/2006/relationships/image" Target="media/image689.wmf"/><Relationship Id="rId1601" Type="http://schemas.openxmlformats.org/officeDocument/2006/relationships/image" Target="media/image801.wmf"/><Relationship Id="rId1839" Type="http://schemas.openxmlformats.org/officeDocument/2006/relationships/image" Target="media/image924.wmf"/><Relationship Id="rId2017" Type="http://schemas.openxmlformats.org/officeDocument/2006/relationships/oleObject" Target="embeddings/oleObject990.bin"/><Relationship Id="rId182" Type="http://schemas.openxmlformats.org/officeDocument/2006/relationships/oleObject" Target="embeddings/oleObject85.bin"/><Relationship Id="rId403" Type="http://schemas.openxmlformats.org/officeDocument/2006/relationships/image" Target="media/image196.wmf"/><Relationship Id="rId750" Type="http://schemas.openxmlformats.org/officeDocument/2006/relationships/image" Target="media/image371.wmf"/><Relationship Id="rId848" Type="http://schemas.openxmlformats.org/officeDocument/2006/relationships/image" Target="media/image420.wmf"/><Relationship Id="rId1033" Type="http://schemas.openxmlformats.org/officeDocument/2006/relationships/image" Target="media/image513.wmf"/><Relationship Id="rId1478" Type="http://schemas.openxmlformats.org/officeDocument/2006/relationships/image" Target="media/image739.wmf"/><Relationship Id="rId1685" Type="http://schemas.openxmlformats.org/officeDocument/2006/relationships/image" Target="media/image845.wmf"/><Relationship Id="rId1892" Type="http://schemas.openxmlformats.org/officeDocument/2006/relationships/oleObject" Target="embeddings/oleObject929.bin"/><Relationship Id="rId1906" Type="http://schemas.openxmlformats.org/officeDocument/2006/relationships/oleObject" Target="embeddings/oleObject936.bin"/><Relationship Id="rId487" Type="http://schemas.openxmlformats.org/officeDocument/2006/relationships/oleObject" Target="embeddings/oleObject227.bin"/><Relationship Id="rId610" Type="http://schemas.openxmlformats.org/officeDocument/2006/relationships/oleObject" Target="embeddings/oleObject296.bin"/><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image" Target="media/image454.png"/><Relationship Id="rId1240" Type="http://schemas.openxmlformats.org/officeDocument/2006/relationships/image" Target="media/image618.wmf"/><Relationship Id="rId1338" Type="http://schemas.openxmlformats.org/officeDocument/2006/relationships/image" Target="media/image668.wmf"/><Relationship Id="rId1545" Type="http://schemas.openxmlformats.org/officeDocument/2006/relationships/image" Target="media/image773.wmf"/><Relationship Id="rId2070" Type="http://schemas.openxmlformats.org/officeDocument/2006/relationships/image" Target="media/image1045.wmf"/><Relationship Id="rId347" Type="http://schemas.openxmlformats.org/officeDocument/2006/relationships/oleObject" Target="embeddings/oleObject175.bin"/><Relationship Id="rId999" Type="http://schemas.openxmlformats.org/officeDocument/2006/relationships/oleObject" Target="embeddings/oleObject492.bin"/><Relationship Id="rId1100" Type="http://schemas.openxmlformats.org/officeDocument/2006/relationships/oleObject" Target="embeddings/oleObject542.bin"/><Relationship Id="rId1184" Type="http://schemas.openxmlformats.org/officeDocument/2006/relationships/oleObject" Target="embeddings/oleObject583.bin"/><Relationship Id="rId1405" Type="http://schemas.openxmlformats.org/officeDocument/2006/relationships/image" Target="media/image702.wmf"/><Relationship Id="rId1752" Type="http://schemas.openxmlformats.org/officeDocument/2006/relationships/oleObject" Target="embeddings/oleObject860.bin"/><Relationship Id="rId2028" Type="http://schemas.openxmlformats.org/officeDocument/2006/relationships/oleObject" Target="embeddings/oleObject993.bin"/><Relationship Id="rId44" Type="http://schemas.openxmlformats.org/officeDocument/2006/relationships/image" Target="media/image19.wmf"/><Relationship Id="rId554" Type="http://schemas.openxmlformats.org/officeDocument/2006/relationships/oleObject" Target="embeddings/oleObject266.bin"/><Relationship Id="rId761" Type="http://schemas.openxmlformats.org/officeDocument/2006/relationships/oleObject" Target="embeddings/oleObject376.bin"/><Relationship Id="rId859" Type="http://schemas.openxmlformats.org/officeDocument/2006/relationships/oleObject" Target="embeddings/oleObject424.bin"/><Relationship Id="rId1391" Type="http://schemas.openxmlformats.org/officeDocument/2006/relationships/image" Target="media/image695.wmf"/><Relationship Id="rId1489" Type="http://schemas.openxmlformats.org/officeDocument/2006/relationships/oleObject" Target="embeddings/oleObject732.bin"/><Relationship Id="rId1612" Type="http://schemas.openxmlformats.org/officeDocument/2006/relationships/oleObject" Target="embeddings/oleObject793.bin"/><Relationship Id="rId1696" Type="http://schemas.openxmlformats.org/officeDocument/2006/relationships/image" Target="media/image851.wmf"/><Relationship Id="rId1917" Type="http://schemas.openxmlformats.org/officeDocument/2006/relationships/image" Target="media/image963.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207.wmf"/><Relationship Id="rId498" Type="http://schemas.openxmlformats.org/officeDocument/2006/relationships/oleObject" Target="embeddings/oleObject233.bin"/><Relationship Id="rId621" Type="http://schemas.openxmlformats.org/officeDocument/2006/relationships/image" Target="media/image310.wmf"/><Relationship Id="rId1044" Type="http://schemas.openxmlformats.org/officeDocument/2006/relationships/oleObject" Target="embeddings/oleObject514.bin"/><Relationship Id="rId1251" Type="http://schemas.openxmlformats.org/officeDocument/2006/relationships/oleObject" Target="embeddings/oleObject616.bin"/><Relationship Id="rId1349" Type="http://schemas.openxmlformats.org/officeDocument/2006/relationships/oleObject" Target="embeddings/oleObject664.bin"/><Relationship Id="rId2081" Type="http://schemas.openxmlformats.org/officeDocument/2006/relationships/oleObject" Target="embeddings/oleObject1017.bin"/><Relationship Id="rId260" Type="http://schemas.openxmlformats.org/officeDocument/2006/relationships/oleObject" Target="embeddings/oleObject125.bin"/><Relationship Id="rId719" Type="http://schemas.openxmlformats.org/officeDocument/2006/relationships/oleObject" Target="embeddings/oleObject353.bin"/><Relationship Id="rId926" Type="http://schemas.openxmlformats.org/officeDocument/2006/relationships/oleObject" Target="embeddings/oleObject455.bin"/><Relationship Id="rId1111" Type="http://schemas.openxmlformats.org/officeDocument/2006/relationships/image" Target="media/image552.wmf"/><Relationship Id="rId1556" Type="http://schemas.openxmlformats.org/officeDocument/2006/relationships/oleObject" Target="embeddings/oleObject765.bin"/><Relationship Id="rId1763" Type="http://schemas.openxmlformats.org/officeDocument/2006/relationships/image" Target="media/image885.wmf"/><Relationship Id="rId1970" Type="http://schemas.openxmlformats.org/officeDocument/2006/relationships/image" Target="media/image990.wmf"/><Relationship Id="rId55" Type="http://schemas.openxmlformats.org/officeDocument/2006/relationships/oleObject" Target="embeddings/oleObject23.bin"/><Relationship Id="rId120" Type="http://schemas.openxmlformats.org/officeDocument/2006/relationships/image" Target="media/image57.wmf"/><Relationship Id="rId358" Type="http://schemas.openxmlformats.org/officeDocument/2006/relationships/image" Target="media/image169.wmf"/><Relationship Id="rId565" Type="http://schemas.openxmlformats.org/officeDocument/2006/relationships/oleObject" Target="embeddings/oleObject272.bin"/><Relationship Id="rId772" Type="http://schemas.openxmlformats.org/officeDocument/2006/relationships/image" Target="media/image382.wmf"/><Relationship Id="rId1195" Type="http://schemas.openxmlformats.org/officeDocument/2006/relationships/image" Target="media/image595.wmf"/><Relationship Id="rId1209" Type="http://schemas.openxmlformats.org/officeDocument/2006/relationships/oleObject" Target="embeddings/oleObject595.bin"/><Relationship Id="rId1416" Type="http://schemas.openxmlformats.org/officeDocument/2006/relationships/image" Target="media/image708.wmf"/><Relationship Id="rId1623" Type="http://schemas.openxmlformats.org/officeDocument/2006/relationships/oleObject" Target="embeddings/oleObject797.bin"/><Relationship Id="rId1830" Type="http://schemas.openxmlformats.org/officeDocument/2006/relationships/oleObject" Target="embeddings/oleObject898.bin"/><Relationship Id="rId2039" Type="http://schemas.openxmlformats.org/officeDocument/2006/relationships/image" Target="media/image1027.wmf"/><Relationship Id="rId218" Type="http://schemas.openxmlformats.org/officeDocument/2006/relationships/oleObject" Target="embeddings/oleObject103.bin"/><Relationship Id="rId425" Type="http://schemas.openxmlformats.org/officeDocument/2006/relationships/image" Target="media/image218.wmf"/><Relationship Id="rId632" Type="http://schemas.openxmlformats.org/officeDocument/2006/relationships/oleObject" Target="embeddings/oleObject308.bin"/><Relationship Id="rId1055" Type="http://schemas.openxmlformats.org/officeDocument/2006/relationships/image" Target="media/image524.wmf"/><Relationship Id="rId1262" Type="http://schemas.openxmlformats.org/officeDocument/2006/relationships/image" Target="media/image629.wmf"/><Relationship Id="rId1928" Type="http://schemas.openxmlformats.org/officeDocument/2006/relationships/oleObject" Target="embeddings/oleObject946.bin"/><Relationship Id="rId2092" Type="http://schemas.openxmlformats.org/officeDocument/2006/relationships/oleObject" Target="embeddings/oleObject1023.bin"/><Relationship Id="rId2106" Type="http://schemas.openxmlformats.org/officeDocument/2006/relationships/image" Target="media/image1063.wmf"/><Relationship Id="rId271" Type="http://schemas.openxmlformats.org/officeDocument/2006/relationships/image" Target="media/image128.wmf"/><Relationship Id="rId937" Type="http://schemas.openxmlformats.org/officeDocument/2006/relationships/image" Target="media/image465.wmf"/><Relationship Id="rId1122" Type="http://schemas.openxmlformats.org/officeDocument/2006/relationships/oleObject" Target="embeddings/oleObject553.bin"/><Relationship Id="rId1567" Type="http://schemas.openxmlformats.org/officeDocument/2006/relationships/image" Target="media/image784.wmf"/><Relationship Id="rId1774" Type="http://schemas.openxmlformats.org/officeDocument/2006/relationships/oleObject" Target="embeddings/oleObject871.bin"/><Relationship Id="rId1981" Type="http://schemas.openxmlformats.org/officeDocument/2006/relationships/oleObject" Target="embeddings/oleObject972.bin"/><Relationship Id="rId66" Type="http://schemas.openxmlformats.org/officeDocument/2006/relationships/image" Target="media/image30.wmf"/><Relationship Id="rId131" Type="http://schemas.openxmlformats.org/officeDocument/2006/relationships/oleObject" Target="embeddings/oleObject60.bin"/><Relationship Id="rId369" Type="http://schemas.openxmlformats.org/officeDocument/2006/relationships/oleObject" Target="embeddings/oleObject186.bin"/><Relationship Id="rId576" Type="http://schemas.openxmlformats.org/officeDocument/2006/relationships/image" Target="media/image290.wmf"/><Relationship Id="rId783" Type="http://schemas.openxmlformats.org/officeDocument/2006/relationships/oleObject" Target="embeddings/oleObject387.bin"/><Relationship Id="rId990" Type="http://schemas.openxmlformats.org/officeDocument/2006/relationships/image" Target="media/image491.wmf"/><Relationship Id="rId1427" Type="http://schemas.openxmlformats.org/officeDocument/2006/relationships/oleObject" Target="embeddings/oleObject701.bin"/><Relationship Id="rId1634" Type="http://schemas.openxmlformats.org/officeDocument/2006/relationships/image" Target="media/image819.wmf"/><Relationship Id="rId1841" Type="http://schemas.openxmlformats.org/officeDocument/2006/relationships/image" Target="media/image925.wmf"/><Relationship Id="rId229" Type="http://schemas.openxmlformats.org/officeDocument/2006/relationships/image" Target="media/image112.wmf"/><Relationship Id="rId436" Type="http://schemas.openxmlformats.org/officeDocument/2006/relationships/image" Target="media/image229.wmf"/><Relationship Id="rId643" Type="http://schemas.openxmlformats.org/officeDocument/2006/relationships/oleObject" Target="embeddings/oleObject314.bin"/><Relationship Id="rId1066" Type="http://schemas.openxmlformats.org/officeDocument/2006/relationships/oleObject" Target="embeddings/oleObject525.bin"/><Relationship Id="rId1273" Type="http://schemas.openxmlformats.org/officeDocument/2006/relationships/oleObject" Target="embeddings/oleObject627.bin"/><Relationship Id="rId1480" Type="http://schemas.openxmlformats.org/officeDocument/2006/relationships/image" Target="media/image740.wmf"/><Relationship Id="rId1939" Type="http://schemas.openxmlformats.org/officeDocument/2006/relationships/image" Target="media/image974.png"/><Relationship Id="rId2117" Type="http://schemas.openxmlformats.org/officeDocument/2006/relationships/oleObject" Target="embeddings/oleObject1035.bin"/><Relationship Id="rId850" Type="http://schemas.openxmlformats.org/officeDocument/2006/relationships/image" Target="media/image421.png"/><Relationship Id="rId948" Type="http://schemas.openxmlformats.org/officeDocument/2006/relationships/oleObject" Target="embeddings/oleObject466.bin"/><Relationship Id="rId1133" Type="http://schemas.openxmlformats.org/officeDocument/2006/relationships/oleObject" Target="embeddings/oleObject558.bin"/><Relationship Id="rId1578" Type="http://schemas.openxmlformats.org/officeDocument/2006/relationships/oleObject" Target="embeddings/oleObject776.bin"/><Relationship Id="rId1701" Type="http://schemas.openxmlformats.org/officeDocument/2006/relationships/oleObject" Target="embeddings/oleObject835.bin"/><Relationship Id="rId1785" Type="http://schemas.openxmlformats.org/officeDocument/2006/relationships/image" Target="media/image896.wmf"/><Relationship Id="rId1992" Type="http://schemas.openxmlformats.org/officeDocument/2006/relationships/image" Target="media/image1001.wmf"/><Relationship Id="rId77" Type="http://schemas.openxmlformats.org/officeDocument/2006/relationships/oleObject" Target="embeddings/oleObject34.bin"/><Relationship Id="rId282" Type="http://schemas.openxmlformats.org/officeDocument/2006/relationships/oleObject" Target="embeddings/oleObject140.bin"/><Relationship Id="rId503" Type="http://schemas.openxmlformats.org/officeDocument/2006/relationships/image" Target="media/image259.wmf"/><Relationship Id="rId587" Type="http://schemas.openxmlformats.org/officeDocument/2006/relationships/image" Target="media/image295.wmf"/><Relationship Id="rId710" Type="http://schemas.openxmlformats.org/officeDocument/2006/relationships/image" Target="media/image353.wmf"/><Relationship Id="rId808" Type="http://schemas.openxmlformats.org/officeDocument/2006/relationships/image" Target="media/image400.wmf"/><Relationship Id="rId1340" Type="http://schemas.openxmlformats.org/officeDocument/2006/relationships/image" Target="media/image669.wmf"/><Relationship Id="rId1438" Type="http://schemas.openxmlformats.org/officeDocument/2006/relationships/image" Target="media/image719.wmf"/><Relationship Id="rId1645" Type="http://schemas.openxmlformats.org/officeDocument/2006/relationships/image" Target="media/image825.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34.wmf"/><Relationship Id="rId794" Type="http://schemas.openxmlformats.org/officeDocument/2006/relationships/image" Target="media/image393.wmf"/><Relationship Id="rId1077" Type="http://schemas.openxmlformats.org/officeDocument/2006/relationships/image" Target="media/image535.wmf"/><Relationship Id="rId1200" Type="http://schemas.openxmlformats.org/officeDocument/2006/relationships/oleObject" Target="embeddings/oleObject591.bin"/><Relationship Id="rId1852" Type="http://schemas.openxmlformats.org/officeDocument/2006/relationships/oleObject" Target="embeddings/oleObject909.bin"/><Relationship Id="rId2030" Type="http://schemas.openxmlformats.org/officeDocument/2006/relationships/oleObject" Target="embeddings/oleObject994.bin"/><Relationship Id="rId2128" Type="http://schemas.openxmlformats.org/officeDocument/2006/relationships/oleObject" Target="embeddings/oleObject1041.bin"/><Relationship Id="rId654" Type="http://schemas.openxmlformats.org/officeDocument/2006/relationships/oleObject" Target="embeddings/oleObject320.bin"/><Relationship Id="rId861" Type="http://schemas.openxmlformats.org/officeDocument/2006/relationships/oleObject" Target="embeddings/oleObject425.bin"/><Relationship Id="rId959" Type="http://schemas.openxmlformats.org/officeDocument/2006/relationships/image" Target="media/image476.png"/><Relationship Id="rId1284" Type="http://schemas.openxmlformats.org/officeDocument/2006/relationships/image" Target="media/image640.wmf"/><Relationship Id="rId1491" Type="http://schemas.openxmlformats.org/officeDocument/2006/relationships/oleObject" Target="embeddings/oleObject733.bin"/><Relationship Id="rId1505" Type="http://schemas.openxmlformats.org/officeDocument/2006/relationships/image" Target="media/image753.wmf"/><Relationship Id="rId1589" Type="http://schemas.openxmlformats.org/officeDocument/2006/relationships/image" Target="media/image795.wmf"/><Relationship Id="rId1712" Type="http://schemas.openxmlformats.org/officeDocument/2006/relationships/image" Target="media/image859.wmf"/><Relationship Id="rId293" Type="http://schemas.openxmlformats.org/officeDocument/2006/relationships/oleObject" Target="embeddings/oleObject146.bin"/><Relationship Id="rId307" Type="http://schemas.openxmlformats.org/officeDocument/2006/relationships/oleObject" Target="embeddings/oleObject155.bin"/><Relationship Id="rId514" Type="http://schemas.openxmlformats.org/officeDocument/2006/relationships/oleObject" Target="embeddings/oleObject242.bin"/><Relationship Id="rId721" Type="http://schemas.openxmlformats.org/officeDocument/2006/relationships/oleObject" Target="embeddings/oleObject355.bin"/><Relationship Id="rId1144" Type="http://schemas.openxmlformats.org/officeDocument/2006/relationships/image" Target="media/image569.wmf"/><Relationship Id="rId1351" Type="http://schemas.openxmlformats.org/officeDocument/2006/relationships/oleObject" Target="embeddings/oleObject665.bin"/><Relationship Id="rId1449" Type="http://schemas.openxmlformats.org/officeDocument/2006/relationships/oleObject" Target="embeddings/oleObject712.bin"/><Relationship Id="rId1796" Type="http://schemas.openxmlformats.org/officeDocument/2006/relationships/oleObject" Target="embeddings/oleObject882.bin"/><Relationship Id="rId88" Type="http://schemas.openxmlformats.org/officeDocument/2006/relationships/image" Target="media/image41.wmf"/><Relationship Id="rId153" Type="http://schemas.openxmlformats.org/officeDocument/2006/relationships/oleObject" Target="embeddings/oleObject71.bin"/><Relationship Id="rId360" Type="http://schemas.openxmlformats.org/officeDocument/2006/relationships/image" Target="media/image170.wmf"/><Relationship Id="rId598" Type="http://schemas.openxmlformats.org/officeDocument/2006/relationships/oleObject" Target="embeddings/oleObject290.bin"/><Relationship Id="rId819" Type="http://schemas.openxmlformats.org/officeDocument/2006/relationships/oleObject" Target="embeddings/oleObject405.bin"/><Relationship Id="rId1004" Type="http://schemas.openxmlformats.org/officeDocument/2006/relationships/oleObject" Target="embeddings/oleObject495.bin"/><Relationship Id="rId1211" Type="http://schemas.openxmlformats.org/officeDocument/2006/relationships/oleObject" Target="embeddings/oleObject596.bin"/><Relationship Id="rId1656" Type="http://schemas.openxmlformats.org/officeDocument/2006/relationships/oleObject" Target="embeddings/oleObject813.bin"/><Relationship Id="rId1863" Type="http://schemas.openxmlformats.org/officeDocument/2006/relationships/image" Target="media/image936.wmf"/><Relationship Id="rId2041" Type="http://schemas.openxmlformats.org/officeDocument/2006/relationships/image" Target="media/image1028.wmf"/><Relationship Id="rId220" Type="http://schemas.openxmlformats.org/officeDocument/2006/relationships/oleObject" Target="embeddings/oleObject104.bin"/><Relationship Id="rId458" Type="http://schemas.openxmlformats.org/officeDocument/2006/relationships/oleObject" Target="embeddings/oleObject211.bin"/><Relationship Id="rId665" Type="http://schemas.openxmlformats.org/officeDocument/2006/relationships/oleObject" Target="embeddings/oleObject326.bin"/><Relationship Id="rId872" Type="http://schemas.openxmlformats.org/officeDocument/2006/relationships/image" Target="media/image432.wmf"/><Relationship Id="rId1088" Type="http://schemas.openxmlformats.org/officeDocument/2006/relationships/oleObject" Target="embeddings/oleObject536.bin"/><Relationship Id="rId1295" Type="http://schemas.openxmlformats.org/officeDocument/2006/relationships/oleObject" Target="embeddings/oleObject638.bin"/><Relationship Id="rId1309" Type="http://schemas.openxmlformats.org/officeDocument/2006/relationships/image" Target="media/image653.wmf"/><Relationship Id="rId1516" Type="http://schemas.openxmlformats.org/officeDocument/2006/relationships/oleObject" Target="embeddings/oleObject745.bin"/><Relationship Id="rId1723" Type="http://schemas.openxmlformats.org/officeDocument/2006/relationships/image" Target="media/image865.wmf"/><Relationship Id="rId1930" Type="http://schemas.openxmlformats.org/officeDocument/2006/relationships/oleObject" Target="embeddings/oleObject947.bin"/><Relationship Id="rId2139" Type="http://schemas.openxmlformats.org/officeDocument/2006/relationships/oleObject" Target="embeddings/oleObject1048.bin"/><Relationship Id="rId15" Type="http://schemas.openxmlformats.org/officeDocument/2006/relationships/oleObject" Target="embeddings/oleObject4.bin"/><Relationship Id="rId318" Type="http://schemas.openxmlformats.org/officeDocument/2006/relationships/image" Target="media/image149.wmf"/><Relationship Id="rId525" Type="http://schemas.openxmlformats.org/officeDocument/2006/relationships/image" Target="media/image268.wmf"/><Relationship Id="rId732" Type="http://schemas.openxmlformats.org/officeDocument/2006/relationships/image" Target="media/image362.wmf"/><Relationship Id="rId1155" Type="http://schemas.openxmlformats.org/officeDocument/2006/relationships/oleObject" Target="embeddings/oleObject569.bin"/><Relationship Id="rId1362" Type="http://schemas.openxmlformats.org/officeDocument/2006/relationships/image" Target="media/image680.wmf"/><Relationship Id="rId99" Type="http://schemas.openxmlformats.org/officeDocument/2006/relationships/oleObject" Target="embeddings/oleObject44.bin"/><Relationship Id="rId164" Type="http://schemas.openxmlformats.org/officeDocument/2006/relationships/oleObject" Target="embeddings/oleObject76.bin"/><Relationship Id="rId371" Type="http://schemas.openxmlformats.org/officeDocument/2006/relationships/oleObject" Target="embeddings/oleObject187.bin"/><Relationship Id="rId1015" Type="http://schemas.openxmlformats.org/officeDocument/2006/relationships/oleObject" Target="embeddings/oleObject500.bin"/><Relationship Id="rId1222" Type="http://schemas.openxmlformats.org/officeDocument/2006/relationships/image" Target="media/image609.wmf"/><Relationship Id="rId1667" Type="http://schemas.openxmlformats.org/officeDocument/2006/relationships/image" Target="media/image836.wmf"/><Relationship Id="rId1874" Type="http://schemas.openxmlformats.org/officeDocument/2006/relationships/image" Target="media/image941.wmf"/><Relationship Id="rId2052" Type="http://schemas.openxmlformats.org/officeDocument/2006/relationships/image" Target="media/image1034.wmf"/><Relationship Id="rId469" Type="http://schemas.openxmlformats.org/officeDocument/2006/relationships/oleObject" Target="embeddings/oleObject217.bin"/><Relationship Id="rId676" Type="http://schemas.openxmlformats.org/officeDocument/2006/relationships/image" Target="media/image336.wmf"/><Relationship Id="rId883" Type="http://schemas.openxmlformats.org/officeDocument/2006/relationships/oleObject" Target="embeddings/oleObject435.bin"/><Relationship Id="rId1099" Type="http://schemas.openxmlformats.org/officeDocument/2006/relationships/image" Target="media/image546.wmf"/><Relationship Id="rId1527" Type="http://schemas.openxmlformats.org/officeDocument/2006/relationships/image" Target="media/image764.wmf"/><Relationship Id="rId1734" Type="http://schemas.openxmlformats.org/officeDocument/2006/relationships/oleObject" Target="embeddings/oleObject851.bin"/><Relationship Id="rId1941" Type="http://schemas.openxmlformats.org/officeDocument/2006/relationships/oleObject" Target="embeddings/oleObject952.bin"/><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oleObject" Target="embeddings/oleObject166.bin"/><Relationship Id="rId536" Type="http://schemas.openxmlformats.org/officeDocument/2006/relationships/oleObject" Target="embeddings/oleObject255.bin"/><Relationship Id="rId1166" Type="http://schemas.openxmlformats.org/officeDocument/2006/relationships/oleObject" Target="embeddings/oleObject574.bin"/><Relationship Id="rId1373" Type="http://schemas.openxmlformats.org/officeDocument/2006/relationships/oleObject" Target="embeddings/oleObject675.bin"/><Relationship Id="rId175" Type="http://schemas.openxmlformats.org/officeDocument/2006/relationships/image" Target="media/image85.wmf"/><Relationship Id="rId743" Type="http://schemas.openxmlformats.org/officeDocument/2006/relationships/oleObject" Target="embeddings/oleObject367.bin"/><Relationship Id="rId950" Type="http://schemas.openxmlformats.org/officeDocument/2006/relationships/oleObject" Target="embeddings/oleObject467.bin"/><Relationship Id="rId1026" Type="http://schemas.openxmlformats.org/officeDocument/2006/relationships/image" Target="media/image509.wmf"/><Relationship Id="rId1580" Type="http://schemas.openxmlformats.org/officeDocument/2006/relationships/oleObject" Target="embeddings/oleObject777.bin"/><Relationship Id="rId1678" Type="http://schemas.openxmlformats.org/officeDocument/2006/relationships/oleObject" Target="embeddings/oleObject824.bin"/><Relationship Id="rId1801" Type="http://schemas.openxmlformats.org/officeDocument/2006/relationships/oleObject" Target="embeddings/oleObject884.bin"/><Relationship Id="rId1885" Type="http://schemas.openxmlformats.org/officeDocument/2006/relationships/oleObject" Target="embeddings/oleObject926.bin"/><Relationship Id="rId382" Type="http://schemas.openxmlformats.org/officeDocument/2006/relationships/image" Target="media/image181.wmf"/><Relationship Id="rId603" Type="http://schemas.openxmlformats.org/officeDocument/2006/relationships/image" Target="media/image302.wmf"/><Relationship Id="rId687" Type="http://schemas.openxmlformats.org/officeDocument/2006/relationships/oleObject" Target="embeddings/oleObject337.bin"/><Relationship Id="rId810" Type="http://schemas.openxmlformats.org/officeDocument/2006/relationships/image" Target="media/image401.wmf"/><Relationship Id="rId908" Type="http://schemas.openxmlformats.org/officeDocument/2006/relationships/oleObject" Target="embeddings/oleObject447.bin"/><Relationship Id="rId1233" Type="http://schemas.openxmlformats.org/officeDocument/2006/relationships/oleObject" Target="embeddings/oleObject607.bin"/><Relationship Id="rId1440" Type="http://schemas.openxmlformats.org/officeDocument/2006/relationships/image" Target="media/image720.wmf"/><Relationship Id="rId1538" Type="http://schemas.openxmlformats.org/officeDocument/2006/relationships/oleObject" Target="embeddings/oleObject756.bin"/><Relationship Id="rId2063" Type="http://schemas.openxmlformats.org/officeDocument/2006/relationships/oleObject" Target="embeddings/oleObject1007.bin"/><Relationship Id="rId242" Type="http://schemas.openxmlformats.org/officeDocument/2006/relationships/oleObject" Target="embeddings/oleObject115.bin"/><Relationship Id="rId894" Type="http://schemas.openxmlformats.org/officeDocument/2006/relationships/oleObject" Target="embeddings/oleObject440.bin"/><Relationship Id="rId1177" Type="http://schemas.openxmlformats.org/officeDocument/2006/relationships/image" Target="media/image586.wmf"/><Relationship Id="rId1300" Type="http://schemas.openxmlformats.org/officeDocument/2006/relationships/oleObject" Target="embeddings/oleObject640.bin"/><Relationship Id="rId1745" Type="http://schemas.openxmlformats.org/officeDocument/2006/relationships/image" Target="media/image876.wmf"/><Relationship Id="rId1952" Type="http://schemas.openxmlformats.org/officeDocument/2006/relationships/image" Target="media/image981.wmf"/><Relationship Id="rId2130" Type="http://schemas.openxmlformats.org/officeDocument/2006/relationships/oleObject" Target="embeddings/oleObject1043.bin"/><Relationship Id="rId37" Type="http://schemas.openxmlformats.org/officeDocument/2006/relationships/oleObject" Target="embeddings/oleObject14.bin"/><Relationship Id="rId102" Type="http://schemas.openxmlformats.org/officeDocument/2006/relationships/image" Target="media/image48.wmf"/><Relationship Id="rId547" Type="http://schemas.openxmlformats.org/officeDocument/2006/relationships/oleObject" Target="embeddings/oleObject262.bin"/><Relationship Id="rId754" Type="http://schemas.openxmlformats.org/officeDocument/2006/relationships/image" Target="media/image373.wmf"/><Relationship Id="rId961" Type="http://schemas.openxmlformats.org/officeDocument/2006/relationships/oleObject" Target="embeddings/oleObject472.bin"/><Relationship Id="rId1384" Type="http://schemas.openxmlformats.org/officeDocument/2006/relationships/image" Target="media/image691.png"/><Relationship Id="rId1591" Type="http://schemas.openxmlformats.org/officeDocument/2006/relationships/image" Target="media/image796.wmf"/><Relationship Id="rId1605" Type="http://schemas.openxmlformats.org/officeDocument/2006/relationships/image" Target="media/image803.wmf"/><Relationship Id="rId1689" Type="http://schemas.openxmlformats.org/officeDocument/2006/relationships/image" Target="media/image847.wmf"/><Relationship Id="rId1812" Type="http://schemas.openxmlformats.org/officeDocument/2006/relationships/oleObject" Target="embeddings/oleObject889.bin"/><Relationship Id="rId90" Type="http://schemas.openxmlformats.org/officeDocument/2006/relationships/image" Target="media/image42.wmf"/><Relationship Id="rId186" Type="http://schemas.openxmlformats.org/officeDocument/2006/relationships/oleObject" Target="embeddings/oleObject87.bin"/><Relationship Id="rId393" Type="http://schemas.openxmlformats.org/officeDocument/2006/relationships/oleObject" Target="embeddings/oleObject198.bin"/><Relationship Id="rId407" Type="http://schemas.openxmlformats.org/officeDocument/2006/relationships/image" Target="media/image200.wmf"/><Relationship Id="rId614" Type="http://schemas.openxmlformats.org/officeDocument/2006/relationships/oleObject" Target="embeddings/oleObject298.bin"/><Relationship Id="rId821" Type="http://schemas.openxmlformats.org/officeDocument/2006/relationships/oleObject" Target="embeddings/oleObject406.bin"/><Relationship Id="rId1037" Type="http://schemas.openxmlformats.org/officeDocument/2006/relationships/image" Target="media/image515.wmf"/><Relationship Id="rId1244" Type="http://schemas.openxmlformats.org/officeDocument/2006/relationships/image" Target="media/image620.wmf"/><Relationship Id="rId1451" Type="http://schemas.openxmlformats.org/officeDocument/2006/relationships/oleObject" Target="embeddings/oleObject713.bin"/><Relationship Id="rId1896" Type="http://schemas.openxmlformats.org/officeDocument/2006/relationships/oleObject" Target="embeddings/oleObject931.bin"/><Relationship Id="rId2074" Type="http://schemas.openxmlformats.org/officeDocument/2006/relationships/image" Target="media/image1047.wmf"/><Relationship Id="rId253" Type="http://schemas.openxmlformats.org/officeDocument/2006/relationships/image" Target="media/image124.wmf"/><Relationship Id="rId460" Type="http://schemas.openxmlformats.org/officeDocument/2006/relationships/oleObject" Target="embeddings/oleObject212.bin"/><Relationship Id="rId698" Type="http://schemas.openxmlformats.org/officeDocument/2006/relationships/image" Target="media/image347.wmf"/><Relationship Id="rId919" Type="http://schemas.openxmlformats.org/officeDocument/2006/relationships/image" Target="media/image456.wmf"/><Relationship Id="rId1090" Type="http://schemas.openxmlformats.org/officeDocument/2006/relationships/oleObject" Target="embeddings/oleObject537.bin"/><Relationship Id="rId1104" Type="http://schemas.openxmlformats.org/officeDocument/2006/relationships/oleObject" Target="embeddings/oleObject544.bin"/><Relationship Id="rId1311" Type="http://schemas.openxmlformats.org/officeDocument/2006/relationships/image" Target="media/image654.wmf"/><Relationship Id="rId1549" Type="http://schemas.openxmlformats.org/officeDocument/2006/relationships/image" Target="media/image775.wmf"/><Relationship Id="rId1756" Type="http://schemas.openxmlformats.org/officeDocument/2006/relationships/oleObject" Target="embeddings/oleObject862.bin"/><Relationship Id="rId1963" Type="http://schemas.openxmlformats.org/officeDocument/2006/relationships/oleObject" Target="embeddings/oleObject963.bin"/><Relationship Id="rId2141" Type="http://schemas.openxmlformats.org/officeDocument/2006/relationships/image" Target="media/image1079.wmf"/><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image" Target="media/image150.wmf"/><Relationship Id="rId558" Type="http://schemas.openxmlformats.org/officeDocument/2006/relationships/oleObject" Target="embeddings/oleObject268.bin"/><Relationship Id="rId765" Type="http://schemas.openxmlformats.org/officeDocument/2006/relationships/oleObject" Target="embeddings/oleObject378.bin"/><Relationship Id="rId972" Type="http://schemas.openxmlformats.org/officeDocument/2006/relationships/image" Target="media/image483.wmf"/><Relationship Id="rId1188" Type="http://schemas.openxmlformats.org/officeDocument/2006/relationships/oleObject" Target="embeddings/oleObject585.bin"/><Relationship Id="rId1395" Type="http://schemas.openxmlformats.org/officeDocument/2006/relationships/image" Target="media/image697.wmf"/><Relationship Id="rId1409" Type="http://schemas.openxmlformats.org/officeDocument/2006/relationships/image" Target="media/image704.wmf"/><Relationship Id="rId1616" Type="http://schemas.openxmlformats.org/officeDocument/2006/relationships/oleObject" Target="embeddings/oleObject795.bin"/><Relationship Id="rId1823" Type="http://schemas.openxmlformats.org/officeDocument/2006/relationships/image" Target="media/image916.wmf"/><Relationship Id="rId2001" Type="http://schemas.openxmlformats.org/officeDocument/2006/relationships/oleObject" Target="embeddings/oleObject982.bin"/><Relationship Id="rId197" Type="http://schemas.openxmlformats.org/officeDocument/2006/relationships/image" Target="media/image96.wmf"/><Relationship Id="rId418" Type="http://schemas.openxmlformats.org/officeDocument/2006/relationships/image" Target="media/image211.wmf"/><Relationship Id="rId625" Type="http://schemas.openxmlformats.org/officeDocument/2006/relationships/image" Target="media/image312.wmf"/><Relationship Id="rId832" Type="http://schemas.openxmlformats.org/officeDocument/2006/relationships/image" Target="media/image412.wmf"/><Relationship Id="rId1048" Type="http://schemas.openxmlformats.org/officeDocument/2006/relationships/oleObject" Target="embeddings/oleObject516.bin"/><Relationship Id="rId1255" Type="http://schemas.openxmlformats.org/officeDocument/2006/relationships/oleObject" Target="embeddings/oleObject618.bin"/><Relationship Id="rId1462" Type="http://schemas.openxmlformats.org/officeDocument/2006/relationships/image" Target="media/image731.wmf"/><Relationship Id="rId2085" Type="http://schemas.openxmlformats.org/officeDocument/2006/relationships/oleObject" Target="embeddings/oleObject1019.bin"/><Relationship Id="rId264" Type="http://schemas.openxmlformats.org/officeDocument/2006/relationships/oleObject" Target="embeddings/oleObject129.bin"/><Relationship Id="rId471" Type="http://schemas.openxmlformats.org/officeDocument/2006/relationships/oleObject" Target="embeddings/oleObject218.bin"/><Relationship Id="rId1115" Type="http://schemas.openxmlformats.org/officeDocument/2006/relationships/image" Target="media/image554.wmf"/><Relationship Id="rId1322" Type="http://schemas.openxmlformats.org/officeDocument/2006/relationships/image" Target="media/image660.wmf"/><Relationship Id="rId1767" Type="http://schemas.openxmlformats.org/officeDocument/2006/relationships/image" Target="media/image887.wmf"/><Relationship Id="rId1974" Type="http://schemas.openxmlformats.org/officeDocument/2006/relationships/image" Target="media/image992.wmf"/><Relationship Id="rId59" Type="http://schemas.openxmlformats.org/officeDocument/2006/relationships/oleObject" Target="embeddings/oleObject25.bin"/><Relationship Id="rId124" Type="http://schemas.openxmlformats.org/officeDocument/2006/relationships/image" Target="media/image59.wmf"/><Relationship Id="rId569" Type="http://schemas.openxmlformats.org/officeDocument/2006/relationships/oleObject" Target="embeddings/oleObject274.bin"/><Relationship Id="rId776" Type="http://schemas.openxmlformats.org/officeDocument/2006/relationships/image" Target="media/image384.wmf"/><Relationship Id="rId983" Type="http://schemas.openxmlformats.org/officeDocument/2006/relationships/oleObject" Target="embeddings/oleObject484.bin"/><Relationship Id="rId1199" Type="http://schemas.openxmlformats.org/officeDocument/2006/relationships/image" Target="media/image597.wmf"/><Relationship Id="rId1627" Type="http://schemas.openxmlformats.org/officeDocument/2006/relationships/oleObject" Target="embeddings/oleObject799.bin"/><Relationship Id="rId1834" Type="http://schemas.openxmlformats.org/officeDocument/2006/relationships/oleObject" Target="embeddings/oleObject900.bin"/><Relationship Id="rId331" Type="http://schemas.openxmlformats.org/officeDocument/2006/relationships/oleObject" Target="embeddings/oleObject167.bin"/><Relationship Id="rId429" Type="http://schemas.openxmlformats.org/officeDocument/2006/relationships/image" Target="media/image222.wmf"/><Relationship Id="rId636" Type="http://schemas.openxmlformats.org/officeDocument/2006/relationships/oleObject" Target="embeddings/oleObject310.bin"/><Relationship Id="rId1059" Type="http://schemas.openxmlformats.org/officeDocument/2006/relationships/image" Target="media/image526.wmf"/><Relationship Id="rId1266" Type="http://schemas.openxmlformats.org/officeDocument/2006/relationships/image" Target="media/image631.wmf"/><Relationship Id="rId1473" Type="http://schemas.openxmlformats.org/officeDocument/2006/relationships/oleObject" Target="embeddings/oleObject724.bin"/><Relationship Id="rId2012" Type="http://schemas.openxmlformats.org/officeDocument/2006/relationships/image" Target="media/image1011.wmf"/><Relationship Id="rId2096" Type="http://schemas.openxmlformats.org/officeDocument/2006/relationships/image" Target="media/image1058.wmf"/><Relationship Id="rId843" Type="http://schemas.openxmlformats.org/officeDocument/2006/relationships/oleObject" Target="embeddings/oleObject417.bin"/><Relationship Id="rId1126" Type="http://schemas.openxmlformats.org/officeDocument/2006/relationships/oleObject" Target="embeddings/oleObject555.bin"/><Relationship Id="rId1680" Type="http://schemas.openxmlformats.org/officeDocument/2006/relationships/oleObject" Target="embeddings/oleObject825.bin"/><Relationship Id="rId1778" Type="http://schemas.openxmlformats.org/officeDocument/2006/relationships/oleObject" Target="embeddings/oleObject873.bin"/><Relationship Id="rId1901" Type="http://schemas.openxmlformats.org/officeDocument/2006/relationships/image" Target="media/image955.wmf"/><Relationship Id="rId1985" Type="http://schemas.openxmlformats.org/officeDocument/2006/relationships/oleObject" Target="embeddings/oleObject974.bin"/><Relationship Id="rId275" Type="http://schemas.openxmlformats.org/officeDocument/2006/relationships/image" Target="media/image130.wmf"/><Relationship Id="rId482" Type="http://schemas.openxmlformats.org/officeDocument/2006/relationships/image" Target="media/image250.wmf"/><Relationship Id="rId703" Type="http://schemas.openxmlformats.org/officeDocument/2006/relationships/oleObject" Target="embeddings/oleObject345.bin"/><Relationship Id="rId910" Type="http://schemas.openxmlformats.org/officeDocument/2006/relationships/oleObject" Target="embeddings/oleObject448.bin"/><Relationship Id="rId1333" Type="http://schemas.openxmlformats.org/officeDocument/2006/relationships/oleObject" Target="embeddings/oleObject656.bin"/><Relationship Id="rId1540" Type="http://schemas.openxmlformats.org/officeDocument/2006/relationships/oleObject" Target="embeddings/oleObject757.bin"/><Relationship Id="rId1638" Type="http://schemas.openxmlformats.org/officeDocument/2006/relationships/image" Target="media/image821.wmf"/><Relationship Id="rId135" Type="http://schemas.openxmlformats.org/officeDocument/2006/relationships/oleObject" Target="embeddings/oleObject62.bin"/><Relationship Id="rId342" Type="http://schemas.openxmlformats.org/officeDocument/2006/relationships/image" Target="media/image161.wmf"/><Relationship Id="rId787" Type="http://schemas.openxmlformats.org/officeDocument/2006/relationships/oleObject" Target="embeddings/oleObject389.bin"/><Relationship Id="rId994" Type="http://schemas.openxmlformats.org/officeDocument/2006/relationships/image" Target="media/image493.wmf"/><Relationship Id="rId1400" Type="http://schemas.openxmlformats.org/officeDocument/2006/relationships/oleObject" Target="embeddings/oleObject688.bin"/><Relationship Id="rId1845" Type="http://schemas.openxmlformats.org/officeDocument/2006/relationships/image" Target="media/image927.wmf"/><Relationship Id="rId2023" Type="http://schemas.openxmlformats.org/officeDocument/2006/relationships/image" Target="media/image1018.wmf"/><Relationship Id="rId202" Type="http://schemas.openxmlformats.org/officeDocument/2006/relationships/oleObject" Target="embeddings/oleObject95.bin"/><Relationship Id="rId647" Type="http://schemas.openxmlformats.org/officeDocument/2006/relationships/oleObject" Target="embeddings/oleObject316.bin"/><Relationship Id="rId854" Type="http://schemas.openxmlformats.org/officeDocument/2006/relationships/image" Target="media/image423.wmf"/><Relationship Id="rId1277" Type="http://schemas.openxmlformats.org/officeDocument/2006/relationships/oleObject" Target="embeddings/oleObject629.bin"/><Relationship Id="rId1484" Type="http://schemas.openxmlformats.org/officeDocument/2006/relationships/image" Target="media/image742.wmf"/><Relationship Id="rId1691" Type="http://schemas.openxmlformats.org/officeDocument/2006/relationships/image" Target="media/image848.wmf"/><Relationship Id="rId1705" Type="http://schemas.openxmlformats.org/officeDocument/2006/relationships/oleObject" Target="embeddings/oleObject837.bin"/><Relationship Id="rId1912" Type="http://schemas.openxmlformats.org/officeDocument/2006/relationships/oleObject" Target="embeddings/oleObject939.bin"/><Relationship Id="rId286" Type="http://schemas.openxmlformats.org/officeDocument/2006/relationships/oleObject" Target="embeddings/oleObject142.bin"/><Relationship Id="rId493" Type="http://schemas.openxmlformats.org/officeDocument/2006/relationships/image" Target="media/image254.wmf"/><Relationship Id="rId507" Type="http://schemas.openxmlformats.org/officeDocument/2006/relationships/image" Target="media/image260.wmf"/><Relationship Id="rId714" Type="http://schemas.openxmlformats.org/officeDocument/2006/relationships/image" Target="media/image355.wmf"/><Relationship Id="rId921" Type="http://schemas.openxmlformats.org/officeDocument/2006/relationships/image" Target="media/image457.wmf"/><Relationship Id="rId1137" Type="http://schemas.openxmlformats.org/officeDocument/2006/relationships/oleObject" Target="embeddings/oleObject560.bin"/><Relationship Id="rId1344" Type="http://schemas.openxmlformats.org/officeDocument/2006/relationships/image" Target="media/image671.wmf"/><Relationship Id="rId1551" Type="http://schemas.openxmlformats.org/officeDocument/2006/relationships/image" Target="media/image776.wmf"/><Relationship Id="rId1789" Type="http://schemas.openxmlformats.org/officeDocument/2006/relationships/image" Target="media/image898.wmf"/><Relationship Id="rId1996" Type="http://schemas.openxmlformats.org/officeDocument/2006/relationships/image" Target="media/image1003.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8.bin"/><Relationship Id="rId560" Type="http://schemas.openxmlformats.org/officeDocument/2006/relationships/image" Target="media/image282.wmf"/><Relationship Id="rId798" Type="http://schemas.openxmlformats.org/officeDocument/2006/relationships/image" Target="media/image395.wmf"/><Relationship Id="rId1190" Type="http://schemas.openxmlformats.org/officeDocument/2006/relationships/oleObject" Target="embeddings/oleObject586.bin"/><Relationship Id="rId1204" Type="http://schemas.openxmlformats.org/officeDocument/2006/relationships/oleObject" Target="embeddings/oleObject593.bin"/><Relationship Id="rId1411" Type="http://schemas.openxmlformats.org/officeDocument/2006/relationships/image" Target="media/image705.wmf"/><Relationship Id="rId1649" Type="http://schemas.openxmlformats.org/officeDocument/2006/relationships/image" Target="media/image827.wmf"/><Relationship Id="rId1856" Type="http://schemas.openxmlformats.org/officeDocument/2006/relationships/oleObject" Target="embeddings/oleObject911.bin"/><Relationship Id="rId2034" Type="http://schemas.openxmlformats.org/officeDocument/2006/relationships/oleObject" Target="embeddings/oleObject996.bin"/><Relationship Id="rId213" Type="http://schemas.openxmlformats.org/officeDocument/2006/relationships/image" Target="media/image104.wmf"/><Relationship Id="rId420" Type="http://schemas.openxmlformats.org/officeDocument/2006/relationships/image" Target="media/image213.wmf"/><Relationship Id="rId658" Type="http://schemas.openxmlformats.org/officeDocument/2006/relationships/image" Target="media/image327.wmf"/><Relationship Id="rId865" Type="http://schemas.openxmlformats.org/officeDocument/2006/relationships/oleObject" Target="embeddings/oleObject426.bin"/><Relationship Id="rId1050" Type="http://schemas.openxmlformats.org/officeDocument/2006/relationships/oleObject" Target="embeddings/oleObject517.bin"/><Relationship Id="rId1288" Type="http://schemas.openxmlformats.org/officeDocument/2006/relationships/image" Target="media/image642.wmf"/><Relationship Id="rId1495" Type="http://schemas.openxmlformats.org/officeDocument/2006/relationships/oleObject" Target="embeddings/oleObject735.bin"/><Relationship Id="rId1509" Type="http://schemas.openxmlformats.org/officeDocument/2006/relationships/image" Target="media/image755.wmf"/><Relationship Id="rId1716" Type="http://schemas.openxmlformats.org/officeDocument/2006/relationships/image" Target="media/image861.wmf"/><Relationship Id="rId1923" Type="http://schemas.openxmlformats.org/officeDocument/2006/relationships/image" Target="media/image966.wmf"/><Relationship Id="rId2101" Type="http://schemas.openxmlformats.org/officeDocument/2006/relationships/oleObject" Target="embeddings/oleObject1027.bin"/><Relationship Id="rId297" Type="http://schemas.openxmlformats.org/officeDocument/2006/relationships/oleObject" Target="embeddings/oleObject149.bin"/><Relationship Id="rId518" Type="http://schemas.openxmlformats.org/officeDocument/2006/relationships/oleObject" Target="embeddings/oleObject244.bin"/><Relationship Id="rId725" Type="http://schemas.openxmlformats.org/officeDocument/2006/relationships/oleObject" Target="embeddings/oleObject358.bin"/><Relationship Id="rId932" Type="http://schemas.openxmlformats.org/officeDocument/2006/relationships/oleObject" Target="embeddings/oleObject458.bin"/><Relationship Id="rId1148" Type="http://schemas.openxmlformats.org/officeDocument/2006/relationships/image" Target="media/image571.wmf"/><Relationship Id="rId1355" Type="http://schemas.openxmlformats.org/officeDocument/2006/relationships/oleObject" Target="embeddings/oleObject666.bin"/><Relationship Id="rId1562" Type="http://schemas.openxmlformats.org/officeDocument/2006/relationships/oleObject" Target="embeddings/oleObject768.bin"/><Relationship Id="rId157" Type="http://schemas.openxmlformats.org/officeDocument/2006/relationships/oleObject" Target="embeddings/oleObject73.bin"/><Relationship Id="rId364" Type="http://schemas.openxmlformats.org/officeDocument/2006/relationships/image" Target="media/image172.wmf"/><Relationship Id="rId1008" Type="http://schemas.openxmlformats.org/officeDocument/2006/relationships/oleObject" Target="embeddings/oleObject497.bin"/><Relationship Id="rId1215" Type="http://schemas.openxmlformats.org/officeDocument/2006/relationships/oleObject" Target="embeddings/oleObject598.bin"/><Relationship Id="rId1422" Type="http://schemas.openxmlformats.org/officeDocument/2006/relationships/image" Target="media/image711.wmf"/><Relationship Id="rId1867" Type="http://schemas.openxmlformats.org/officeDocument/2006/relationships/oleObject" Target="embeddings/oleObject917.bin"/><Relationship Id="rId2045" Type="http://schemas.openxmlformats.org/officeDocument/2006/relationships/oleObject" Target="embeddings/oleObject1001.bin"/><Relationship Id="rId61" Type="http://schemas.openxmlformats.org/officeDocument/2006/relationships/oleObject" Target="embeddings/oleObject26.bin"/><Relationship Id="rId571" Type="http://schemas.openxmlformats.org/officeDocument/2006/relationships/oleObject" Target="embeddings/oleObject275.bin"/><Relationship Id="rId669" Type="http://schemas.openxmlformats.org/officeDocument/2006/relationships/oleObject" Target="embeddings/oleObject328.bin"/><Relationship Id="rId876" Type="http://schemas.openxmlformats.org/officeDocument/2006/relationships/image" Target="media/image434.wmf"/><Relationship Id="rId1299" Type="http://schemas.openxmlformats.org/officeDocument/2006/relationships/image" Target="media/image648.wmf"/><Relationship Id="rId1727" Type="http://schemas.openxmlformats.org/officeDocument/2006/relationships/image" Target="media/image867.wmf"/><Relationship Id="rId1934" Type="http://schemas.openxmlformats.org/officeDocument/2006/relationships/oleObject" Target="embeddings/oleObject949.bin"/><Relationship Id="rId19" Type="http://schemas.openxmlformats.org/officeDocument/2006/relationships/oleObject" Target="embeddings/oleObject6.bin"/><Relationship Id="rId224" Type="http://schemas.openxmlformats.org/officeDocument/2006/relationships/oleObject" Target="embeddings/oleObject106.bin"/><Relationship Id="rId431" Type="http://schemas.openxmlformats.org/officeDocument/2006/relationships/image" Target="media/image224.wmf"/><Relationship Id="rId529" Type="http://schemas.openxmlformats.org/officeDocument/2006/relationships/oleObject" Target="embeddings/oleObject251.bin"/><Relationship Id="rId736" Type="http://schemas.openxmlformats.org/officeDocument/2006/relationships/image" Target="media/image364.wmf"/><Relationship Id="rId1061" Type="http://schemas.openxmlformats.org/officeDocument/2006/relationships/image" Target="media/image527.wmf"/><Relationship Id="rId1159" Type="http://schemas.openxmlformats.org/officeDocument/2006/relationships/oleObject" Target="embeddings/oleObject571.bin"/><Relationship Id="rId1366" Type="http://schemas.openxmlformats.org/officeDocument/2006/relationships/image" Target="media/image682.wmf"/><Relationship Id="rId2112" Type="http://schemas.openxmlformats.org/officeDocument/2006/relationships/image" Target="media/image1066.wmf"/><Relationship Id="rId168" Type="http://schemas.openxmlformats.org/officeDocument/2006/relationships/oleObject" Target="embeddings/oleObject78.bin"/><Relationship Id="rId943" Type="http://schemas.openxmlformats.org/officeDocument/2006/relationships/image" Target="media/image468.wmf"/><Relationship Id="rId1019" Type="http://schemas.openxmlformats.org/officeDocument/2006/relationships/oleObject" Target="embeddings/oleObject502.bin"/><Relationship Id="rId1573" Type="http://schemas.openxmlformats.org/officeDocument/2006/relationships/image" Target="media/image787.wmf"/><Relationship Id="rId1780" Type="http://schemas.openxmlformats.org/officeDocument/2006/relationships/oleObject" Target="embeddings/oleObject874.bin"/><Relationship Id="rId1878" Type="http://schemas.openxmlformats.org/officeDocument/2006/relationships/image" Target="media/image943.wmf"/><Relationship Id="rId72" Type="http://schemas.openxmlformats.org/officeDocument/2006/relationships/image" Target="media/image33.wmf"/><Relationship Id="rId375" Type="http://schemas.openxmlformats.org/officeDocument/2006/relationships/oleObject" Target="embeddings/oleObject189.bin"/><Relationship Id="rId582" Type="http://schemas.openxmlformats.org/officeDocument/2006/relationships/oleObject" Target="embeddings/oleObject281.bin"/><Relationship Id="rId803" Type="http://schemas.openxmlformats.org/officeDocument/2006/relationships/oleObject" Target="embeddings/oleObject397.bin"/><Relationship Id="rId1226" Type="http://schemas.openxmlformats.org/officeDocument/2006/relationships/image" Target="media/image611.wmf"/><Relationship Id="rId1433" Type="http://schemas.openxmlformats.org/officeDocument/2006/relationships/oleObject" Target="embeddings/oleObject704.bin"/><Relationship Id="rId1640" Type="http://schemas.openxmlformats.org/officeDocument/2006/relationships/image" Target="media/image822.png"/><Relationship Id="rId1738" Type="http://schemas.openxmlformats.org/officeDocument/2006/relationships/oleObject" Target="embeddings/oleObject853.bin"/><Relationship Id="rId2056" Type="http://schemas.openxmlformats.org/officeDocument/2006/relationships/image" Target="media/image1038.wmf"/><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image" Target="media/image232.wmf"/><Relationship Id="rId887" Type="http://schemas.openxmlformats.org/officeDocument/2006/relationships/image" Target="media/image440.wmf"/><Relationship Id="rId1072" Type="http://schemas.openxmlformats.org/officeDocument/2006/relationships/oleObject" Target="embeddings/oleObject528.bin"/><Relationship Id="rId1500" Type="http://schemas.openxmlformats.org/officeDocument/2006/relationships/oleObject" Target="embeddings/oleObject737.bin"/><Relationship Id="rId1945" Type="http://schemas.openxmlformats.org/officeDocument/2006/relationships/oleObject" Target="embeddings/oleObject954.bin"/><Relationship Id="rId2123" Type="http://schemas.openxmlformats.org/officeDocument/2006/relationships/oleObject" Target="embeddings/oleObject1038.bin"/><Relationship Id="rId302" Type="http://schemas.openxmlformats.org/officeDocument/2006/relationships/image" Target="media/image141.wmf"/><Relationship Id="rId747" Type="http://schemas.openxmlformats.org/officeDocument/2006/relationships/oleObject" Target="embeddings/oleObject369.bin"/><Relationship Id="rId954" Type="http://schemas.openxmlformats.org/officeDocument/2006/relationships/oleObject" Target="embeddings/oleObject469.bin"/><Relationship Id="rId1377" Type="http://schemas.openxmlformats.org/officeDocument/2006/relationships/oleObject" Target="embeddings/oleObject677.bin"/><Relationship Id="rId1584" Type="http://schemas.openxmlformats.org/officeDocument/2006/relationships/oleObject" Target="embeddings/oleObject779.bin"/><Relationship Id="rId1791" Type="http://schemas.openxmlformats.org/officeDocument/2006/relationships/image" Target="media/image899.wmf"/><Relationship Id="rId1805" Type="http://schemas.openxmlformats.org/officeDocument/2006/relationships/oleObject" Target="embeddings/oleObject886.bin"/><Relationship Id="rId83" Type="http://schemas.openxmlformats.org/officeDocument/2006/relationships/oleObject" Target="embeddings/oleObject36.bin"/><Relationship Id="rId179" Type="http://schemas.openxmlformats.org/officeDocument/2006/relationships/image" Target="media/image87.wmf"/><Relationship Id="rId386" Type="http://schemas.openxmlformats.org/officeDocument/2006/relationships/image" Target="media/image183.wmf"/><Relationship Id="rId593" Type="http://schemas.openxmlformats.org/officeDocument/2006/relationships/oleObject" Target="embeddings/oleObject287.bin"/><Relationship Id="rId607" Type="http://schemas.openxmlformats.org/officeDocument/2006/relationships/image" Target="media/image304.wmf"/><Relationship Id="rId814" Type="http://schemas.openxmlformats.org/officeDocument/2006/relationships/image" Target="media/image403.wmf"/><Relationship Id="rId1237" Type="http://schemas.openxmlformats.org/officeDocument/2006/relationships/oleObject" Target="embeddings/oleObject609.bin"/><Relationship Id="rId1444" Type="http://schemas.openxmlformats.org/officeDocument/2006/relationships/image" Target="media/image722.wmf"/><Relationship Id="rId1651" Type="http://schemas.openxmlformats.org/officeDocument/2006/relationships/image" Target="media/image828.wmf"/><Relationship Id="rId1889" Type="http://schemas.openxmlformats.org/officeDocument/2006/relationships/image" Target="media/image949.wmf"/><Relationship Id="rId2067" Type="http://schemas.openxmlformats.org/officeDocument/2006/relationships/oleObject" Target="embeddings/oleObject1010.bin"/><Relationship Id="rId246" Type="http://schemas.openxmlformats.org/officeDocument/2006/relationships/oleObject" Target="embeddings/oleObject117.bin"/><Relationship Id="rId453" Type="http://schemas.openxmlformats.org/officeDocument/2006/relationships/oleObject" Target="embeddings/oleObject208.bin"/><Relationship Id="rId660" Type="http://schemas.openxmlformats.org/officeDocument/2006/relationships/image" Target="media/image328.wmf"/><Relationship Id="rId898" Type="http://schemas.openxmlformats.org/officeDocument/2006/relationships/oleObject" Target="embeddings/oleObject442.bin"/><Relationship Id="rId1083" Type="http://schemas.openxmlformats.org/officeDocument/2006/relationships/image" Target="media/image538.wmf"/><Relationship Id="rId1290" Type="http://schemas.openxmlformats.org/officeDocument/2006/relationships/image" Target="media/image643.wmf"/><Relationship Id="rId1304" Type="http://schemas.openxmlformats.org/officeDocument/2006/relationships/oleObject" Target="embeddings/oleObject642.bin"/><Relationship Id="rId1511" Type="http://schemas.openxmlformats.org/officeDocument/2006/relationships/image" Target="media/image756.wmf"/><Relationship Id="rId1749" Type="http://schemas.openxmlformats.org/officeDocument/2006/relationships/image" Target="media/image878.wmf"/><Relationship Id="rId1956" Type="http://schemas.openxmlformats.org/officeDocument/2006/relationships/image" Target="media/image983.wmf"/><Relationship Id="rId2134" Type="http://schemas.openxmlformats.org/officeDocument/2006/relationships/image" Target="media/image1075.wmf"/><Relationship Id="rId106" Type="http://schemas.openxmlformats.org/officeDocument/2006/relationships/image" Target="media/image50.wmf"/><Relationship Id="rId313" Type="http://schemas.openxmlformats.org/officeDocument/2006/relationships/oleObject" Target="embeddings/oleObject158.bin"/><Relationship Id="rId758" Type="http://schemas.openxmlformats.org/officeDocument/2006/relationships/image" Target="media/image375.wmf"/><Relationship Id="rId965" Type="http://schemas.openxmlformats.org/officeDocument/2006/relationships/oleObject" Target="embeddings/oleObject474.bin"/><Relationship Id="rId1150" Type="http://schemas.openxmlformats.org/officeDocument/2006/relationships/image" Target="media/image572.wmf"/><Relationship Id="rId1388" Type="http://schemas.openxmlformats.org/officeDocument/2006/relationships/oleObject" Target="embeddings/oleObject682.bin"/><Relationship Id="rId1595" Type="http://schemas.openxmlformats.org/officeDocument/2006/relationships/image" Target="media/image798.wmf"/><Relationship Id="rId1609" Type="http://schemas.openxmlformats.org/officeDocument/2006/relationships/image" Target="media/image805.wmf"/><Relationship Id="rId1816" Type="http://schemas.openxmlformats.org/officeDocument/2006/relationships/oleObject" Target="embeddings/oleObject891.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0.wmf"/><Relationship Id="rId520" Type="http://schemas.openxmlformats.org/officeDocument/2006/relationships/oleObject" Target="embeddings/oleObject245.bin"/><Relationship Id="rId618" Type="http://schemas.openxmlformats.org/officeDocument/2006/relationships/oleObject" Target="embeddings/oleObject301.bin"/><Relationship Id="rId825" Type="http://schemas.openxmlformats.org/officeDocument/2006/relationships/oleObject" Target="embeddings/oleObject408.bin"/><Relationship Id="rId1248" Type="http://schemas.openxmlformats.org/officeDocument/2006/relationships/image" Target="media/image622.wmf"/><Relationship Id="rId1455" Type="http://schemas.openxmlformats.org/officeDocument/2006/relationships/oleObject" Target="embeddings/oleObject715.bin"/><Relationship Id="rId1662" Type="http://schemas.openxmlformats.org/officeDocument/2006/relationships/oleObject" Target="embeddings/oleObject816.bin"/><Relationship Id="rId2078" Type="http://schemas.openxmlformats.org/officeDocument/2006/relationships/image" Target="media/image1049.wmf"/><Relationship Id="rId257" Type="http://schemas.openxmlformats.org/officeDocument/2006/relationships/image" Target="media/image126.wmf"/><Relationship Id="rId464" Type="http://schemas.openxmlformats.org/officeDocument/2006/relationships/oleObject" Target="embeddings/oleObject214.bin"/><Relationship Id="rId1010" Type="http://schemas.openxmlformats.org/officeDocument/2006/relationships/oleObject" Target="embeddings/oleObject498.bin"/><Relationship Id="rId1094" Type="http://schemas.openxmlformats.org/officeDocument/2006/relationships/oleObject" Target="embeddings/oleObject539.bin"/><Relationship Id="rId1108" Type="http://schemas.openxmlformats.org/officeDocument/2006/relationships/oleObject" Target="embeddings/oleObject546.bin"/><Relationship Id="rId1315" Type="http://schemas.openxmlformats.org/officeDocument/2006/relationships/oleObject" Target="embeddings/oleObject647.bin"/><Relationship Id="rId1967" Type="http://schemas.openxmlformats.org/officeDocument/2006/relationships/oleObject" Target="embeddings/oleObject965.bin"/><Relationship Id="rId2145" Type="http://schemas.openxmlformats.org/officeDocument/2006/relationships/header" Target="header1.xml"/><Relationship Id="rId117" Type="http://schemas.openxmlformats.org/officeDocument/2006/relationships/oleObject" Target="embeddings/oleObject53.bin"/><Relationship Id="rId671" Type="http://schemas.openxmlformats.org/officeDocument/2006/relationships/oleObject" Target="embeddings/oleObject329.bin"/><Relationship Id="rId769" Type="http://schemas.openxmlformats.org/officeDocument/2006/relationships/oleObject" Target="embeddings/oleObject380.bin"/><Relationship Id="rId976" Type="http://schemas.openxmlformats.org/officeDocument/2006/relationships/image" Target="media/image485.wmf"/><Relationship Id="rId1399" Type="http://schemas.openxmlformats.org/officeDocument/2006/relationships/image" Target="media/image699.wmf"/><Relationship Id="rId324" Type="http://schemas.openxmlformats.org/officeDocument/2006/relationships/image" Target="media/image152.wmf"/><Relationship Id="rId531" Type="http://schemas.openxmlformats.org/officeDocument/2006/relationships/oleObject" Target="embeddings/oleObject252.bin"/><Relationship Id="rId629" Type="http://schemas.openxmlformats.org/officeDocument/2006/relationships/image" Target="media/image314.wmf"/><Relationship Id="rId1161" Type="http://schemas.openxmlformats.org/officeDocument/2006/relationships/image" Target="media/image578.wmf"/><Relationship Id="rId1259" Type="http://schemas.openxmlformats.org/officeDocument/2006/relationships/oleObject" Target="embeddings/oleObject620.bin"/><Relationship Id="rId1466" Type="http://schemas.openxmlformats.org/officeDocument/2006/relationships/image" Target="media/image733.wmf"/><Relationship Id="rId2005" Type="http://schemas.openxmlformats.org/officeDocument/2006/relationships/oleObject" Target="embeddings/oleObject984.bin"/><Relationship Id="rId836" Type="http://schemas.openxmlformats.org/officeDocument/2006/relationships/image" Target="media/image414.wmf"/><Relationship Id="rId1021" Type="http://schemas.openxmlformats.org/officeDocument/2006/relationships/oleObject" Target="embeddings/oleObject503.bin"/><Relationship Id="rId1119" Type="http://schemas.openxmlformats.org/officeDocument/2006/relationships/image" Target="media/image556.wmf"/><Relationship Id="rId1673" Type="http://schemas.openxmlformats.org/officeDocument/2006/relationships/image" Target="media/image839.wmf"/><Relationship Id="rId1880" Type="http://schemas.openxmlformats.org/officeDocument/2006/relationships/image" Target="media/image944.wmf"/><Relationship Id="rId1978" Type="http://schemas.openxmlformats.org/officeDocument/2006/relationships/image" Target="media/image994.wmf"/><Relationship Id="rId903" Type="http://schemas.openxmlformats.org/officeDocument/2006/relationships/image" Target="media/image448.wmf"/><Relationship Id="rId1326" Type="http://schemas.openxmlformats.org/officeDocument/2006/relationships/image" Target="media/image662.wmf"/><Relationship Id="rId1533" Type="http://schemas.openxmlformats.org/officeDocument/2006/relationships/image" Target="media/image767.wmf"/><Relationship Id="rId1740" Type="http://schemas.openxmlformats.org/officeDocument/2006/relationships/oleObject" Target="embeddings/oleObject854.bin"/><Relationship Id="rId32" Type="http://schemas.openxmlformats.org/officeDocument/2006/relationships/image" Target="media/image13.wmf"/><Relationship Id="rId1600" Type="http://schemas.openxmlformats.org/officeDocument/2006/relationships/oleObject" Target="embeddings/oleObject787.bin"/><Relationship Id="rId1838" Type="http://schemas.openxmlformats.org/officeDocument/2006/relationships/oleObject" Target="embeddings/oleObject902.bin"/><Relationship Id="rId181" Type="http://schemas.openxmlformats.org/officeDocument/2006/relationships/image" Target="media/image88.wmf"/><Relationship Id="rId1905" Type="http://schemas.openxmlformats.org/officeDocument/2006/relationships/image" Target="media/image957.wmf"/><Relationship Id="rId279" Type="http://schemas.openxmlformats.org/officeDocument/2006/relationships/image" Target="media/image132.wmf"/><Relationship Id="rId486" Type="http://schemas.openxmlformats.org/officeDocument/2006/relationships/oleObject" Target="embeddings/oleObject226.bin"/><Relationship Id="rId693" Type="http://schemas.openxmlformats.org/officeDocument/2006/relationships/oleObject" Target="embeddings/oleObject340.bin"/><Relationship Id="rId139" Type="http://schemas.openxmlformats.org/officeDocument/2006/relationships/oleObject" Target="embeddings/oleObject64.bin"/><Relationship Id="rId346" Type="http://schemas.openxmlformats.org/officeDocument/2006/relationships/image" Target="media/image163.wmf"/><Relationship Id="rId553" Type="http://schemas.openxmlformats.org/officeDocument/2006/relationships/image" Target="media/image279.wmf"/><Relationship Id="rId760" Type="http://schemas.openxmlformats.org/officeDocument/2006/relationships/image" Target="media/image376.wmf"/><Relationship Id="rId998" Type="http://schemas.openxmlformats.org/officeDocument/2006/relationships/image" Target="media/image495.wmf"/><Relationship Id="rId1183" Type="http://schemas.openxmlformats.org/officeDocument/2006/relationships/image" Target="media/image589.wmf"/><Relationship Id="rId1390" Type="http://schemas.openxmlformats.org/officeDocument/2006/relationships/oleObject" Target="embeddings/oleObject683.bin"/><Relationship Id="rId2027" Type="http://schemas.openxmlformats.org/officeDocument/2006/relationships/image" Target="media/image1021.wmf"/><Relationship Id="rId206" Type="http://schemas.openxmlformats.org/officeDocument/2006/relationships/oleObject" Target="embeddings/oleObject97.bin"/><Relationship Id="rId413" Type="http://schemas.openxmlformats.org/officeDocument/2006/relationships/image" Target="media/image206.wmf"/><Relationship Id="rId858" Type="http://schemas.openxmlformats.org/officeDocument/2006/relationships/image" Target="media/image425.wmf"/><Relationship Id="rId1043" Type="http://schemas.openxmlformats.org/officeDocument/2006/relationships/image" Target="media/image518.wmf"/><Relationship Id="rId1488" Type="http://schemas.openxmlformats.org/officeDocument/2006/relationships/image" Target="media/image744.wmf"/><Relationship Id="rId1695" Type="http://schemas.openxmlformats.org/officeDocument/2006/relationships/oleObject" Target="embeddings/oleObject832.bin"/><Relationship Id="rId620" Type="http://schemas.openxmlformats.org/officeDocument/2006/relationships/oleObject" Target="embeddings/oleObject302.bin"/><Relationship Id="rId718" Type="http://schemas.openxmlformats.org/officeDocument/2006/relationships/image" Target="media/image357.wmf"/><Relationship Id="rId925" Type="http://schemas.openxmlformats.org/officeDocument/2006/relationships/image" Target="media/image459.wmf"/><Relationship Id="rId1250" Type="http://schemas.openxmlformats.org/officeDocument/2006/relationships/image" Target="media/image623.wmf"/><Relationship Id="rId1348" Type="http://schemas.openxmlformats.org/officeDocument/2006/relationships/image" Target="media/image673.wmf"/><Relationship Id="rId1555" Type="http://schemas.openxmlformats.org/officeDocument/2006/relationships/image" Target="media/image778.wmf"/><Relationship Id="rId1762" Type="http://schemas.openxmlformats.org/officeDocument/2006/relationships/oleObject" Target="embeddings/oleObject865.bin"/><Relationship Id="rId1110" Type="http://schemas.openxmlformats.org/officeDocument/2006/relationships/oleObject" Target="embeddings/oleObject547.bin"/><Relationship Id="rId1208" Type="http://schemas.openxmlformats.org/officeDocument/2006/relationships/image" Target="media/image602.wmf"/><Relationship Id="rId1415" Type="http://schemas.openxmlformats.org/officeDocument/2006/relationships/image" Target="media/image707.png"/><Relationship Id="rId54" Type="http://schemas.openxmlformats.org/officeDocument/2006/relationships/image" Target="media/image24.wmf"/><Relationship Id="rId1622" Type="http://schemas.openxmlformats.org/officeDocument/2006/relationships/image" Target="media/image813.wmf"/><Relationship Id="rId1927" Type="http://schemas.openxmlformats.org/officeDocument/2006/relationships/image" Target="media/image968.wmf"/><Relationship Id="rId2091" Type="http://schemas.openxmlformats.org/officeDocument/2006/relationships/oleObject" Target="embeddings/oleObject1022.bin"/><Relationship Id="rId270" Type="http://schemas.openxmlformats.org/officeDocument/2006/relationships/oleObject" Target="embeddings/oleObject134.bin"/><Relationship Id="rId130" Type="http://schemas.openxmlformats.org/officeDocument/2006/relationships/image" Target="media/image62.wmf"/><Relationship Id="rId368" Type="http://schemas.openxmlformats.org/officeDocument/2006/relationships/image" Target="media/image174.wmf"/><Relationship Id="rId575" Type="http://schemas.openxmlformats.org/officeDocument/2006/relationships/oleObject" Target="embeddings/oleObject277.bin"/><Relationship Id="rId782" Type="http://schemas.openxmlformats.org/officeDocument/2006/relationships/image" Target="media/image387.wmf"/><Relationship Id="rId2049" Type="http://schemas.openxmlformats.org/officeDocument/2006/relationships/oleObject" Target="embeddings/oleObject1003.bin"/><Relationship Id="rId228" Type="http://schemas.openxmlformats.org/officeDocument/2006/relationships/oleObject" Target="embeddings/oleObject108.bin"/><Relationship Id="rId435" Type="http://schemas.openxmlformats.org/officeDocument/2006/relationships/image" Target="media/image228.wmf"/><Relationship Id="rId642" Type="http://schemas.openxmlformats.org/officeDocument/2006/relationships/image" Target="media/image320.wmf"/><Relationship Id="rId1065" Type="http://schemas.openxmlformats.org/officeDocument/2006/relationships/image" Target="media/image529.wmf"/><Relationship Id="rId1272" Type="http://schemas.openxmlformats.org/officeDocument/2006/relationships/image" Target="media/image634.wmf"/><Relationship Id="rId2116" Type="http://schemas.openxmlformats.org/officeDocument/2006/relationships/image" Target="media/image1068.wmf"/><Relationship Id="rId502" Type="http://schemas.openxmlformats.org/officeDocument/2006/relationships/oleObject" Target="embeddings/oleObject235.bin"/><Relationship Id="rId947" Type="http://schemas.openxmlformats.org/officeDocument/2006/relationships/image" Target="media/image470.wmf"/><Relationship Id="rId1132" Type="http://schemas.openxmlformats.org/officeDocument/2006/relationships/image" Target="media/image563.wmf"/><Relationship Id="rId1577" Type="http://schemas.openxmlformats.org/officeDocument/2006/relationships/image" Target="media/image789.wmf"/><Relationship Id="rId1784" Type="http://schemas.openxmlformats.org/officeDocument/2006/relationships/oleObject" Target="embeddings/oleObject876.bin"/><Relationship Id="rId1991" Type="http://schemas.openxmlformats.org/officeDocument/2006/relationships/oleObject" Target="embeddings/oleObject977.bin"/><Relationship Id="rId76" Type="http://schemas.openxmlformats.org/officeDocument/2006/relationships/image" Target="media/image35.wmf"/><Relationship Id="rId807" Type="http://schemas.openxmlformats.org/officeDocument/2006/relationships/oleObject" Target="embeddings/oleObject399.bin"/><Relationship Id="rId1437" Type="http://schemas.openxmlformats.org/officeDocument/2006/relationships/oleObject" Target="embeddings/oleObject706.bin"/><Relationship Id="rId1644" Type="http://schemas.openxmlformats.org/officeDocument/2006/relationships/oleObject" Target="embeddings/oleObject807.bin"/><Relationship Id="rId1851" Type="http://schemas.openxmlformats.org/officeDocument/2006/relationships/image" Target="media/image930.wmf"/><Relationship Id="rId1504" Type="http://schemas.openxmlformats.org/officeDocument/2006/relationships/oleObject" Target="embeddings/oleObject739.bin"/><Relationship Id="rId1711" Type="http://schemas.openxmlformats.org/officeDocument/2006/relationships/oleObject" Target="embeddings/oleObject840.bin"/><Relationship Id="rId1949" Type="http://schemas.openxmlformats.org/officeDocument/2006/relationships/oleObject" Target="embeddings/oleObject956.bin"/><Relationship Id="rId292" Type="http://schemas.openxmlformats.org/officeDocument/2006/relationships/image" Target="media/image138.wmf"/><Relationship Id="rId1809" Type="http://schemas.openxmlformats.org/officeDocument/2006/relationships/oleObject" Target="embeddings/oleObject888.bin"/><Relationship Id="rId597" Type="http://schemas.openxmlformats.org/officeDocument/2006/relationships/image" Target="media/image299.wmf"/><Relationship Id="rId152" Type="http://schemas.openxmlformats.org/officeDocument/2006/relationships/image" Target="media/image73.wmf"/><Relationship Id="rId457" Type="http://schemas.openxmlformats.org/officeDocument/2006/relationships/image" Target="media/image238.wmf"/><Relationship Id="rId1087" Type="http://schemas.openxmlformats.org/officeDocument/2006/relationships/image" Target="media/image540.wmf"/><Relationship Id="rId1294" Type="http://schemas.openxmlformats.org/officeDocument/2006/relationships/image" Target="media/image645.wmf"/><Relationship Id="rId2040" Type="http://schemas.openxmlformats.org/officeDocument/2006/relationships/oleObject" Target="embeddings/oleObject999.bin"/><Relationship Id="rId2138" Type="http://schemas.openxmlformats.org/officeDocument/2006/relationships/image" Target="media/image1077.wmf"/><Relationship Id="rId664" Type="http://schemas.openxmlformats.org/officeDocument/2006/relationships/image" Target="media/image330.wmf"/><Relationship Id="rId871" Type="http://schemas.openxmlformats.org/officeDocument/2006/relationships/oleObject" Target="embeddings/oleObject429.bin"/><Relationship Id="rId969" Type="http://schemas.openxmlformats.org/officeDocument/2006/relationships/oleObject" Target="embeddings/oleObject476.bin"/><Relationship Id="rId1599" Type="http://schemas.openxmlformats.org/officeDocument/2006/relationships/image" Target="media/image800.wmf"/><Relationship Id="rId317" Type="http://schemas.openxmlformats.org/officeDocument/2006/relationships/oleObject" Target="embeddings/oleObject160.bin"/><Relationship Id="rId524" Type="http://schemas.openxmlformats.org/officeDocument/2006/relationships/oleObject" Target="embeddings/oleObject248.bin"/><Relationship Id="rId731" Type="http://schemas.openxmlformats.org/officeDocument/2006/relationships/oleObject" Target="embeddings/oleObject361.bin"/><Relationship Id="rId1154" Type="http://schemas.openxmlformats.org/officeDocument/2006/relationships/image" Target="media/image574.wmf"/><Relationship Id="rId1361" Type="http://schemas.openxmlformats.org/officeDocument/2006/relationships/oleObject" Target="embeddings/oleObject669.bin"/><Relationship Id="rId1459" Type="http://schemas.openxmlformats.org/officeDocument/2006/relationships/oleObject" Target="embeddings/oleObject717.bin"/><Relationship Id="rId98" Type="http://schemas.openxmlformats.org/officeDocument/2006/relationships/image" Target="media/image46.wmf"/><Relationship Id="rId829" Type="http://schemas.openxmlformats.org/officeDocument/2006/relationships/oleObject" Target="embeddings/oleObject410.bin"/><Relationship Id="rId1014" Type="http://schemas.openxmlformats.org/officeDocument/2006/relationships/image" Target="media/image503.wmf"/><Relationship Id="rId1221" Type="http://schemas.openxmlformats.org/officeDocument/2006/relationships/oleObject" Target="embeddings/oleObject601.bin"/><Relationship Id="rId1666" Type="http://schemas.openxmlformats.org/officeDocument/2006/relationships/oleObject" Target="embeddings/oleObject818.bin"/><Relationship Id="rId1873" Type="http://schemas.openxmlformats.org/officeDocument/2006/relationships/oleObject" Target="embeddings/oleObject920.bin"/><Relationship Id="rId1319" Type="http://schemas.openxmlformats.org/officeDocument/2006/relationships/oleObject" Target="embeddings/oleObject649.bin"/><Relationship Id="rId1526" Type="http://schemas.openxmlformats.org/officeDocument/2006/relationships/oleObject" Target="embeddings/oleObject750.bin"/><Relationship Id="rId1733" Type="http://schemas.openxmlformats.org/officeDocument/2006/relationships/image" Target="media/image870.wmf"/><Relationship Id="rId1940" Type="http://schemas.openxmlformats.org/officeDocument/2006/relationships/image" Target="media/image975.wmf"/><Relationship Id="rId25" Type="http://schemas.microsoft.com/office/2007/relationships/hdphoto" Target="media/hdphoto1.wdp"/><Relationship Id="rId1800" Type="http://schemas.openxmlformats.org/officeDocument/2006/relationships/image" Target="media/image904.wmf"/><Relationship Id="rId174" Type="http://schemas.openxmlformats.org/officeDocument/2006/relationships/oleObject" Target="embeddings/oleObject81.bin"/><Relationship Id="rId381" Type="http://schemas.openxmlformats.org/officeDocument/2006/relationships/oleObject" Target="embeddings/oleObject192.bin"/><Relationship Id="rId2062" Type="http://schemas.openxmlformats.org/officeDocument/2006/relationships/image" Target="media/image1042.wmf"/><Relationship Id="rId241" Type="http://schemas.openxmlformats.org/officeDocument/2006/relationships/image" Target="media/image118.wmf"/><Relationship Id="rId479" Type="http://schemas.openxmlformats.org/officeDocument/2006/relationships/oleObject" Target="embeddings/oleObject222.bin"/><Relationship Id="rId686" Type="http://schemas.openxmlformats.org/officeDocument/2006/relationships/image" Target="media/image341.wmf"/><Relationship Id="rId893" Type="http://schemas.openxmlformats.org/officeDocument/2006/relationships/image" Target="media/image443.wmf"/><Relationship Id="rId339" Type="http://schemas.openxmlformats.org/officeDocument/2006/relationships/oleObject" Target="embeddings/oleObject171.bin"/><Relationship Id="rId546" Type="http://schemas.openxmlformats.org/officeDocument/2006/relationships/image" Target="media/image276.wmf"/><Relationship Id="rId753" Type="http://schemas.openxmlformats.org/officeDocument/2006/relationships/oleObject" Target="embeddings/oleObject372.bin"/><Relationship Id="rId1176" Type="http://schemas.openxmlformats.org/officeDocument/2006/relationships/oleObject" Target="embeddings/oleObject579.bin"/><Relationship Id="rId1383" Type="http://schemas.openxmlformats.org/officeDocument/2006/relationships/oleObject" Target="embeddings/oleObject680.bin"/><Relationship Id="rId101" Type="http://schemas.openxmlformats.org/officeDocument/2006/relationships/oleObject" Target="embeddings/oleObject45.bin"/><Relationship Id="rId406" Type="http://schemas.openxmlformats.org/officeDocument/2006/relationships/image" Target="media/image199.wmf"/><Relationship Id="rId960" Type="http://schemas.openxmlformats.org/officeDocument/2006/relationships/image" Target="media/image477.wmf"/><Relationship Id="rId1036" Type="http://schemas.openxmlformats.org/officeDocument/2006/relationships/oleObject" Target="embeddings/oleObject510.bin"/><Relationship Id="rId1243" Type="http://schemas.openxmlformats.org/officeDocument/2006/relationships/oleObject" Target="embeddings/oleObject612.bin"/><Relationship Id="rId1590" Type="http://schemas.openxmlformats.org/officeDocument/2006/relationships/oleObject" Target="embeddings/oleObject782.bin"/><Relationship Id="rId1688" Type="http://schemas.openxmlformats.org/officeDocument/2006/relationships/oleObject" Target="embeddings/oleObject829.bin"/><Relationship Id="rId1895" Type="http://schemas.openxmlformats.org/officeDocument/2006/relationships/image" Target="media/image952.wmf"/><Relationship Id="rId613" Type="http://schemas.openxmlformats.org/officeDocument/2006/relationships/image" Target="media/image307.wmf"/><Relationship Id="rId820" Type="http://schemas.openxmlformats.org/officeDocument/2006/relationships/image" Target="media/image406.wmf"/><Relationship Id="rId918" Type="http://schemas.openxmlformats.org/officeDocument/2006/relationships/oleObject" Target="embeddings/oleObject451.bin"/><Relationship Id="rId1450" Type="http://schemas.openxmlformats.org/officeDocument/2006/relationships/image" Target="media/image725.wmf"/><Relationship Id="rId1548" Type="http://schemas.openxmlformats.org/officeDocument/2006/relationships/oleObject" Target="embeddings/oleObject761.bin"/><Relationship Id="rId1755" Type="http://schemas.openxmlformats.org/officeDocument/2006/relationships/image" Target="media/image881.wmf"/><Relationship Id="rId1103" Type="http://schemas.openxmlformats.org/officeDocument/2006/relationships/image" Target="media/image548.wmf"/><Relationship Id="rId1310" Type="http://schemas.openxmlformats.org/officeDocument/2006/relationships/oleObject" Target="embeddings/oleObject645.bin"/><Relationship Id="rId1408" Type="http://schemas.openxmlformats.org/officeDocument/2006/relationships/oleObject" Target="embeddings/oleObject692.bin"/><Relationship Id="rId1962" Type="http://schemas.openxmlformats.org/officeDocument/2006/relationships/image" Target="media/image986.wmf"/><Relationship Id="rId47" Type="http://schemas.openxmlformats.org/officeDocument/2006/relationships/oleObject" Target="embeddings/oleObject19.bin"/><Relationship Id="rId1615" Type="http://schemas.openxmlformats.org/officeDocument/2006/relationships/image" Target="media/image808.wmf"/><Relationship Id="rId1822" Type="http://schemas.openxmlformats.org/officeDocument/2006/relationships/oleObject" Target="embeddings/oleObject894.bin"/><Relationship Id="rId196" Type="http://schemas.openxmlformats.org/officeDocument/2006/relationships/oleObject" Target="embeddings/oleObject92.bin"/><Relationship Id="rId2084" Type="http://schemas.openxmlformats.org/officeDocument/2006/relationships/image" Target="media/image1052.wmf"/><Relationship Id="rId263" Type="http://schemas.openxmlformats.org/officeDocument/2006/relationships/oleObject" Target="embeddings/oleObject128.bin"/><Relationship Id="rId470" Type="http://schemas.openxmlformats.org/officeDocument/2006/relationships/image" Target="media/image244.wmf"/><Relationship Id="rId123" Type="http://schemas.openxmlformats.org/officeDocument/2006/relationships/oleObject" Target="embeddings/oleObject56.bin"/><Relationship Id="rId330" Type="http://schemas.openxmlformats.org/officeDocument/2006/relationships/image" Target="media/image155.wmf"/><Relationship Id="rId568" Type="http://schemas.openxmlformats.org/officeDocument/2006/relationships/image" Target="media/image286.wmf"/><Relationship Id="rId775" Type="http://schemas.openxmlformats.org/officeDocument/2006/relationships/oleObject" Target="embeddings/oleObject383.bin"/><Relationship Id="rId982" Type="http://schemas.openxmlformats.org/officeDocument/2006/relationships/oleObject" Target="embeddings/oleObject483.bin"/><Relationship Id="rId1198" Type="http://schemas.openxmlformats.org/officeDocument/2006/relationships/oleObject" Target="embeddings/oleObject590.bin"/><Relationship Id="rId2011" Type="http://schemas.openxmlformats.org/officeDocument/2006/relationships/oleObject" Target="embeddings/oleObject987.bin"/><Relationship Id="rId428" Type="http://schemas.openxmlformats.org/officeDocument/2006/relationships/image" Target="media/image221.wmf"/><Relationship Id="rId635" Type="http://schemas.openxmlformats.org/officeDocument/2006/relationships/image" Target="media/image317.wmf"/><Relationship Id="rId842" Type="http://schemas.openxmlformats.org/officeDocument/2006/relationships/image" Target="media/image417.wmf"/><Relationship Id="rId1058" Type="http://schemas.openxmlformats.org/officeDocument/2006/relationships/oleObject" Target="embeddings/oleObject521.bin"/><Relationship Id="rId1265" Type="http://schemas.openxmlformats.org/officeDocument/2006/relationships/oleObject" Target="embeddings/oleObject623.bin"/><Relationship Id="rId1472" Type="http://schemas.openxmlformats.org/officeDocument/2006/relationships/image" Target="media/image736.wmf"/><Relationship Id="rId2109" Type="http://schemas.openxmlformats.org/officeDocument/2006/relationships/oleObject" Target="embeddings/oleObject1031.bin"/><Relationship Id="rId702" Type="http://schemas.openxmlformats.org/officeDocument/2006/relationships/image" Target="media/image349.wmf"/><Relationship Id="rId1125" Type="http://schemas.openxmlformats.org/officeDocument/2006/relationships/image" Target="media/image559.wmf"/><Relationship Id="rId1332" Type="http://schemas.openxmlformats.org/officeDocument/2006/relationships/image" Target="media/image665.wmf"/><Relationship Id="rId1777" Type="http://schemas.openxmlformats.org/officeDocument/2006/relationships/image" Target="media/image892.wmf"/><Relationship Id="rId1984" Type="http://schemas.openxmlformats.org/officeDocument/2006/relationships/image" Target="media/image997.wmf"/><Relationship Id="rId69" Type="http://schemas.openxmlformats.org/officeDocument/2006/relationships/oleObject" Target="embeddings/oleObject30.bin"/><Relationship Id="rId1637" Type="http://schemas.openxmlformats.org/officeDocument/2006/relationships/oleObject" Target="embeddings/oleObject804.bin"/><Relationship Id="rId1844" Type="http://schemas.openxmlformats.org/officeDocument/2006/relationships/oleObject" Target="embeddings/oleObject905.bin"/><Relationship Id="rId1704" Type="http://schemas.openxmlformats.org/officeDocument/2006/relationships/image" Target="media/image855.wmf"/><Relationship Id="rId285" Type="http://schemas.openxmlformats.org/officeDocument/2006/relationships/image" Target="media/image135.wmf"/><Relationship Id="rId1911" Type="http://schemas.openxmlformats.org/officeDocument/2006/relationships/image" Target="media/image960.wmf"/><Relationship Id="rId492" Type="http://schemas.openxmlformats.org/officeDocument/2006/relationships/oleObject" Target="embeddings/oleObject230.bin"/><Relationship Id="rId797" Type="http://schemas.openxmlformats.org/officeDocument/2006/relationships/oleObject" Target="embeddings/oleObject394.bin"/><Relationship Id="rId145" Type="http://schemas.openxmlformats.org/officeDocument/2006/relationships/oleObject" Target="embeddings/oleObject67.bin"/><Relationship Id="rId352" Type="http://schemas.openxmlformats.org/officeDocument/2006/relationships/image" Target="media/image166.wmf"/><Relationship Id="rId1287" Type="http://schemas.openxmlformats.org/officeDocument/2006/relationships/oleObject" Target="embeddings/oleObject634.bin"/><Relationship Id="rId2033" Type="http://schemas.openxmlformats.org/officeDocument/2006/relationships/image" Target="media/image1024.wmf"/><Relationship Id="rId212" Type="http://schemas.openxmlformats.org/officeDocument/2006/relationships/oleObject" Target="embeddings/oleObject100.bin"/><Relationship Id="rId657" Type="http://schemas.openxmlformats.org/officeDocument/2006/relationships/oleObject" Target="embeddings/oleObject322.bin"/><Relationship Id="rId864" Type="http://schemas.openxmlformats.org/officeDocument/2006/relationships/image" Target="media/image428.wmf"/><Relationship Id="rId1494" Type="http://schemas.openxmlformats.org/officeDocument/2006/relationships/image" Target="media/image747.wmf"/><Relationship Id="rId1799" Type="http://schemas.openxmlformats.org/officeDocument/2006/relationships/image" Target="media/image903.jpeg"/><Relationship Id="rId2100" Type="http://schemas.openxmlformats.org/officeDocument/2006/relationships/image" Target="media/image1060.wmf"/><Relationship Id="rId517" Type="http://schemas.openxmlformats.org/officeDocument/2006/relationships/image" Target="media/image265.wmf"/><Relationship Id="rId724" Type="http://schemas.openxmlformats.org/officeDocument/2006/relationships/image" Target="media/image358.wmf"/><Relationship Id="rId931" Type="http://schemas.openxmlformats.org/officeDocument/2006/relationships/image" Target="media/image462.wmf"/><Relationship Id="rId1147" Type="http://schemas.openxmlformats.org/officeDocument/2006/relationships/oleObject" Target="embeddings/oleObject565.bin"/><Relationship Id="rId1354" Type="http://schemas.openxmlformats.org/officeDocument/2006/relationships/image" Target="media/image676.wmf"/><Relationship Id="rId1561" Type="http://schemas.openxmlformats.org/officeDocument/2006/relationships/image" Target="media/image781.wmf"/><Relationship Id="rId60" Type="http://schemas.openxmlformats.org/officeDocument/2006/relationships/image" Target="media/image27.wmf"/><Relationship Id="rId1007" Type="http://schemas.openxmlformats.org/officeDocument/2006/relationships/image" Target="media/image499.wmf"/><Relationship Id="rId1214" Type="http://schemas.openxmlformats.org/officeDocument/2006/relationships/image" Target="media/image605.wmf"/><Relationship Id="rId1421" Type="http://schemas.openxmlformats.org/officeDocument/2006/relationships/oleObject" Target="embeddings/oleObject698.bin"/><Relationship Id="rId1659" Type="http://schemas.openxmlformats.org/officeDocument/2006/relationships/image" Target="media/image832.wmf"/><Relationship Id="rId1866" Type="http://schemas.openxmlformats.org/officeDocument/2006/relationships/image" Target="media/image937.wmf"/><Relationship Id="rId1519" Type="http://schemas.openxmlformats.org/officeDocument/2006/relationships/image" Target="media/image760.wmf"/><Relationship Id="rId1726" Type="http://schemas.openxmlformats.org/officeDocument/2006/relationships/oleObject" Target="embeddings/oleObject847.bin"/><Relationship Id="rId1933" Type="http://schemas.openxmlformats.org/officeDocument/2006/relationships/image" Target="media/image971.wmf"/><Relationship Id="rId18" Type="http://schemas.openxmlformats.org/officeDocument/2006/relationships/image" Target="media/image6.wmf"/><Relationship Id="rId167" Type="http://schemas.openxmlformats.org/officeDocument/2006/relationships/image" Target="media/image81.wmf"/><Relationship Id="rId374" Type="http://schemas.openxmlformats.org/officeDocument/2006/relationships/image" Target="media/image177.wmf"/><Relationship Id="rId581" Type="http://schemas.openxmlformats.org/officeDocument/2006/relationships/image" Target="media/image292.wmf"/><Relationship Id="rId2055" Type="http://schemas.openxmlformats.org/officeDocument/2006/relationships/image" Target="media/image1037.wmf"/><Relationship Id="rId234" Type="http://schemas.openxmlformats.org/officeDocument/2006/relationships/oleObject" Target="embeddings/oleObject111.bin"/><Relationship Id="rId679" Type="http://schemas.openxmlformats.org/officeDocument/2006/relationships/oleObject" Target="embeddings/oleObject333.bin"/><Relationship Id="rId886" Type="http://schemas.openxmlformats.org/officeDocument/2006/relationships/oleObject" Target="embeddings/oleObject436.bin"/><Relationship Id="rId2" Type="http://schemas.openxmlformats.org/officeDocument/2006/relationships/numbering" Target="numbering.xml"/><Relationship Id="rId441" Type="http://schemas.openxmlformats.org/officeDocument/2006/relationships/oleObject" Target="embeddings/oleObject201.bin"/><Relationship Id="rId539" Type="http://schemas.openxmlformats.org/officeDocument/2006/relationships/oleObject" Target="embeddings/oleObject258.bin"/><Relationship Id="rId746" Type="http://schemas.openxmlformats.org/officeDocument/2006/relationships/image" Target="media/image369.wmf"/><Relationship Id="rId1071" Type="http://schemas.openxmlformats.org/officeDocument/2006/relationships/image" Target="media/image532.wmf"/><Relationship Id="rId1169" Type="http://schemas.openxmlformats.org/officeDocument/2006/relationships/image" Target="media/image582.wmf"/><Relationship Id="rId1376" Type="http://schemas.openxmlformats.org/officeDocument/2006/relationships/image" Target="media/image687.wmf"/><Relationship Id="rId1583" Type="http://schemas.openxmlformats.org/officeDocument/2006/relationships/image" Target="media/image792.wmf"/><Relationship Id="rId2122" Type="http://schemas.openxmlformats.org/officeDocument/2006/relationships/image" Target="media/image1071.wmf"/><Relationship Id="rId301" Type="http://schemas.openxmlformats.org/officeDocument/2006/relationships/oleObject" Target="embeddings/oleObject152.bin"/><Relationship Id="rId953" Type="http://schemas.openxmlformats.org/officeDocument/2006/relationships/image" Target="media/image473.wmf"/><Relationship Id="rId1029" Type="http://schemas.openxmlformats.org/officeDocument/2006/relationships/oleObject" Target="embeddings/oleObject507.bin"/><Relationship Id="rId1236" Type="http://schemas.openxmlformats.org/officeDocument/2006/relationships/image" Target="media/image616.wmf"/><Relationship Id="rId1790" Type="http://schemas.openxmlformats.org/officeDocument/2006/relationships/oleObject" Target="embeddings/oleObject879.bin"/><Relationship Id="rId1888" Type="http://schemas.openxmlformats.org/officeDocument/2006/relationships/oleObject" Target="embeddings/oleObject927.bin"/><Relationship Id="rId82" Type="http://schemas.openxmlformats.org/officeDocument/2006/relationships/image" Target="media/image38.wmf"/><Relationship Id="rId606" Type="http://schemas.openxmlformats.org/officeDocument/2006/relationships/oleObject" Target="embeddings/oleObject294.bin"/><Relationship Id="rId813" Type="http://schemas.openxmlformats.org/officeDocument/2006/relationships/oleObject" Target="embeddings/oleObject402.bin"/><Relationship Id="rId1443" Type="http://schemas.openxmlformats.org/officeDocument/2006/relationships/oleObject" Target="embeddings/oleObject709.bin"/><Relationship Id="rId1650" Type="http://schemas.openxmlformats.org/officeDocument/2006/relationships/oleObject" Target="embeddings/oleObject810.bin"/><Relationship Id="rId1748" Type="http://schemas.openxmlformats.org/officeDocument/2006/relationships/oleObject" Target="embeddings/oleObject858.bin"/><Relationship Id="rId1303" Type="http://schemas.openxmlformats.org/officeDocument/2006/relationships/image" Target="media/image650.wmf"/><Relationship Id="rId1510" Type="http://schemas.openxmlformats.org/officeDocument/2006/relationships/oleObject" Target="embeddings/oleObject742.bin"/><Relationship Id="rId1955" Type="http://schemas.openxmlformats.org/officeDocument/2006/relationships/oleObject" Target="embeddings/oleObject959.bin"/><Relationship Id="rId1608" Type="http://schemas.openxmlformats.org/officeDocument/2006/relationships/oleObject" Target="embeddings/oleObject791.bin"/><Relationship Id="rId1815" Type="http://schemas.openxmlformats.org/officeDocument/2006/relationships/image" Target="media/image912.wmf"/><Relationship Id="rId189" Type="http://schemas.openxmlformats.org/officeDocument/2006/relationships/image" Target="media/image92.wmf"/><Relationship Id="rId396" Type="http://schemas.openxmlformats.org/officeDocument/2006/relationships/image" Target="media/image189.wmf"/><Relationship Id="rId2077" Type="http://schemas.openxmlformats.org/officeDocument/2006/relationships/oleObject" Target="embeddings/oleObject1015.bin"/><Relationship Id="rId256" Type="http://schemas.openxmlformats.org/officeDocument/2006/relationships/oleObject" Target="embeddings/oleObject122.bin"/><Relationship Id="rId463" Type="http://schemas.openxmlformats.org/officeDocument/2006/relationships/image" Target="media/image241.wmf"/><Relationship Id="rId670" Type="http://schemas.openxmlformats.org/officeDocument/2006/relationships/image" Target="media/image333.wmf"/><Relationship Id="rId1093" Type="http://schemas.openxmlformats.org/officeDocument/2006/relationships/image" Target="media/image543.wmf"/><Relationship Id="rId2144" Type="http://schemas.openxmlformats.org/officeDocument/2006/relationships/oleObject" Target="embeddings/oleObject1050.bin"/><Relationship Id="rId116" Type="http://schemas.openxmlformats.org/officeDocument/2006/relationships/image" Target="media/image55.wmf"/><Relationship Id="rId323" Type="http://schemas.openxmlformats.org/officeDocument/2006/relationships/oleObject" Target="embeddings/oleObject163.bin"/><Relationship Id="rId530" Type="http://schemas.openxmlformats.org/officeDocument/2006/relationships/image" Target="media/image270.wmf"/><Relationship Id="rId768" Type="http://schemas.openxmlformats.org/officeDocument/2006/relationships/image" Target="media/image380.wmf"/><Relationship Id="rId975" Type="http://schemas.openxmlformats.org/officeDocument/2006/relationships/oleObject" Target="embeddings/oleObject479.bin"/><Relationship Id="rId1160" Type="http://schemas.openxmlformats.org/officeDocument/2006/relationships/image" Target="media/image577.png"/><Relationship Id="rId1398" Type="http://schemas.openxmlformats.org/officeDocument/2006/relationships/oleObject" Target="embeddings/oleObject687.bin"/><Relationship Id="rId2004" Type="http://schemas.openxmlformats.org/officeDocument/2006/relationships/image" Target="media/image1007.wmf"/><Relationship Id="rId628" Type="http://schemas.openxmlformats.org/officeDocument/2006/relationships/oleObject" Target="embeddings/oleObject306.bin"/><Relationship Id="rId835" Type="http://schemas.openxmlformats.org/officeDocument/2006/relationships/oleObject" Target="embeddings/oleObject413.bin"/><Relationship Id="rId1258" Type="http://schemas.openxmlformats.org/officeDocument/2006/relationships/image" Target="media/image627.wmf"/><Relationship Id="rId1465" Type="http://schemas.openxmlformats.org/officeDocument/2006/relationships/oleObject" Target="embeddings/oleObject720.bin"/><Relationship Id="rId1672" Type="http://schemas.openxmlformats.org/officeDocument/2006/relationships/oleObject" Target="embeddings/oleObject821.bin"/><Relationship Id="rId1020" Type="http://schemas.openxmlformats.org/officeDocument/2006/relationships/image" Target="media/image506.wmf"/><Relationship Id="rId1118" Type="http://schemas.openxmlformats.org/officeDocument/2006/relationships/oleObject" Target="embeddings/oleObject551.bin"/><Relationship Id="rId1325" Type="http://schemas.openxmlformats.org/officeDocument/2006/relationships/oleObject" Target="embeddings/oleObject652.bin"/><Relationship Id="rId1532" Type="http://schemas.openxmlformats.org/officeDocument/2006/relationships/oleObject" Target="embeddings/oleObject753.bin"/><Relationship Id="rId1977" Type="http://schemas.openxmlformats.org/officeDocument/2006/relationships/oleObject" Target="embeddings/oleObject970.bin"/><Relationship Id="rId902" Type="http://schemas.openxmlformats.org/officeDocument/2006/relationships/oleObject" Target="embeddings/oleObject444.bin"/><Relationship Id="rId1837" Type="http://schemas.openxmlformats.org/officeDocument/2006/relationships/image" Target="media/image923.wmf"/><Relationship Id="rId31" Type="http://schemas.openxmlformats.org/officeDocument/2006/relationships/oleObject" Target="embeddings/oleObject11.bin"/><Relationship Id="rId2099" Type="http://schemas.openxmlformats.org/officeDocument/2006/relationships/oleObject" Target="embeddings/oleObject1026.bin"/><Relationship Id="rId180" Type="http://schemas.openxmlformats.org/officeDocument/2006/relationships/oleObject" Target="embeddings/oleObject84.bin"/><Relationship Id="rId278" Type="http://schemas.openxmlformats.org/officeDocument/2006/relationships/oleObject" Target="embeddings/oleObject138.bin"/><Relationship Id="rId1904" Type="http://schemas.openxmlformats.org/officeDocument/2006/relationships/oleObject" Target="embeddings/oleObject935.bin"/><Relationship Id="rId485" Type="http://schemas.openxmlformats.org/officeDocument/2006/relationships/image" Target="media/image251.wmf"/><Relationship Id="rId692" Type="http://schemas.openxmlformats.org/officeDocument/2006/relationships/image" Target="media/image344.wmf"/><Relationship Id="rId138" Type="http://schemas.openxmlformats.org/officeDocument/2006/relationships/image" Target="media/image66.wmf"/><Relationship Id="rId345" Type="http://schemas.openxmlformats.org/officeDocument/2006/relationships/oleObject" Target="embeddings/oleObject174.bin"/><Relationship Id="rId552" Type="http://schemas.openxmlformats.org/officeDocument/2006/relationships/oleObject" Target="embeddings/oleObject265.bin"/><Relationship Id="rId997" Type="http://schemas.openxmlformats.org/officeDocument/2006/relationships/oleObject" Target="embeddings/oleObject491.bin"/><Relationship Id="rId1182" Type="http://schemas.openxmlformats.org/officeDocument/2006/relationships/oleObject" Target="embeddings/oleObject582.bin"/><Relationship Id="rId2026" Type="http://schemas.openxmlformats.org/officeDocument/2006/relationships/oleObject" Target="embeddings/oleObject992.bin"/><Relationship Id="rId205" Type="http://schemas.openxmlformats.org/officeDocument/2006/relationships/image" Target="media/image100.wmf"/><Relationship Id="rId412" Type="http://schemas.openxmlformats.org/officeDocument/2006/relationships/image" Target="media/image205.wmf"/><Relationship Id="rId857" Type="http://schemas.openxmlformats.org/officeDocument/2006/relationships/oleObject" Target="embeddings/oleObject423.bin"/><Relationship Id="rId1042" Type="http://schemas.openxmlformats.org/officeDocument/2006/relationships/oleObject" Target="embeddings/oleObject513.bin"/><Relationship Id="rId1487" Type="http://schemas.openxmlformats.org/officeDocument/2006/relationships/oleObject" Target="embeddings/oleObject731.bin"/><Relationship Id="rId1694" Type="http://schemas.openxmlformats.org/officeDocument/2006/relationships/image" Target="media/image850.wmf"/><Relationship Id="rId717" Type="http://schemas.openxmlformats.org/officeDocument/2006/relationships/oleObject" Target="embeddings/oleObject352.bin"/><Relationship Id="rId924" Type="http://schemas.openxmlformats.org/officeDocument/2006/relationships/oleObject" Target="embeddings/oleObject454.bin"/><Relationship Id="rId1347" Type="http://schemas.openxmlformats.org/officeDocument/2006/relationships/oleObject" Target="embeddings/oleObject663.bin"/><Relationship Id="rId1554" Type="http://schemas.openxmlformats.org/officeDocument/2006/relationships/oleObject" Target="embeddings/oleObject764.bin"/><Relationship Id="rId1761" Type="http://schemas.openxmlformats.org/officeDocument/2006/relationships/image" Target="media/image884.wmf"/><Relationship Id="rId1999" Type="http://schemas.openxmlformats.org/officeDocument/2006/relationships/oleObject" Target="embeddings/oleObject981.bin"/><Relationship Id="rId53" Type="http://schemas.openxmlformats.org/officeDocument/2006/relationships/oleObject" Target="embeddings/oleObject22.bin"/><Relationship Id="rId1207" Type="http://schemas.openxmlformats.org/officeDocument/2006/relationships/image" Target="media/image601.png"/><Relationship Id="rId1414" Type="http://schemas.openxmlformats.org/officeDocument/2006/relationships/oleObject" Target="embeddings/oleObject695.bin"/><Relationship Id="rId1621" Type="http://schemas.openxmlformats.org/officeDocument/2006/relationships/image" Target="media/image812.png"/><Relationship Id="rId1859" Type="http://schemas.openxmlformats.org/officeDocument/2006/relationships/image" Target="media/image934.wmf"/><Relationship Id="rId1719" Type="http://schemas.openxmlformats.org/officeDocument/2006/relationships/oleObject" Target="embeddings/oleObject844.bin"/><Relationship Id="rId1926" Type="http://schemas.openxmlformats.org/officeDocument/2006/relationships/oleObject" Target="embeddings/oleObject945.bin"/><Relationship Id="rId2090" Type="http://schemas.openxmlformats.org/officeDocument/2006/relationships/image" Target="media/image1055.wmf"/><Relationship Id="rId367" Type="http://schemas.openxmlformats.org/officeDocument/2006/relationships/oleObject" Target="embeddings/oleObject185.bin"/><Relationship Id="rId574" Type="http://schemas.openxmlformats.org/officeDocument/2006/relationships/image" Target="media/image289.wmf"/><Relationship Id="rId2048" Type="http://schemas.openxmlformats.org/officeDocument/2006/relationships/image" Target="media/image1032.wmf"/><Relationship Id="rId227" Type="http://schemas.openxmlformats.org/officeDocument/2006/relationships/image" Target="media/image111.wmf"/><Relationship Id="rId781" Type="http://schemas.openxmlformats.org/officeDocument/2006/relationships/oleObject" Target="embeddings/oleObject386.bin"/><Relationship Id="rId879" Type="http://schemas.openxmlformats.org/officeDocument/2006/relationships/oleObject" Target="embeddings/oleObject433.bin"/><Relationship Id="rId434" Type="http://schemas.openxmlformats.org/officeDocument/2006/relationships/image" Target="media/image227.wmf"/><Relationship Id="rId641" Type="http://schemas.openxmlformats.org/officeDocument/2006/relationships/oleObject" Target="embeddings/oleObject313.bin"/><Relationship Id="rId739" Type="http://schemas.openxmlformats.org/officeDocument/2006/relationships/oleObject" Target="embeddings/oleObject365.bin"/><Relationship Id="rId1064" Type="http://schemas.openxmlformats.org/officeDocument/2006/relationships/oleObject" Target="embeddings/oleObject524.bin"/><Relationship Id="rId1271" Type="http://schemas.openxmlformats.org/officeDocument/2006/relationships/oleObject" Target="embeddings/oleObject626.bin"/><Relationship Id="rId1369" Type="http://schemas.openxmlformats.org/officeDocument/2006/relationships/oleObject" Target="embeddings/oleObject673.bin"/><Relationship Id="rId1576" Type="http://schemas.openxmlformats.org/officeDocument/2006/relationships/oleObject" Target="embeddings/oleObject775.bin"/><Relationship Id="rId2115" Type="http://schemas.openxmlformats.org/officeDocument/2006/relationships/oleObject" Target="embeddings/oleObject1034.bin"/><Relationship Id="rId501" Type="http://schemas.openxmlformats.org/officeDocument/2006/relationships/image" Target="media/image258.wmf"/><Relationship Id="rId946" Type="http://schemas.openxmlformats.org/officeDocument/2006/relationships/oleObject" Target="embeddings/oleObject465.bin"/><Relationship Id="rId1131" Type="http://schemas.openxmlformats.org/officeDocument/2006/relationships/oleObject" Target="embeddings/oleObject557.bin"/><Relationship Id="rId1229" Type="http://schemas.openxmlformats.org/officeDocument/2006/relationships/oleObject" Target="embeddings/oleObject605.bin"/><Relationship Id="rId1783" Type="http://schemas.openxmlformats.org/officeDocument/2006/relationships/image" Target="media/image895.wmf"/><Relationship Id="rId1990" Type="http://schemas.openxmlformats.org/officeDocument/2006/relationships/image" Target="media/image1000.wmf"/><Relationship Id="rId75" Type="http://schemas.openxmlformats.org/officeDocument/2006/relationships/oleObject" Target="embeddings/oleObject33.bin"/><Relationship Id="rId806" Type="http://schemas.openxmlformats.org/officeDocument/2006/relationships/image" Target="media/image399.wmf"/><Relationship Id="rId1436" Type="http://schemas.openxmlformats.org/officeDocument/2006/relationships/image" Target="media/image718.wmf"/><Relationship Id="rId1643" Type="http://schemas.openxmlformats.org/officeDocument/2006/relationships/image" Target="media/image824.wmf"/><Relationship Id="rId1850" Type="http://schemas.openxmlformats.org/officeDocument/2006/relationships/oleObject" Target="embeddings/oleObject908.bin"/><Relationship Id="rId1503" Type="http://schemas.openxmlformats.org/officeDocument/2006/relationships/image" Target="media/image752.wmf"/><Relationship Id="rId1710" Type="http://schemas.openxmlformats.org/officeDocument/2006/relationships/image" Target="media/image858.wmf"/><Relationship Id="rId1948" Type="http://schemas.openxmlformats.org/officeDocument/2006/relationships/image" Target="media/image979.wmf"/><Relationship Id="rId291" Type="http://schemas.openxmlformats.org/officeDocument/2006/relationships/oleObject" Target="embeddings/oleObject145.bin"/><Relationship Id="rId1808" Type="http://schemas.openxmlformats.org/officeDocument/2006/relationships/image" Target="media/image908.wmf"/><Relationship Id="rId151" Type="http://schemas.openxmlformats.org/officeDocument/2006/relationships/oleObject" Target="embeddings/oleObject70.bin"/><Relationship Id="rId389" Type="http://schemas.openxmlformats.org/officeDocument/2006/relationships/oleObject" Target="embeddings/oleObject196.bin"/><Relationship Id="rId596" Type="http://schemas.openxmlformats.org/officeDocument/2006/relationships/oleObject" Target="embeddings/oleObject289.bin"/><Relationship Id="rId249" Type="http://schemas.openxmlformats.org/officeDocument/2006/relationships/image" Target="media/image122.wmf"/><Relationship Id="rId456" Type="http://schemas.openxmlformats.org/officeDocument/2006/relationships/oleObject" Target="embeddings/oleObject210.bin"/><Relationship Id="rId663" Type="http://schemas.openxmlformats.org/officeDocument/2006/relationships/oleObject" Target="embeddings/oleObject325.bin"/><Relationship Id="rId870" Type="http://schemas.openxmlformats.org/officeDocument/2006/relationships/image" Target="media/image431.wmf"/><Relationship Id="rId1086" Type="http://schemas.openxmlformats.org/officeDocument/2006/relationships/oleObject" Target="embeddings/oleObject535.bin"/><Relationship Id="rId1293" Type="http://schemas.openxmlformats.org/officeDocument/2006/relationships/oleObject" Target="embeddings/oleObject637.bin"/><Relationship Id="rId2137" Type="http://schemas.openxmlformats.org/officeDocument/2006/relationships/oleObject" Target="embeddings/oleObject1047.bin"/><Relationship Id="rId109" Type="http://schemas.openxmlformats.org/officeDocument/2006/relationships/oleObject" Target="embeddings/oleObject49.bin"/><Relationship Id="rId316" Type="http://schemas.openxmlformats.org/officeDocument/2006/relationships/image" Target="media/image148.wmf"/><Relationship Id="rId523" Type="http://schemas.openxmlformats.org/officeDocument/2006/relationships/image" Target="media/image267.wmf"/><Relationship Id="rId968" Type="http://schemas.openxmlformats.org/officeDocument/2006/relationships/image" Target="media/image481.wmf"/><Relationship Id="rId1153" Type="http://schemas.openxmlformats.org/officeDocument/2006/relationships/oleObject" Target="embeddings/oleObject568.bin"/><Relationship Id="rId1598" Type="http://schemas.openxmlformats.org/officeDocument/2006/relationships/oleObject" Target="embeddings/oleObject786.bin"/><Relationship Id="rId97" Type="http://schemas.openxmlformats.org/officeDocument/2006/relationships/oleObject" Target="embeddings/oleObject43.bin"/><Relationship Id="rId730" Type="http://schemas.openxmlformats.org/officeDocument/2006/relationships/image" Target="media/image361.wmf"/><Relationship Id="rId828" Type="http://schemas.openxmlformats.org/officeDocument/2006/relationships/image" Target="media/image410.wmf"/><Relationship Id="rId1013" Type="http://schemas.openxmlformats.org/officeDocument/2006/relationships/oleObject" Target="embeddings/oleObject499.bin"/><Relationship Id="rId1360" Type="http://schemas.openxmlformats.org/officeDocument/2006/relationships/image" Target="media/image679.wmf"/><Relationship Id="rId1458" Type="http://schemas.openxmlformats.org/officeDocument/2006/relationships/image" Target="media/image729.wmf"/><Relationship Id="rId1665" Type="http://schemas.openxmlformats.org/officeDocument/2006/relationships/image" Target="media/image835.wmf"/><Relationship Id="rId1872" Type="http://schemas.openxmlformats.org/officeDocument/2006/relationships/image" Target="media/image940.wmf"/><Relationship Id="rId1220" Type="http://schemas.openxmlformats.org/officeDocument/2006/relationships/image" Target="media/image608.wmf"/><Relationship Id="rId1318" Type="http://schemas.openxmlformats.org/officeDocument/2006/relationships/image" Target="media/image658.wmf"/><Relationship Id="rId1525" Type="http://schemas.openxmlformats.org/officeDocument/2006/relationships/image" Target="media/image763.wmf"/><Relationship Id="rId1732" Type="http://schemas.openxmlformats.org/officeDocument/2006/relationships/oleObject" Target="embeddings/oleObject850.bin"/><Relationship Id="rId24" Type="http://schemas.openxmlformats.org/officeDocument/2006/relationships/image" Target="media/image9.png"/><Relationship Id="rId173" Type="http://schemas.openxmlformats.org/officeDocument/2006/relationships/image" Target="media/image84.wmf"/><Relationship Id="rId380" Type="http://schemas.openxmlformats.org/officeDocument/2006/relationships/image" Target="media/image180.wmf"/><Relationship Id="rId2061" Type="http://schemas.openxmlformats.org/officeDocument/2006/relationships/oleObject" Target="embeddings/oleObject1006.bin"/><Relationship Id="rId240" Type="http://schemas.openxmlformats.org/officeDocument/2006/relationships/oleObject" Target="embeddings/oleObject114.bin"/><Relationship Id="rId478" Type="http://schemas.openxmlformats.org/officeDocument/2006/relationships/image" Target="media/image248.wmf"/><Relationship Id="rId685" Type="http://schemas.openxmlformats.org/officeDocument/2006/relationships/oleObject" Target="embeddings/oleObject336.bin"/><Relationship Id="rId892" Type="http://schemas.openxmlformats.org/officeDocument/2006/relationships/oleObject" Target="embeddings/oleObject439.bin"/><Relationship Id="rId100" Type="http://schemas.openxmlformats.org/officeDocument/2006/relationships/image" Target="media/image47.wmf"/><Relationship Id="rId338" Type="http://schemas.openxmlformats.org/officeDocument/2006/relationships/image" Target="media/image159.wmf"/><Relationship Id="rId545" Type="http://schemas.openxmlformats.org/officeDocument/2006/relationships/oleObject" Target="embeddings/oleObject261.bin"/><Relationship Id="rId752" Type="http://schemas.openxmlformats.org/officeDocument/2006/relationships/image" Target="media/image372.wmf"/><Relationship Id="rId1175" Type="http://schemas.openxmlformats.org/officeDocument/2006/relationships/image" Target="media/image585.wmf"/><Relationship Id="rId1382" Type="http://schemas.openxmlformats.org/officeDocument/2006/relationships/image" Target="media/image690.wmf"/><Relationship Id="rId2019" Type="http://schemas.openxmlformats.org/officeDocument/2006/relationships/oleObject" Target="embeddings/oleObject991.bin"/><Relationship Id="rId405" Type="http://schemas.openxmlformats.org/officeDocument/2006/relationships/image" Target="media/image198.wmf"/><Relationship Id="rId612" Type="http://schemas.openxmlformats.org/officeDocument/2006/relationships/oleObject" Target="embeddings/oleObject297.bin"/><Relationship Id="rId1035" Type="http://schemas.openxmlformats.org/officeDocument/2006/relationships/image" Target="media/image514.wmf"/><Relationship Id="rId1242" Type="http://schemas.openxmlformats.org/officeDocument/2006/relationships/image" Target="media/image619.wmf"/><Relationship Id="rId1687" Type="http://schemas.openxmlformats.org/officeDocument/2006/relationships/image" Target="media/image846.wmf"/><Relationship Id="rId1894" Type="http://schemas.openxmlformats.org/officeDocument/2006/relationships/oleObject" Target="embeddings/oleObject930.bin"/><Relationship Id="rId917" Type="http://schemas.openxmlformats.org/officeDocument/2006/relationships/image" Target="media/image455.wmf"/><Relationship Id="rId1102" Type="http://schemas.openxmlformats.org/officeDocument/2006/relationships/oleObject" Target="embeddings/oleObject543.bin"/><Relationship Id="rId1547" Type="http://schemas.openxmlformats.org/officeDocument/2006/relationships/image" Target="media/image774.wmf"/><Relationship Id="rId1754" Type="http://schemas.openxmlformats.org/officeDocument/2006/relationships/oleObject" Target="embeddings/oleObject861.bin"/><Relationship Id="rId1961" Type="http://schemas.openxmlformats.org/officeDocument/2006/relationships/oleObject" Target="embeddings/oleObject962.bin"/><Relationship Id="rId46" Type="http://schemas.openxmlformats.org/officeDocument/2006/relationships/image" Target="media/image20.wmf"/><Relationship Id="rId1407" Type="http://schemas.openxmlformats.org/officeDocument/2006/relationships/image" Target="media/image703.wmf"/><Relationship Id="rId1614" Type="http://schemas.openxmlformats.org/officeDocument/2006/relationships/oleObject" Target="embeddings/oleObject794.bin"/><Relationship Id="rId1821" Type="http://schemas.openxmlformats.org/officeDocument/2006/relationships/image" Target="media/image915.wmf"/><Relationship Id="rId195" Type="http://schemas.openxmlformats.org/officeDocument/2006/relationships/image" Target="media/image95.wmf"/><Relationship Id="rId1919" Type="http://schemas.openxmlformats.org/officeDocument/2006/relationships/image" Target="media/image964.wmf"/><Relationship Id="rId2083" Type="http://schemas.openxmlformats.org/officeDocument/2006/relationships/oleObject" Target="embeddings/oleObject1018.bin"/><Relationship Id="rId262" Type="http://schemas.openxmlformats.org/officeDocument/2006/relationships/oleObject" Target="embeddings/oleObject127.bin"/><Relationship Id="rId567" Type="http://schemas.openxmlformats.org/officeDocument/2006/relationships/oleObject" Target="embeddings/oleObject273.bin"/><Relationship Id="rId1197" Type="http://schemas.openxmlformats.org/officeDocument/2006/relationships/image" Target="media/image596.wmf"/><Relationship Id="rId122" Type="http://schemas.openxmlformats.org/officeDocument/2006/relationships/image" Target="media/image58.wmf"/><Relationship Id="rId774" Type="http://schemas.openxmlformats.org/officeDocument/2006/relationships/image" Target="media/image383.wmf"/><Relationship Id="rId981" Type="http://schemas.openxmlformats.org/officeDocument/2006/relationships/image" Target="media/image487.wmf"/><Relationship Id="rId1057" Type="http://schemas.openxmlformats.org/officeDocument/2006/relationships/image" Target="media/image525.wmf"/><Relationship Id="rId2010" Type="http://schemas.openxmlformats.org/officeDocument/2006/relationships/image" Target="media/image1010.wmf"/><Relationship Id="rId427" Type="http://schemas.openxmlformats.org/officeDocument/2006/relationships/image" Target="media/image220.wmf"/><Relationship Id="rId634" Type="http://schemas.openxmlformats.org/officeDocument/2006/relationships/oleObject" Target="embeddings/oleObject309.bin"/><Relationship Id="rId841" Type="http://schemas.openxmlformats.org/officeDocument/2006/relationships/oleObject" Target="embeddings/oleObject416.bin"/><Relationship Id="rId1264" Type="http://schemas.openxmlformats.org/officeDocument/2006/relationships/image" Target="media/image630.wmf"/><Relationship Id="rId1471" Type="http://schemas.openxmlformats.org/officeDocument/2006/relationships/oleObject" Target="embeddings/oleObject723.bin"/><Relationship Id="rId1569" Type="http://schemas.openxmlformats.org/officeDocument/2006/relationships/image" Target="media/image785.wmf"/><Relationship Id="rId2108" Type="http://schemas.openxmlformats.org/officeDocument/2006/relationships/image" Target="media/image1064.wmf"/><Relationship Id="rId701" Type="http://schemas.openxmlformats.org/officeDocument/2006/relationships/oleObject" Target="embeddings/oleObject344.bin"/><Relationship Id="rId939" Type="http://schemas.openxmlformats.org/officeDocument/2006/relationships/image" Target="media/image466.wmf"/><Relationship Id="rId1124" Type="http://schemas.openxmlformats.org/officeDocument/2006/relationships/oleObject" Target="embeddings/oleObject554.bin"/><Relationship Id="rId1331" Type="http://schemas.openxmlformats.org/officeDocument/2006/relationships/oleObject" Target="embeddings/oleObject655.bin"/><Relationship Id="rId1776" Type="http://schemas.openxmlformats.org/officeDocument/2006/relationships/oleObject" Target="embeddings/oleObject872.bin"/><Relationship Id="rId1983" Type="http://schemas.openxmlformats.org/officeDocument/2006/relationships/oleObject" Target="embeddings/oleObject973.bin"/><Relationship Id="rId68" Type="http://schemas.openxmlformats.org/officeDocument/2006/relationships/image" Target="media/image31.wmf"/><Relationship Id="rId1429" Type="http://schemas.openxmlformats.org/officeDocument/2006/relationships/oleObject" Target="embeddings/oleObject702.bin"/><Relationship Id="rId1636" Type="http://schemas.openxmlformats.org/officeDocument/2006/relationships/image" Target="media/image820.wmf"/><Relationship Id="rId1843" Type="http://schemas.openxmlformats.org/officeDocument/2006/relationships/image" Target="media/image926.wmf"/><Relationship Id="rId1703" Type="http://schemas.openxmlformats.org/officeDocument/2006/relationships/oleObject" Target="embeddings/oleObject836.bin"/><Relationship Id="rId1910" Type="http://schemas.openxmlformats.org/officeDocument/2006/relationships/oleObject" Target="embeddings/oleObject938.bin"/><Relationship Id="rId284" Type="http://schemas.openxmlformats.org/officeDocument/2006/relationships/oleObject" Target="embeddings/oleObject141.bin"/><Relationship Id="rId491" Type="http://schemas.openxmlformats.org/officeDocument/2006/relationships/image" Target="media/image253.wmf"/><Relationship Id="rId144" Type="http://schemas.openxmlformats.org/officeDocument/2006/relationships/image" Target="media/image69.wmf"/><Relationship Id="rId589" Type="http://schemas.openxmlformats.org/officeDocument/2006/relationships/oleObject" Target="embeddings/oleObject285.bin"/><Relationship Id="rId796" Type="http://schemas.openxmlformats.org/officeDocument/2006/relationships/image" Target="media/image394.wmf"/><Relationship Id="rId351" Type="http://schemas.openxmlformats.org/officeDocument/2006/relationships/oleObject" Target="embeddings/oleObject177.bin"/><Relationship Id="rId449" Type="http://schemas.openxmlformats.org/officeDocument/2006/relationships/image" Target="media/image235.wmf"/><Relationship Id="rId656" Type="http://schemas.openxmlformats.org/officeDocument/2006/relationships/image" Target="media/image326.wmf"/><Relationship Id="rId863" Type="http://schemas.microsoft.com/office/2007/relationships/hdphoto" Target="media/hdphoto4.wdp"/><Relationship Id="rId1079" Type="http://schemas.openxmlformats.org/officeDocument/2006/relationships/image" Target="media/image536.wmf"/><Relationship Id="rId1286" Type="http://schemas.openxmlformats.org/officeDocument/2006/relationships/image" Target="media/image641.wmf"/><Relationship Id="rId1493" Type="http://schemas.openxmlformats.org/officeDocument/2006/relationships/oleObject" Target="embeddings/oleObject734.bin"/><Relationship Id="rId2032" Type="http://schemas.openxmlformats.org/officeDocument/2006/relationships/oleObject" Target="embeddings/oleObject9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5C3EA-53F4-4D96-A24E-7FA0E25A6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30</Pages>
  <Words>9991</Words>
  <Characters>56951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User</cp:lastModifiedBy>
  <cp:revision>10</cp:revision>
  <cp:lastPrinted>2024-12-08T11:42:00Z</cp:lastPrinted>
  <dcterms:created xsi:type="dcterms:W3CDTF">2024-12-07T11:45:00Z</dcterms:created>
  <dcterms:modified xsi:type="dcterms:W3CDTF">2025-02-21T09:10:00Z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